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DC325" w14:textId="77777777" w:rsidR="00BD5B56" w:rsidRDefault="00BD5B56" w:rsidP="00885BFD">
      <w:pPr>
        <w:pStyle w:val="BodyText"/>
        <w:rPr>
          <w:rFonts w:eastAsiaTheme="majorEastAsia"/>
        </w:rPr>
      </w:pPr>
    </w:p>
    <w:p w14:paraId="36F435D6" w14:textId="77777777" w:rsidR="00BD5B56" w:rsidRDefault="00BD5B56" w:rsidP="00885BFD">
      <w:pPr>
        <w:pStyle w:val="BodyText"/>
        <w:rPr>
          <w:rFonts w:eastAsiaTheme="majorEastAsia"/>
        </w:rPr>
      </w:pPr>
    </w:p>
    <w:p w14:paraId="51C232F3" w14:textId="77777777" w:rsidR="00BD5B56" w:rsidRDefault="00BD5B56" w:rsidP="00885BFD">
      <w:pPr>
        <w:pStyle w:val="BodyText"/>
        <w:rPr>
          <w:rFonts w:eastAsiaTheme="majorEastAsia"/>
        </w:rPr>
      </w:pPr>
    </w:p>
    <w:p w14:paraId="222976CF" w14:textId="77777777" w:rsidR="00BD5B56" w:rsidRDefault="00BD5B56" w:rsidP="00885BFD">
      <w:pPr>
        <w:pStyle w:val="BodyText"/>
        <w:rPr>
          <w:rFonts w:eastAsiaTheme="majorEastAsia"/>
        </w:rPr>
      </w:pPr>
    </w:p>
    <w:p w14:paraId="2BBFB792" w14:textId="77777777" w:rsidR="00BD5B56" w:rsidRDefault="00BD5B56" w:rsidP="00885BFD">
      <w:pPr>
        <w:pStyle w:val="BodyText"/>
        <w:rPr>
          <w:rFonts w:eastAsiaTheme="majorEastAsia"/>
        </w:rPr>
      </w:pPr>
    </w:p>
    <w:p w14:paraId="74F223BE" w14:textId="77777777" w:rsidR="00BD5B56" w:rsidRDefault="00BD5B56" w:rsidP="00885BFD">
      <w:pPr>
        <w:pStyle w:val="BodyText"/>
        <w:rPr>
          <w:rFonts w:eastAsiaTheme="majorEastAsia"/>
        </w:rPr>
      </w:pPr>
    </w:p>
    <w:p w14:paraId="085229B6" w14:textId="77777777" w:rsidR="00BD5B56" w:rsidRDefault="00BD5B56" w:rsidP="00885BFD">
      <w:pPr>
        <w:pStyle w:val="BodyText"/>
        <w:rPr>
          <w:rFonts w:eastAsiaTheme="majorEastAsia"/>
        </w:rPr>
      </w:pPr>
    </w:p>
    <w:p w14:paraId="5316DDFE" w14:textId="77777777" w:rsidR="004C3AFB" w:rsidRDefault="004C3AFB" w:rsidP="00885BFD">
      <w:pPr>
        <w:pStyle w:val="BodyText"/>
        <w:rPr>
          <w:rFonts w:eastAsiaTheme="majorEastAsia"/>
        </w:rPr>
      </w:pPr>
    </w:p>
    <w:p w14:paraId="2F4F3FED" w14:textId="77777777" w:rsidR="004C3AFB" w:rsidRDefault="004C3AFB" w:rsidP="00885BFD">
      <w:pPr>
        <w:pStyle w:val="BodyText"/>
        <w:rPr>
          <w:rFonts w:eastAsiaTheme="majorEastAsia"/>
        </w:rPr>
      </w:pPr>
    </w:p>
    <w:p w14:paraId="0E543B18" w14:textId="77777777" w:rsidR="004C3AFB" w:rsidRDefault="004C3AFB" w:rsidP="00885BFD">
      <w:pPr>
        <w:pStyle w:val="BodyText"/>
        <w:rPr>
          <w:rFonts w:eastAsiaTheme="majorEastAsia"/>
        </w:rPr>
      </w:pPr>
    </w:p>
    <w:p w14:paraId="506BD2F2" w14:textId="77777777" w:rsidR="004C3AFB" w:rsidRDefault="004C3AFB" w:rsidP="00885BFD">
      <w:pPr>
        <w:pStyle w:val="BodyText"/>
        <w:rPr>
          <w:rFonts w:eastAsiaTheme="majorEastAsia"/>
        </w:rPr>
      </w:pPr>
    </w:p>
    <w:p w14:paraId="538875D7" w14:textId="77777777" w:rsidR="004C3AFB" w:rsidRDefault="004C3AFB" w:rsidP="00885BFD">
      <w:pPr>
        <w:pStyle w:val="BodyText"/>
        <w:rPr>
          <w:rFonts w:eastAsiaTheme="majorEastAsia"/>
        </w:rPr>
      </w:pPr>
    </w:p>
    <w:p w14:paraId="351D9079" w14:textId="394FB776" w:rsidR="004C3AFB" w:rsidRPr="005660A1" w:rsidRDefault="009E5B8C" w:rsidP="005660A1">
      <w:pPr>
        <w:pStyle w:val="Subtitle"/>
      </w:pPr>
      <w:r>
        <w:t>Practice Guidance</w:t>
      </w:r>
    </w:p>
    <w:p w14:paraId="4A3C43DA" w14:textId="77777777" w:rsidR="004C3AFB" w:rsidRDefault="00187A22" w:rsidP="00885BFD">
      <w:pPr>
        <w:pStyle w:val="BodyText"/>
        <w:rPr>
          <w:rFonts w:eastAsiaTheme="majorEastAsia"/>
        </w:rPr>
      </w:pPr>
      <w:r>
        <w:rPr>
          <w:noProof/>
          <w:szCs w:val="96"/>
        </w:rPr>
        <mc:AlternateContent>
          <mc:Choice Requires="wps">
            <w:drawing>
              <wp:anchor distT="0" distB="0" distL="114300" distR="114300" simplePos="0" relativeHeight="251658241" behindDoc="0" locked="0" layoutInCell="1" allowOverlap="1" wp14:anchorId="51956483" wp14:editId="6B3DC563">
                <wp:simplePos x="0" y="0"/>
                <wp:positionH relativeFrom="margin">
                  <wp:posOffset>18415</wp:posOffset>
                </wp:positionH>
                <wp:positionV relativeFrom="paragraph">
                  <wp:posOffset>243205</wp:posOffset>
                </wp:positionV>
                <wp:extent cx="1468755" cy="0"/>
                <wp:effectExtent l="19050" t="19050" r="55245" b="38100"/>
                <wp:wrapNone/>
                <wp:docPr id="206459313" name="Straight Connector 5"/>
                <wp:cNvGraphicFramePr/>
                <a:graphic xmlns:a="http://schemas.openxmlformats.org/drawingml/2006/main">
                  <a:graphicData uri="http://schemas.microsoft.com/office/word/2010/wordprocessingShape">
                    <wps:wsp>
                      <wps:cNvCnPr/>
                      <wps:spPr>
                        <a:xfrm>
                          <a:off x="0" y="0"/>
                          <a:ext cx="1468755" cy="0"/>
                        </a:xfrm>
                        <a:prstGeom prst="line">
                          <a:avLst/>
                        </a:prstGeom>
                        <a:ln w="50800" cap="rnd">
                          <a:solidFill>
                            <a:srgbClr val="FF6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43B708" id="Straight Connector 5" o:spid="_x0000_s1026" style="position:absolute;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45pt,19.15pt" to="117.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" strokecolor="#ff6f00" strokeweight="4pt">
                <v:stroke endcap="round"/>
                <w10:wrap anchorx="margin"/>
              </v:line>
            </w:pict>
          </mc:Fallback>
        </mc:AlternateContent>
      </w:r>
    </w:p>
    <w:p w14:paraId="0503F07E" w14:textId="77777777" w:rsidR="004C3AFB" w:rsidRDefault="004C3AFB" w:rsidP="00C4039F">
      <w:pPr>
        <w:pStyle w:val="Title"/>
        <w:rPr>
          <w:rFonts w:eastAsiaTheme="majorEastAsia"/>
        </w:rPr>
      </w:pPr>
    </w:p>
    <w:p w14:paraId="032DD3A4" w14:textId="48EBEFCA" w:rsidR="004C3AFB" w:rsidRDefault="000A2E2D" w:rsidP="005660A1">
      <w:pPr>
        <w:pStyle w:val="Title"/>
        <w:rPr>
          <w:rFonts w:eastAsiaTheme="majorEastAsia"/>
        </w:rPr>
      </w:pPr>
      <w:r>
        <w:rPr>
          <w:rFonts w:eastAsiaTheme="majorEastAsia"/>
        </w:rPr>
        <w:t>Explaining Rent</w:t>
      </w:r>
      <w:r w:rsidR="005A3D3C">
        <w:rPr>
          <w:rFonts w:eastAsiaTheme="majorEastAsia"/>
        </w:rPr>
        <w:t xml:space="preserve"> </w:t>
      </w:r>
      <w:r w:rsidR="005A3D3C" w:rsidRPr="005A3D3C">
        <w:rPr>
          <w:rFonts w:eastAsiaTheme="majorEastAsia"/>
          <w:sz w:val="32"/>
          <w:szCs w:val="32"/>
        </w:rPr>
        <w:t>(</w:t>
      </w:r>
      <w:r w:rsidR="00A368D7">
        <w:rPr>
          <w:rFonts w:eastAsiaTheme="majorEastAsia"/>
          <w:sz w:val="32"/>
          <w:szCs w:val="32"/>
        </w:rPr>
        <w:t>Tools and re</w:t>
      </w:r>
      <w:r w:rsidR="004A5F83">
        <w:rPr>
          <w:rFonts w:eastAsiaTheme="majorEastAsia"/>
          <w:sz w:val="32"/>
          <w:szCs w:val="32"/>
        </w:rPr>
        <w:t>sources</w:t>
      </w:r>
      <w:r w:rsidR="00394369">
        <w:rPr>
          <w:rFonts w:eastAsiaTheme="majorEastAsia"/>
          <w:sz w:val="32"/>
          <w:szCs w:val="32"/>
        </w:rPr>
        <w:t>)</w:t>
      </w:r>
    </w:p>
    <w:p w14:paraId="67231717" w14:textId="77777777" w:rsidR="00885BFD" w:rsidRPr="00410434" w:rsidRDefault="00B2254F" w:rsidP="00885BFD">
      <w:pPr>
        <w:pStyle w:val="BodyText"/>
        <w:rPr>
          <w:rFonts w:eastAsiaTheme="majorEastAsia"/>
        </w:rPr>
        <w:sectPr w:rsidR="00885BFD" w:rsidRPr="00410434" w:rsidSect="000B3536">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397" w:footer="624" w:gutter="0"/>
          <w:cols w:space="708"/>
          <w:titlePg/>
          <w:docGrid w:linePitch="360"/>
        </w:sectPr>
      </w:pPr>
      <w:r>
        <w:rPr>
          <w:noProof/>
        </w:rPr>
        <mc:AlternateContent>
          <mc:Choice Requires="wps">
            <w:drawing>
              <wp:anchor distT="45720" distB="45720" distL="114300" distR="114300" simplePos="0" relativeHeight="251658240" behindDoc="0" locked="0" layoutInCell="1" allowOverlap="1" wp14:anchorId="3BCA51F7" wp14:editId="5BB732E4">
                <wp:simplePos x="0" y="0"/>
                <wp:positionH relativeFrom="column">
                  <wp:posOffset>-19685</wp:posOffset>
                </wp:positionH>
                <wp:positionV relativeFrom="paragraph">
                  <wp:posOffset>4619625</wp:posOffset>
                </wp:positionV>
                <wp:extent cx="6204585" cy="4229735"/>
                <wp:effectExtent l="0" t="0" r="571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585" cy="4229735"/>
                        </a:xfrm>
                        <a:prstGeom prst="rect">
                          <a:avLst/>
                        </a:prstGeom>
                        <a:solidFill>
                          <a:srgbClr val="FFFFFF"/>
                        </a:solidFill>
                        <a:ln w="9525">
                          <a:noFill/>
                          <a:miter lim="800000"/>
                          <a:headEnd/>
                          <a:tailEnd/>
                        </a:ln>
                      </wps:spPr>
                      <wps:txbx>
                        <w:txbxContent>
                          <w:p w14:paraId="7AE2E812" w14:textId="77777777" w:rsidR="0055369D" w:rsidRDefault="00BB714B" w:rsidP="00BB714B">
                            <w:pPr>
                              <w:pStyle w:val="Title"/>
                            </w:pPr>
                            <w:r>
                              <w:rPr>
                                <w:caps/>
                              </w:rPr>
                              <w:t>Insert title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A51F7" id="_x0000_t202" coordsize="21600,21600" o:spt="202" path="m,l,21600r21600,l21600,xe">
                <v:stroke joinstyle="miter"/>
                <v:path gradientshapeok="t" o:connecttype="rect"/>
              </v:shapetype>
              <v:shape id="Text Box 2" o:spid="_x0000_s1026" type="#_x0000_t202" style="position:absolute;margin-left:-1.55pt;margin-top:363.75pt;width:488.55pt;height:333.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" stroked="f">
                <v:textbox>
                  <w:txbxContent>
                    <w:p w14:paraId="7AE2E812" w14:textId="77777777" w:rsidR="0055369D" w:rsidRDefault="00BB714B" w:rsidP="00BB714B">
                      <w:pPr>
                        <w:pStyle w:val="Title"/>
                      </w:pPr>
                      <w:r>
                        <w:rPr>
                          <w:caps/>
                        </w:rPr>
                        <w:t>Insert title here</w:t>
                      </w:r>
                    </w:p>
                  </w:txbxContent>
                </v:textbox>
              </v:shape>
            </w:pict>
          </mc:Fallback>
        </mc:AlternateContent>
      </w:r>
    </w:p>
    <w:sdt>
      <w:sdtPr>
        <w:rPr>
          <w:rFonts w:ascii="Montserrat" w:hAnsi="Montserrat" w:cs="Times New Roman"/>
          <w:bCs w:val="0"/>
          <w:color w:val="486284"/>
          <w:sz w:val="20"/>
        </w:rPr>
        <w:id w:val="241147764"/>
        <w:docPartObj>
          <w:docPartGallery w:val="Table of Contents"/>
          <w:docPartUnique/>
        </w:docPartObj>
      </w:sdtPr>
      <w:sdtEndPr>
        <w:rPr>
          <w:b/>
          <w:noProof/>
        </w:rPr>
      </w:sdtEndPr>
      <w:sdtContent>
        <w:p w14:paraId="44D29CB3" w14:textId="0A415392" w:rsidR="00A502F2" w:rsidRDefault="00A502F2" w:rsidP="00A502F2">
          <w:pPr>
            <w:pStyle w:val="TOCHeading"/>
            <w:framePr w:wrap="notBeside" w:vAnchor="text" w:hAnchor="text" w:y="1"/>
          </w:pPr>
          <w:r>
            <w:t>Contents</w:t>
          </w:r>
        </w:p>
        <w:p w14:paraId="712FFECA" w14:textId="265F49BE" w:rsidR="008C1F0D" w:rsidRDefault="00A502F2" w:rsidP="008C1F0D">
          <w:pPr>
            <w:pStyle w:val="TOC2"/>
            <w:framePr w:wrap="notBeside"/>
            <w:rPr>
              <w:rFonts w:asciiTheme="minorHAnsi" w:hAnsiTheme="minorHAnsi"/>
              <w:color w:val="auto"/>
              <w:kern w:val="2"/>
              <w:szCs w:val="24"/>
              <w14:ligatures w14:val="standardContextual"/>
            </w:rPr>
          </w:pPr>
          <w:r>
            <w:fldChar w:fldCharType="begin"/>
          </w:r>
          <w:r>
            <w:instrText xml:space="preserve"> TOC \o "1-3" \h \z \u </w:instrText>
          </w:r>
          <w:r>
            <w:fldChar w:fldCharType="separate"/>
          </w:r>
          <w:hyperlink w:anchor="_Toc169882297" w:history="1">
            <w:r w:rsidR="008C1F0D" w:rsidRPr="006205EE">
              <w:rPr>
                <w:rStyle w:val="Hyperlink"/>
              </w:rPr>
              <w:t>Purpose</w:t>
            </w:r>
            <w:r w:rsidR="008C1F0D">
              <w:rPr>
                <w:webHidden/>
              </w:rPr>
              <w:tab/>
            </w:r>
            <w:r w:rsidR="008C1F0D">
              <w:rPr>
                <w:webHidden/>
              </w:rPr>
              <w:fldChar w:fldCharType="begin"/>
            </w:r>
            <w:r w:rsidR="008C1F0D">
              <w:rPr>
                <w:webHidden/>
              </w:rPr>
              <w:instrText xml:space="preserve"> PAGEREF _Toc169882297 \h </w:instrText>
            </w:r>
            <w:r w:rsidR="008C1F0D">
              <w:rPr>
                <w:webHidden/>
              </w:rPr>
            </w:r>
            <w:r w:rsidR="008C1F0D">
              <w:rPr>
                <w:webHidden/>
              </w:rPr>
              <w:fldChar w:fldCharType="separate"/>
            </w:r>
            <w:r w:rsidR="008C1F0D">
              <w:rPr>
                <w:webHidden/>
              </w:rPr>
              <w:t>3</w:t>
            </w:r>
            <w:r w:rsidR="008C1F0D">
              <w:rPr>
                <w:webHidden/>
              </w:rPr>
              <w:fldChar w:fldCharType="end"/>
            </w:r>
          </w:hyperlink>
        </w:p>
        <w:p w14:paraId="594E8717" w14:textId="33FE572A" w:rsidR="008C1F0D" w:rsidRDefault="008C483C" w:rsidP="008C1F0D">
          <w:pPr>
            <w:pStyle w:val="TOC2"/>
            <w:framePr w:wrap="notBeside"/>
            <w:rPr>
              <w:rFonts w:asciiTheme="minorHAnsi" w:hAnsiTheme="minorHAnsi"/>
              <w:color w:val="auto"/>
              <w:kern w:val="2"/>
              <w:szCs w:val="24"/>
              <w14:ligatures w14:val="standardContextual"/>
            </w:rPr>
          </w:pPr>
          <w:hyperlink w:anchor="_Toc169882298" w:history="1">
            <w:r w:rsidR="008C1F0D" w:rsidRPr="006205EE">
              <w:rPr>
                <w:rStyle w:val="Hyperlink"/>
              </w:rPr>
              <w:t>Background</w:t>
            </w:r>
            <w:r w:rsidR="008C1F0D">
              <w:rPr>
                <w:webHidden/>
              </w:rPr>
              <w:tab/>
            </w:r>
            <w:r w:rsidR="008C1F0D">
              <w:rPr>
                <w:webHidden/>
              </w:rPr>
              <w:fldChar w:fldCharType="begin"/>
            </w:r>
            <w:r w:rsidR="008C1F0D">
              <w:rPr>
                <w:webHidden/>
              </w:rPr>
              <w:instrText xml:space="preserve"> PAGEREF _Toc169882298 \h </w:instrText>
            </w:r>
            <w:r w:rsidR="008C1F0D">
              <w:rPr>
                <w:webHidden/>
              </w:rPr>
            </w:r>
            <w:r w:rsidR="008C1F0D">
              <w:rPr>
                <w:webHidden/>
              </w:rPr>
              <w:fldChar w:fldCharType="separate"/>
            </w:r>
            <w:r w:rsidR="008C1F0D">
              <w:rPr>
                <w:webHidden/>
              </w:rPr>
              <w:t>3</w:t>
            </w:r>
            <w:r w:rsidR="008C1F0D">
              <w:rPr>
                <w:webHidden/>
              </w:rPr>
              <w:fldChar w:fldCharType="end"/>
            </w:r>
          </w:hyperlink>
        </w:p>
        <w:p w14:paraId="34A15300" w14:textId="7927585D" w:rsidR="008C1F0D" w:rsidRDefault="008C483C" w:rsidP="008C1F0D">
          <w:pPr>
            <w:pStyle w:val="TOC2"/>
            <w:framePr w:wrap="notBeside"/>
            <w:rPr>
              <w:rFonts w:asciiTheme="minorHAnsi" w:hAnsiTheme="minorHAnsi"/>
              <w:color w:val="auto"/>
              <w:kern w:val="2"/>
              <w:szCs w:val="24"/>
              <w14:ligatures w14:val="standardContextual"/>
            </w:rPr>
          </w:pPr>
          <w:hyperlink w:anchor="_Toc169882299" w:history="1">
            <w:r w:rsidR="008C1F0D" w:rsidRPr="006205EE">
              <w:rPr>
                <w:rStyle w:val="Hyperlink"/>
              </w:rPr>
              <w:t>Rent calculation explainer templates</w:t>
            </w:r>
            <w:r w:rsidR="008C1F0D">
              <w:rPr>
                <w:webHidden/>
              </w:rPr>
              <w:tab/>
            </w:r>
            <w:r w:rsidR="008C1F0D">
              <w:rPr>
                <w:webHidden/>
              </w:rPr>
              <w:fldChar w:fldCharType="begin"/>
            </w:r>
            <w:r w:rsidR="008C1F0D">
              <w:rPr>
                <w:webHidden/>
              </w:rPr>
              <w:instrText xml:space="preserve"> PAGEREF _Toc169882299 \h </w:instrText>
            </w:r>
            <w:r w:rsidR="008C1F0D">
              <w:rPr>
                <w:webHidden/>
              </w:rPr>
            </w:r>
            <w:r w:rsidR="008C1F0D">
              <w:rPr>
                <w:webHidden/>
              </w:rPr>
              <w:fldChar w:fldCharType="separate"/>
            </w:r>
            <w:r w:rsidR="008C1F0D">
              <w:rPr>
                <w:webHidden/>
              </w:rPr>
              <w:t>4</w:t>
            </w:r>
            <w:r w:rsidR="008C1F0D">
              <w:rPr>
                <w:webHidden/>
              </w:rPr>
              <w:fldChar w:fldCharType="end"/>
            </w:r>
          </w:hyperlink>
        </w:p>
        <w:p w14:paraId="2BF9F214" w14:textId="542FACFC"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0" w:history="1">
            <w:r w:rsidR="008C1F0D" w:rsidRPr="006205EE">
              <w:rPr>
                <w:rStyle w:val="Hyperlink"/>
              </w:rPr>
              <w:t>Rent calculation explainer – no additional costs</w:t>
            </w:r>
            <w:r w:rsidR="008C1F0D">
              <w:rPr>
                <w:webHidden/>
              </w:rPr>
              <w:tab/>
            </w:r>
            <w:r w:rsidR="008C1F0D">
              <w:rPr>
                <w:webHidden/>
              </w:rPr>
              <w:fldChar w:fldCharType="begin"/>
            </w:r>
            <w:r w:rsidR="008C1F0D">
              <w:rPr>
                <w:webHidden/>
              </w:rPr>
              <w:instrText xml:space="preserve"> PAGEREF _Toc169882300 \h </w:instrText>
            </w:r>
            <w:r w:rsidR="008C1F0D">
              <w:rPr>
                <w:webHidden/>
              </w:rPr>
            </w:r>
            <w:r w:rsidR="008C1F0D">
              <w:rPr>
                <w:webHidden/>
              </w:rPr>
              <w:fldChar w:fldCharType="separate"/>
            </w:r>
            <w:r w:rsidR="008C1F0D">
              <w:rPr>
                <w:webHidden/>
              </w:rPr>
              <w:t>4</w:t>
            </w:r>
            <w:r w:rsidR="008C1F0D">
              <w:rPr>
                <w:webHidden/>
              </w:rPr>
              <w:fldChar w:fldCharType="end"/>
            </w:r>
          </w:hyperlink>
        </w:p>
        <w:p w14:paraId="2EC8C342" w14:textId="4AEA1D0F"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1" w:history="1">
            <w:r w:rsidR="008C1F0D" w:rsidRPr="006205EE">
              <w:rPr>
                <w:rStyle w:val="Hyperlink"/>
              </w:rPr>
              <w:t>Rent calculation explainer – with additional property costs</w:t>
            </w:r>
            <w:r w:rsidR="008C1F0D">
              <w:rPr>
                <w:webHidden/>
              </w:rPr>
              <w:tab/>
            </w:r>
            <w:r w:rsidR="008C1F0D">
              <w:rPr>
                <w:webHidden/>
              </w:rPr>
              <w:fldChar w:fldCharType="begin"/>
            </w:r>
            <w:r w:rsidR="008C1F0D">
              <w:rPr>
                <w:webHidden/>
              </w:rPr>
              <w:instrText xml:space="preserve"> PAGEREF _Toc169882301 \h </w:instrText>
            </w:r>
            <w:r w:rsidR="008C1F0D">
              <w:rPr>
                <w:webHidden/>
              </w:rPr>
            </w:r>
            <w:r w:rsidR="008C1F0D">
              <w:rPr>
                <w:webHidden/>
              </w:rPr>
              <w:fldChar w:fldCharType="separate"/>
            </w:r>
            <w:r w:rsidR="008C1F0D">
              <w:rPr>
                <w:webHidden/>
              </w:rPr>
              <w:t>6</w:t>
            </w:r>
            <w:r w:rsidR="008C1F0D">
              <w:rPr>
                <w:webHidden/>
              </w:rPr>
              <w:fldChar w:fldCharType="end"/>
            </w:r>
          </w:hyperlink>
        </w:p>
        <w:p w14:paraId="66F77438" w14:textId="270E3234"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2" w:history="1">
            <w:r w:rsidR="008C1F0D" w:rsidRPr="006205EE">
              <w:rPr>
                <w:rStyle w:val="Hyperlink"/>
              </w:rPr>
              <w:t>Rent calculation explainer – with service charges</w:t>
            </w:r>
            <w:r w:rsidR="008C1F0D">
              <w:rPr>
                <w:webHidden/>
              </w:rPr>
              <w:tab/>
            </w:r>
            <w:r w:rsidR="008C1F0D">
              <w:rPr>
                <w:webHidden/>
              </w:rPr>
              <w:fldChar w:fldCharType="begin"/>
            </w:r>
            <w:r w:rsidR="008C1F0D">
              <w:rPr>
                <w:webHidden/>
              </w:rPr>
              <w:instrText xml:space="preserve"> PAGEREF _Toc169882302 \h </w:instrText>
            </w:r>
            <w:r w:rsidR="008C1F0D">
              <w:rPr>
                <w:webHidden/>
              </w:rPr>
            </w:r>
            <w:r w:rsidR="008C1F0D">
              <w:rPr>
                <w:webHidden/>
              </w:rPr>
              <w:fldChar w:fldCharType="separate"/>
            </w:r>
            <w:r w:rsidR="008C1F0D">
              <w:rPr>
                <w:webHidden/>
              </w:rPr>
              <w:t>8</w:t>
            </w:r>
            <w:r w:rsidR="008C1F0D">
              <w:rPr>
                <w:webHidden/>
              </w:rPr>
              <w:fldChar w:fldCharType="end"/>
            </w:r>
          </w:hyperlink>
        </w:p>
        <w:p w14:paraId="3E327FDB" w14:textId="3ECD9DA1" w:rsidR="008C1F0D" w:rsidRDefault="008C483C" w:rsidP="008C1F0D">
          <w:pPr>
            <w:pStyle w:val="TOC2"/>
            <w:framePr w:wrap="notBeside"/>
            <w:rPr>
              <w:rFonts w:asciiTheme="minorHAnsi" w:hAnsiTheme="minorHAnsi"/>
              <w:color w:val="auto"/>
              <w:kern w:val="2"/>
              <w:szCs w:val="24"/>
              <w14:ligatures w14:val="standardContextual"/>
            </w:rPr>
          </w:pPr>
          <w:hyperlink w:anchor="_Toc169882303" w:history="1">
            <w:r w:rsidR="008C1F0D" w:rsidRPr="006205EE">
              <w:rPr>
                <w:rStyle w:val="Hyperlink"/>
              </w:rPr>
              <w:t>Rent review explainer templates</w:t>
            </w:r>
            <w:r w:rsidR="008C1F0D">
              <w:rPr>
                <w:webHidden/>
              </w:rPr>
              <w:tab/>
            </w:r>
            <w:r w:rsidR="008C1F0D">
              <w:rPr>
                <w:webHidden/>
              </w:rPr>
              <w:fldChar w:fldCharType="begin"/>
            </w:r>
            <w:r w:rsidR="008C1F0D">
              <w:rPr>
                <w:webHidden/>
              </w:rPr>
              <w:instrText xml:space="preserve"> PAGEREF _Toc169882303 \h </w:instrText>
            </w:r>
            <w:r w:rsidR="008C1F0D">
              <w:rPr>
                <w:webHidden/>
              </w:rPr>
            </w:r>
            <w:r w:rsidR="008C1F0D">
              <w:rPr>
                <w:webHidden/>
              </w:rPr>
              <w:fldChar w:fldCharType="separate"/>
            </w:r>
            <w:r w:rsidR="008C1F0D">
              <w:rPr>
                <w:webHidden/>
              </w:rPr>
              <w:t>11</w:t>
            </w:r>
            <w:r w:rsidR="008C1F0D">
              <w:rPr>
                <w:webHidden/>
              </w:rPr>
              <w:fldChar w:fldCharType="end"/>
            </w:r>
          </w:hyperlink>
        </w:p>
        <w:p w14:paraId="325FC389" w14:textId="50C17F59"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4" w:history="1">
            <w:r w:rsidR="008C1F0D" w:rsidRPr="006205EE">
              <w:rPr>
                <w:rStyle w:val="Hyperlink"/>
              </w:rPr>
              <w:t>Rent review explainer – no additional charges</w:t>
            </w:r>
            <w:r w:rsidR="008C1F0D">
              <w:rPr>
                <w:webHidden/>
              </w:rPr>
              <w:tab/>
            </w:r>
            <w:r w:rsidR="008C1F0D">
              <w:rPr>
                <w:webHidden/>
              </w:rPr>
              <w:fldChar w:fldCharType="begin"/>
            </w:r>
            <w:r w:rsidR="008C1F0D">
              <w:rPr>
                <w:webHidden/>
              </w:rPr>
              <w:instrText xml:space="preserve"> PAGEREF _Toc169882304 \h </w:instrText>
            </w:r>
            <w:r w:rsidR="008C1F0D">
              <w:rPr>
                <w:webHidden/>
              </w:rPr>
            </w:r>
            <w:r w:rsidR="008C1F0D">
              <w:rPr>
                <w:webHidden/>
              </w:rPr>
              <w:fldChar w:fldCharType="separate"/>
            </w:r>
            <w:r w:rsidR="008C1F0D">
              <w:rPr>
                <w:webHidden/>
              </w:rPr>
              <w:t>11</w:t>
            </w:r>
            <w:r w:rsidR="008C1F0D">
              <w:rPr>
                <w:webHidden/>
              </w:rPr>
              <w:fldChar w:fldCharType="end"/>
            </w:r>
          </w:hyperlink>
        </w:p>
        <w:p w14:paraId="1EDD237B" w14:textId="064F2909"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5" w:history="1">
            <w:r w:rsidR="008C1F0D" w:rsidRPr="006205EE">
              <w:rPr>
                <w:rStyle w:val="Hyperlink"/>
              </w:rPr>
              <w:t>Rent review explainer – with service charges</w:t>
            </w:r>
            <w:r w:rsidR="008C1F0D">
              <w:rPr>
                <w:webHidden/>
              </w:rPr>
              <w:tab/>
            </w:r>
            <w:r w:rsidR="008C1F0D">
              <w:rPr>
                <w:webHidden/>
              </w:rPr>
              <w:fldChar w:fldCharType="begin"/>
            </w:r>
            <w:r w:rsidR="008C1F0D">
              <w:rPr>
                <w:webHidden/>
              </w:rPr>
              <w:instrText xml:space="preserve"> PAGEREF _Toc169882305 \h </w:instrText>
            </w:r>
            <w:r w:rsidR="008C1F0D">
              <w:rPr>
                <w:webHidden/>
              </w:rPr>
            </w:r>
            <w:r w:rsidR="008C1F0D">
              <w:rPr>
                <w:webHidden/>
              </w:rPr>
              <w:fldChar w:fldCharType="separate"/>
            </w:r>
            <w:r w:rsidR="008C1F0D">
              <w:rPr>
                <w:webHidden/>
              </w:rPr>
              <w:t>14</w:t>
            </w:r>
            <w:r w:rsidR="008C1F0D">
              <w:rPr>
                <w:webHidden/>
              </w:rPr>
              <w:fldChar w:fldCharType="end"/>
            </w:r>
          </w:hyperlink>
        </w:p>
        <w:p w14:paraId="24A6EED1" w14:textId="735A5ED6" w:rsidR="008C1F0D" w:rsidRDefault="008C483C" w:rsidP="008C1F0D">
          <w:pPr>
            <w:pStyle w:val="TOC2"/>
            <w:framePr w:wrap="notBeside"/>
            <w:rPr>
              <w:rFonts w:asciiTheme="minorHAnsi" w:hAnsiTheme="minorHAnsi"/>
              <w:color w:val="auto"/>
              <w:kern w:val="2"/>
              <w:szCs w:val="24"/>
              <w14:ligatures w14:val="standardContextual"/>
            </w:rPr>
          </w:pPr>
          <w:hyperlink w:anchor="_Toc169882306" w:history="1">
            <w:r w:rsidR="008C1F0D" w:rsidRPr="006205EE">
              <w:rPr>
                <w:rStyle w:val="Hyperlink"/>
              </w:rPr>
              <w:t>Rent review letter templates</w:t>
            </w:r>
            <w:r w:rsidR="008C1F0D">
              <w:rPr>
                <w:webHidden/>
              </w:rPr>
              <w:tab/>
            </w:r>
            <w:r w:rsidR="008C1F0D">
              <w:rPr>
                <w:webHidden/>
              </w:rPr>
              <w:fldChar w:fldCharType="begin"/>
            </w:r>
            <w:r w:rsidR="008C1F0D">
              <w:rPr>
                <w:webHidden/>
              </w:rPr>
              <w:instrText xml:space="preserve"> PAGEREF _Toc169882306 \h </w:instrText>
            </w:r>
            <w:r w:rsidR="008C1F0D">
              <w:rPr>
                <w:webHidden/>
              </w:rPr>
            </w:r>
            <w:r w:rsidR="008C1F0D">
              <w:rPr>
                <w:webHidden/>
              </w:rPr>
              <w:fldChar w:fldCharType="separate"/>
            </w:r>
            <w:r w:rsidR="008C1F0D">
              <w:rPr>
                <w:webHidden/>
              </w:rPr>
              <w:t>17</w:t>
            </w:r>
            <w:r w:rsidR="008C1F0D">
              <w:rPr>
                <w:webHidden/>
              </w:rPr>
              <w:fldChar w:fldCharType="end"/>
            </w:r>
          </w:hyperlink>
        </w:p>
        <w:p w14:paraId="33248631" w14:textId="2151B2FD"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7" w:history="1">
            <w:r w:rsidR="008C1F0D" w:rsidRPr="006205EE">
              <w:rPr>
                <w:rStyle w:val="Hyperlink"/>
              </w:rPr>
              <w:t>Rent review – request for income letter</w:t>
            </w:r>
            <w:r w:rsidR="008C1F0D">
              <w:rPr>
                <w:webHidden/>
              </w:rPr>
              <w:tab/>
            </w:r>
            <w:r w:rsidR="008C1F0D">
              <w:rPr>
                <w:webHidden/>
              </w:rPr>
              <w:fldChar w:fldCharType="begin"/>
            </w:r>
            <w:r w:rsidR="008C1F0D">
              <w:rPr>
                <w:webHidden/>
              </w:rPr>
              <w:instrText xml:space="preserve"> PAGEREF _Toc169882307 \h </w:instrText>
            </w:r>
            <w:r w:rsidR="008C1F0D">
              <w:rPr>
                <w:webHidden/>
              </w:rPr>
            </w:r>
            <w:r w:rsidR="008C1F0D">
              <w:rPr>
                <w:webHidden/>
              </w:rPr>
              <w:fldChar w:fldCharType="separate"/>
            </w:r>
            <w:r w:rsidR="008C1F0D">
              <w:rPr>
                <w:webHidden/>
              </w:rPr>
              <w:t>17</w:t>
            </w:r>
            <w:r w:rsidR="008C1F0D">
              <w:rPr>
                <w:webHidden/>
              </w:rPr>
              <w:fldChar w:fldCharType="end"/>
            </w:r>
          </w:hyperlink>
        </w:p>
        <w:p w14:paraId="1B3CDD78" w14:textId="7415D492"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8" w:history="1">
            <w:r w:rsidR="008C1F0D" w:rsidRPr="006205EE">
              <w:rPr>
                <w:rStyle w:val="Hyperlink"/>
              </w:rPr>
              <w:t>Rent review – outcome letter (income based rent)</w:t>
            </w:r>
            <w:r w:rsidR="008C1F0D">
              <w:rPr>
                <w:webHidden/>
              </w:rPr>
              <w:tab/>
            </w:r>
            <w:r w:rsidR="008C1F0D">
              <w:rPr>
                <w:webHidden/>
              </w:rPr>
              <w:fldChar w:fldCharType="begin"/>
            </w:r>
            <w:r w:rsidR="008C1F0D">
              <w:rPr>
                <w:webHidden/>
              </w:rPr>
              <w:instrText xml:space="preserve"> PAGEREF _Toc169882308 \h </w:instrText>
            </w:r>
            <w:r w:rsidR="008C1F0D">
              <w:rPr>
                <w:webHidden/>
              </w:rPr>
            </w:r>
            <w:r w:rsidR="008C1F0D">
              <w:rPr>
                <w:webHidden/>
              </w:rPr>
              <w:fldChar w:fldCharType="separate"/>
            </w:r>
            <w:r w:rsidR="008C1F0D">
              <w:rPr>
                <w:webHidden/>
              </w:rPr>
              <w:t>18</w:t>
            </w:r>
            <w:r w:rsidR="008C1F0D">
              <w:rPr>
                <w:webHidden/>
              </w:rPr>
              <w:fldChar w:fldCharType="end"/>
            </w:r>
          </w:hyperlink>
        </w:p>
        <w:p w14:paraId="09090C01" w14:textId="7EDFA723"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09" w:history="1">
            <w:r w:rsidR="008C1F0D" w:rsidRPr="006205EE">
              <w:rPr>
                <w:rStyle w:val="Hyperlink"/>
              </w:rPr>
              <w:t>Rent review – outcome letter (income based rent plus additional property costs)</w:t>
            </w:r>
            <w:r w:rsidR="008C1F0D">
              <w:rPr>
                <w:webHidden/>
              </w:rPr>
              <w:tab/>
            </w:r>
            <w:r w:rsidR="008C1F0D">
              <w:rPr>
                <w:webHidden/>
              </w:rPr>
              <w:fldChar w:fldCharType="begin"/>
            </w:r>
            <w:r w:rsidR="008C1F0D">
              <w:rPr>
                <w:webHidden/>
              </w:rPr>
              <w:instrText xml:space="preserve"> PAGEREF _Toc169882309 \h </w:instrText>
            </w:r>
            <w:r w:rsidR="008C1F0D">
              <w:rPr>
                <w:webHidden/>
              </w:rPr>
            </w:r>
            <w:r w:rsidR="008C1F0D">
              <w:rPr>
                <w:webHidden/>
              </w:rPr>
              <w:fldChar w:fldCharType="separate"/>
            </w:r>
            <w:r w:rsidR="008C1F0D">
              <w:rPr>
                <w:webHidden/>
              </w:rPr>
              <w:t>19</w:t>
            </w:r>
            <w:r w:rsidR="008C1F0D">
              <w:rPr>
                <w:webHidden/>
              </w:rPr>
              <w:fldChar w:fldCharType="end"/>
            </w:r>
          </w:hyperlink>
        </w:p>
        <w:p w14:paraId="3B1E39D0" w14:textId="7613D1CF"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10" w:history="1">
            <w:r w:rsidR="008C1F0D" w:rsidRPr="006205EE">
              <w:rPr>
                <w:rStyle w:val="Hyperlink"/>
              </w:rPr>
              <w:t>Rent review – outcome letter (income based rent plus service charge)</w:t>
            </w:r>
            <w:r w:rsidR="008C1F0D">
              <w:rPr>
                <w:webHidden/>
              </w:rPr>
              <w:tab/>
            </w:r>
            <w:r w:rsidR="008C1F0D">
              <w:rPr>
                <w:webHidden/>
              </w:rPr>
              <w:fldChar w:fldCharType="begin"/>
            </w:r>
            <w:r w:rsidR="008C1F0D">
              <w:rPr>
                <w:webHidden/>
              </w:rPr>
              <w:instrText xml:space="preserve"> PAGEREF _Toc169882310 \h </w:instrText>
            </w:r>
            <w:r w:rsidR="008C1F0D">
              <w:rPr>
                <w:webHidden/>
              </w:rPr>
            </w:r>
            <w:r w:rsidR="008C1F0D">
              <w:rPr>
                <w:webHidden/>
              </w:rPr>
              <w:fldChar w:fldCharType="separate"/>
            </w:r>
            <w:r w:rsidR="008C1F0D">
              <w:rPr>
                <w:webHidden/>
              </w:rPr>
              <w:t>21</w:t>
            </w:r>
            <w:r w:rsidR="008C1F0D">
              <w:rPr>
                <w:webHidden/>
              </w:rPr>
              <w:fldChar w:fldCharType="end"/>
            </w:r>
          </w:hyperlink>
        </w:p>
        <w:p w14:paraId="119CA3ED" w14:textId="58CD803F"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11" w:history="1">
            <w:r w:rsidR="008C1F0D" w:rsidRPr="006205EE">
              <w:rPr>
                <w:rStyle w:val="Hyperlink"/>
              </w:rPr>
              <w:t>Rent review – outcome letter (market-based rent)</w:t>
            </w:r>
            <w:r w:rsidR="008C1F0D">
              <w:rPr>
                <w:webHidden/>
              </w:rPr>
              <w:tab/>
            </w:r>
            <w:r w:rsidR="008C1F0D">
              <w:rPr>
                <w:webHidden/>
              </w:rPr>
              <w:fldChar w:fldCharType="begin"/>
            </w:r>
            <w:r w:rsidR="008C1F0D">
              <w:rPr>
                <w:webHidden/>
              </w:rPr>
              <w:instrText xml:space="preserve"> PAGEREF _Toc169882311 \h </w:instrText>
            </w:r>
            <w:r w:rsidR="008C1F0D">
              <w:rPr>
                <w:webHidden/>
              </w:rPr>
            </w:r>
            <w:r w:rsidR="008C1F0D">
              <w:rPr>
                <w:webHidden/>
              </w:rPr>
              <w:fldChar w:fldCharType="separate"/>
            </w:r>
            <w:r w:rsidR="008C1F0D">
              <w:rPr>
                <w:webHidden/>
              </w:rPr>
              <w:t>23</w:t>
            </w:r>
            <w:r w:rsidR="008C1F0D">
              <w:rPr>
                <w:webHidden/>
              </w:rPr>
              <w:fldChar w:fldCharType="end"/>
            </w:r>
          </w:hyperlink>
        </w:p>
        <w:p w14:paraId="414979E3" w14:textId="5B3AC188" w:rsidR="008C1F0D" w:rsidRDefault="008C483C" w:rsidP="008C1F0D">
          <w:pPr>
            <w:pStyle w:val="TOC2"/>
            <w:framePr w:wrap="notBeside"/>
            <w:rPr>
              <w:rFonts w:asciiTheme="minorHAnsi" w:hAnsiTheme="minorHAnsi"/>
              <w:color w:val="auto"/>
              <w:kern w:val="2"/>
              <w:szCs w:val="24"/>
              <w14:ligatures w14:val="standardContextual"/>
            </w:rPr>
          </w:pPr>
          <w:hyperlink w:anchor="_Toc169882312" w:history="1">
            <w:r w:rsidR="008C1F0D" w:rsidRPr="006205EE">
              <w:rPr>
                <w:rStyle w:val="Hyperlink"/>
              </w:rPr>
              <w:t>Rent infographics</w:t>
            </w:r>
            <w:r w:rsidR="008C1F0D">
              <w:rPr>
                <w:webHidden/>
              </w:rPr>
              <w:tab/>
            </w:r>
            <w:r w:rsidR="008C1F0D">
              <w:rPr>
                <w:webHidden/>
              </w:rPr>
              <w:fldChar w:fldCharType="begin"/>
            </w:r>
            <w:r w:rsidR="008C1F0D">
              <w:rPr>
                <w:webHidden/>
              </w:rPr>
              <w:instrText xml:space="preserve"> PAGEREF _Toc169882312 \h </w:instrText>
            </w:r>
            <w:r w:rsidR="008C1F0D">
              <w:rPr>
                <w:webHidden/>
              </w:rPr>
            </w:r>
            <w:r w:rsidR="008C1F0D">
              <w:rPr>
                <w:webHidden/>
              </w:rPr>
              <w:fldChar w:fldCharType="separate"/>
            </w:r>
            <w:r w:rsidR="008C1F0D">
              <w:rPr>
                <w:webHidden/>
              </w:rPr>
              <w:t>24</w:t>
            </w:r>
            <w:r w:rsidR="008C1F0D">
              <w:rPr>
                <w:webHidden/>
              </w:rPr>
              <w:fldChar w:fldCharType="end"/>
            </w:r>
          </w:hyperlink>
        </w:p>
        <w:p w14:paraId="3AD5DB8C" w14:textId="23023D80"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13" w:history="1">
            <w:r w:rsidR="008C1F0D" w:rsidRPr="006205EE">
              <w:rPr>
                <w:rStyle w:val="Hyperlink"/>
              </w:rPr>
              <w:t>Income based rent calculation - maximum rent not exceeded, no additional costs</w:t>
            </w:r>
            <w:r w:rsidR="008C1F0D">
              <w:rPr>
                <w:webHidden/>
              </w:rPr>
              <w:tab/>
            </w:r>
            <w:r w:rsidR="008C1F0D">
              <w:rPr>
                <w:webHidden/>
              </w:rPr>
              <w:fldChar w:fldCharType="begin"/>
            </w:r>
            <w:r w:rsidR="008C1F0D">
              <w:rPr>
                <w:webHidden/>
              </w:rPr>
              <w:instrText xml:space="preserve"> PAGEREF _Toc169882313 \h </w:instrText>
            </w:r>
            <w:r w:rsidR="008C1F0D">
              <w:rPr>
                <w:webHidden/>
              </w:rPr>
            </w:r>
            <w:r w:rsidR="008C1F0D">
              <w:rPr>
                <w:webHidden/>
              </w:rPr>
              <w:fldChar w:fldCharType="separate"/>
            </w:r>
            <w:r w:rsidR="008C1F0D">
              <w:rPr>
                <w:webHidden/>
              </w:rPr>
              <w:t>24</w:t>
            </w:r>
            <w:r w:rsidR="008C1F0D">
              <w:rPr>
                <w:webHidden/>
              </w:rPr>
              <w:fldChar w:fldCharType="end"/>
            </w:r>
          </w:hyperlink>
        </w:p>
        <w:p w14:paraId="39545AC8" w14:textId="7DDC73C8"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14" w:history="1">
            <w:r w:rsidR="008C1F0D" w:rsidRPr="006205EE">
              <w:rPr>
                <w:rStyle w:val="Hyperlink"/>
              </w:rPr>
              <w:t>Income based rent calculation - with additional property costs</w:t>
            </w:r>
            <w:r w:rsidR="008C1F0D">
              <w:rPr>
                <w:webHidden/>
              </w:rPr>
              <w:tab/>
            </w:r>
            <w:r w:rsidR="008C1F0D">
              <w:rPr>
                <w:webHidden/>
              </w:rPr>
              <w:fldChar w:fldCharType="begin"/>
            </w:r>
            <w:r w:rsidR="008C1F0D">
              <w:rPr>
                <w:webHidden/>
              </w:rPr>
              <w:instrText xml:space="preserve"> PAGEREF _Toc169882314 \h </w:instrText>
            </w:r>
            <w:r w:rsidR="008C1F0D">
              <w:rPr>
                <w:webHidden/>
              </w:rPr>
            </w:r>
            <w:r w:rsidR="008C1F0D">
              <w:rPr>
                <w:webHidden/>
              </w:rPr>
              <w:fldChar w:fldCharType="separate"/>
            </w:r>
            <w:r w:rsidR="008C1F0D">
              <w:rPr>
                <w:webHidden/>
              </w:rPr>
              <w:t>26</w:t>
            </w:r>
            <w:r w:rsidR="008C1F0D">
              <w:rPr>
                <w:webHidden/>
              </w:rPr>
              <w:fldChar w:fldCharType="end"/>
            </w:r>
          </w:hyperlink>
        </w:p>
        <w:p w14:paraId="742B8B16" w14:textId="0E2F9879"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15" w:history="1">
            <w:r w:rsidR="008C1F0D" w:rsidRPr="006205EE">
              <w:rPr>
                <w:rStyle w:val="Hyperlink"/>
              </w:rPr>
              <w:t>Income based rent calculation – with service charges</w:t>
            </w:r>
            <w:r w:rsidR="008C1F0D">
              <w:rPr>
                <w:webHidden/>
              </w:rPr>
              <w:tab/>
            </w:r>
            <w:r w:rsidR="008C1F0D">
              <w:rPr>
                <w:webHidden/>
              </w:rPr>
              <w:fldChar w:fldCharType="begin"/>
            </w:r>
            <w:r w:rsidR="008C1F0D">
              <w:rPr>
                <w:webHidden/>
              </w:rPr>
              <w:instrText xml:space="preserve"> PAGEREF _Toc169882315 \h </w:instrText>
            </w:r>
            <w:r w:rsidR="008C1F0D">
              <w:rPr>
                <w:webHidden/>
              </w:rPr>
            </w:r>
            <w:r w:rsidR="008C1F0D">
              <w:rPr>
                <w:webHidden/>
              </w:rPr>
              <w:fldChar w:fldCharType="separate"/>
            </w:r>
            <w:r w:rsidR="008C1F0D">
              <w:rPr>
                <w:webHidden/>
              </w:rPr>
              <w:t>28</w:t>
            </w:r>
            <w:r w:rsidR="008C1F0D">
              <w:rPr>
                <w:webHidden/>
              </w:rPr>
              <w:fldChar w:fldCharType="end"/>
            </w:r>
          </w:hyperlink>
        </w:p>
        <w:p w14:paraId="4583C26E" w14:textId="5BC312FF"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16" w:history="1">
            <w:r w:rsidR="008C1F0D" w:rsidRPr="006205EE">
              <w:rPr>
                <w:rStyle w:val="Hyperlink"/>
              </w:rPr>
              <w:t>Income based rent calculation – exceeds maximum rent</w:t>
            </w:r>
            <w:r w:rsidR="008C1F0D">
              <w:rPr>
                <w:webHidden/>
              </w:rPr>
              <w:tab/>
            </w:r>
            <w:r w:rsidR="008C1F0D">
              <w:rPr>
                <w:webHidden/>
              </w:rPr>
              <w:fldChar w:fldCharType="begin"/>
            </w:r>
            <w:r w:rsidR="008C1F0D">
              <w:rPr>
                <w:webHidden/>
              </w:rPr>
              <w:instrText xml:space="preserve"> PAGEREF _Toc169882316 \h </w:instrText>
            </w:r>
            <w:r w:rsidR="008C1F0D">
              <w:rPr>
                <w:webHidden/>
              </w:rPr>
            </w:r>
            <w:r w:rsidR="008C1F0D">
              <w:rPr>
                <w:webHidden/>
              </w:rPr>
              <w:fldChar w:fldCharType="separate"/>
            </w:r>
            <w:r w:rsidR="008C1F0D">
              <w:rPr>
                <w:webHidden/>
              </w:rPr>
              <w:t>30</w:t>
            </w:r>
            <w:r w:rsidR="008C1F0D">
              <w:rPr>
                <w:webHidden/>
              </w:rPr>
              <w:fldChar w:fldCharType="end"/>
            </w:r>
          </w:hyperlink>
        </w:p>
        <w:p w14:paraId="6AC6BE1D" w14:textId="669CEE76" w:rsidR="008C1F0D" w:rsidRDefault="008C483C" w:rsidP="008C1F0D">
          <w:pPr>
            <w:pStyle w:val="TOC3"/>
            <w:framePr w:wrap="notBeside" w:vAnchor="text" w:hAnchor="text" w:y="1"/>
            <w:rPr>
              <w:rFonts w:asciiTheme="minorHAnsi" w:eastAsiaTheme="minorEastAsia" w:hAnsiTheme="minorHAnsi" w:cstheme="minorBidi"/>
              <w:color w:val="auto"/>
              <w:kern w:val="2"/>
              <w:sz w:val="24"/>
              <w:szCs w:val="24"/>
              <w14:ligatures w14:val="standardContextual"/>
            </w:rPr>
          </w:pPr>
          <w:hyperlink w:anchor="_Toc169882317" w:history="1">
            <w:r w:rsidR="008C1F0D" w:rsidRPr="006205EE">
              <w:rPr>
                <w:rStyle w:val="Hyperlink"/>
              </w:rPr>
              <w:t>Affordable housing rent</w:t>
            </w:r>
            <w:r w:rsidR="008C1F0D">
              <w:rPr>
                <w:webHidden/>
              </w:rPr>
              <w:tab/>
            </w:r>
            <w:r w:rsidR="008C1F0D">
              <w:rPr>
                <w:webHidden/>
              </w:rPr>
              <w:fldChar w:fldCharType="begin"/>
            </w:r>
            <w:r w:rsidR="008C1F0D">
              <w:rPr>
                <w:webHidden/>
              </w:rPr>
              <w:instrText xml:space="preserve"> PAGEREF _Toc169882317 \h </w:instrText>
            </w:r>
            <w:r w:rsidR="008C1F0D">
              <w:rPr>
                <w:webHidden/>
              </w:rPr>
            </w:r>
            <w:r w:rsidR="008C1F0D">
              <w:rPr>
                <w:webHidden/>
              </w:rPr>
              <w:fldChar w:fldCharType="separate"/>
            </w:r>
            <w:r w:rsidR="008C1F0D">
              <w:rPr>
                <w:webHidden/>
              </w:rPr>
              <w:t>31</w:t>
            </w:r>
            <w:r w:rsidR="008C1F0D">
              <w:rPr>
                <w:webHidden/>
              </w:rPr>
              <w:fldChar w:fldCharType="end"/>
            </w:r>
          </w:hyperlink>
        </w:p>
        <w:p w14:paraId="5ED261C8" w14:textId="65785BAA" w:rsidR="00A502F2" w:rsidRDefault="00A502F2" w:rsidP="00A502F2">
          <w:pPr>
            <w:framePr w:wrap="notBeside" w:vAnchor="text" w:hAnchor="text" w:y="1"/>
          </w:pPr>
          <w:r>
            <w:rPr>
              <w:b/>
              <w:bCs/>
              <w:noProof/>
            </w:rPr>
            <w:fldChar w:fldCharType="end"/>
          </w:r>
        </w:p>
      </w:sdtContent>
    </w:sdt>
    <w:p w14:paraId="32220D51" w14:textId="77777777" w:rsidR="00A53814" w:rsidRDefault="00A53814" w:rsidP="004B713E">
      <w:pPr>
        <w:pStyle w:val="Heading2"/>
        <w:framePr w:wrap="notBeside"/>
      </w:pPr>
    </w:p>
    <w:p w14:paraId="4A4A7688" w14:textId="77777777" w:rsidR="00E64946" w:rsidRDefault="00E64946" w:rsidP="00E64946">
      <w:pPr>
        <w:pStyle w:val="BodyText"/>
      </w:pPr>
    </w:p>
    <w:p w14:paraId="283B443D" w14:textId="68C0DF7C" w:rsidR="00A502F2" w:rsidRDefault="00CC6B12" w:rsidP="00E64946">
      <w:pPr>
        <w:pStyle w:val="Heading2"/>
        <w:framePr w:wrap="notBeside"/>
      </w:pPr>
      <w:bookmarkStart w:id="0" w:name="_Toc169882297"/>
      <w:r w:rsidRPr="00E64946">
        <w:t>Purpose</w:t>
      </w:r>
      <w:bookmarkEnd w:id="0"/>
    </w:p>
    <w:p w14:paraId="25192334" w14:textId="2F8305B4" w:rsidR="004A5F83" w:rsidRDefault="004A5F83" w:rsidP="00416052">
      <w:pPr>
        <w:rPr>
          <w:rFonts w:cstheme="minorHAnsi"/>
        </w:rPr>
      </w:pPr>
      <w:r>
        <w:rPr>
          <w:rFonts w:cstheme="minorHAnsi"/>
        </w:rPr>
        <w:t>The purpose of this guide is to support Community Housing Organisations (CHOs) to explain rent</w:t>
      </w:r>
      <w:r w:rsidR="00ED7C2E">
        <w:rPr>
          <w:rFonts w:cstheme="minorHAnsi"/>
        </w:rPr>
        <w:t xml:space="preserve"> to </w:t>
      </w:r>
      <w:r w:rsidR="009D4330">
        <w:rPr>
          <w:rFonts w:cstheme="minorHAnsi"/>
        </w:rPr>
        <w:t>renters and</w:t>
      </w:r>
      <w:r w:rsidR="00390035">
        <w:rPr>
          <w:rFonts w:cstheme="minorHAnsi"/>
        </w:rPr>
        <w:t xml:space="preserve"> includes</w:t>
      </w:r>
      <w:r w:rsidR="00513F3C">
        <w:rPr>
          <w:rFonts w:cstheme="minorHAnsi"/>
        </w:rPr>
        <w:t xml:space="preserve"> template</w:t>
      </w:r>
      <w:r w:rsidR="005F2D9C">
        <w:rPr>
          <w:rFonts w:cstheme="minorHAnsi"/>
        </w:rPr>
        <w:t xml:space="preserve"> resources which can be modified to suit each organisation.</w:t>
      </w:r>
    </w:p>
    <w:p w14:paraId="047707DA" w14:textId="77777777" w:rsidR="009D4330" w:rsidRDefault="009D4330" w:rsidP="00416052">
      <w:pPr>
        <w:rPr>
          <w:rFonts w:cstheme="minorHAnsi"/>
        </w:rPr>
      </w:pPr>
      <w:r>
        <w:rPr>
          <w:rFonts w:cstheme="minorHAnsi"/>
        </w:rPr>
        <w:t>This guide</w:t>
      </w:r>
      <w:r w:rsidR="00ED7C2E">
        <w:rPr>
          <w:rFonts w:cstheme="minorHAnsi"/>
        </w:rPr>
        <w:t xml:space="preserve"> is designed to complement </w:t>
      </w:r>
      <w:r w:rsidR="00247B85">
        <w:rPr>
          <w:rFonts w:cstheme="minorHAnsi"/>
        </w:rPr>
        <w:t xml:space="preserve">the template Rent Policy </w:t>
      </w:r>
      <w:r w:rsidR="00230374">
        <w:rPr>
          <w:rFonts w:cstheme="minorHAnsi"/>
        </w:rPr>
        <w:t xml:space="preserve">by providing further details on how to explain rent setting and rent reviews under that </w:t>
      </w:r>
      <w:r>
        <w:rPr>
          <w:rFonts w:cstheme="minorHAnsi"/>
        </w:rPr>
        <w:t>policy and</w:t>
      </w:r>
      <w:r w:rsidR="00230374">
        <w:rPr>
          <w:rFonts w:cstheme="minorHAnsi"/>
        </w:rPr>
        <w:t xml:space="preserve"> assist to establish procedures and processes. </w:t>
      </w:r>
    </w:p>
    <w:p w14:paraId="2EB5DE69" w14:textId="7B19893A" w:rsidR="00247B85" w:rsidRDefault="009D4330" w:rsidP="00416052">
      <w:pPr>
        <w:rPr>
          <w:rFonts w:cstheme="minorHAnsi"/>
        </w:rPr>
      </w:pPr>
      <w:r>
        <w:rPr>
          <w:rFonts w:cstheme="minorHAnsi"/>
        </w:rPr>
        <w:t>This</w:t>
      </w:r>
      <w:r w:rsidR="00230374">
        <w:rPr>
          <w:rFonts w:cstheme="minorHAnsi"/>
        </w:rPr>
        <w:t xml:space="preserve"> should </w:t>
      </w:r>
      <w:r w:rsidR="00247B85">
        <w:rPr>
          <w:rFonts w:cstheme="minorHAnsi"/>
        </w:rPr>
        <w:t xml:space="preserve">be read in conjunction with the </w:t>
      </w:r>
      <w:r w:rsidR="00247B85" w:rsidRPr="009D4330">
        <w:rPr>
          <w:rFonts w:cstheme="minorHAnsi"/>
          <w:color w:val="0090FF" w:themeColor="text1"/>
        </w:rPr>
        <w:t xml:space="preserve">Explaining Rent (Renter Needs &amp; Mindsets) Practice Guidance </w:t>
      </w:r>
      <w:r w:rsidR="00230374">
        <w:rPr>
          <w:rFonts w:cstheme="minorHAnsi"/>
        </w:rPr>
        <w:t xml:space="preserve">which </w:t>
      </w:r>
      <w:r w:rsidR="00DF15CC">
        <w:rPr>
          <w:rFonts w:cstheme="minorHAnsi"/>
        </w:rPr>
        <w:t xml:space="preserve">details what </w:t>
      </w:r>
      <w:r w:rsidR="00A05063">
        <w:rPr>
          <w:rFonts w:cstheme="minorHAnsi"/>
        </w:rPr>
        <w:t>renters are seeking to understand through the rent calculation cycl</w:t>
      </w:r>
      <w:r w:rsidR="00513F3C">
        <w:rPr>
          <w:rFonts w:cstheme="minorHAnsi"/>
        </w:rPr>
        <w:t>e.</w:t>
      </w:r>
    </w:p>
    <w:p w14:paraId="14A2C4D2" w14:textId="57BCB15E" w:rsidR="00A53814" w:rsidRPr="003A7607" w:rsidRDefault="00A53814" w:rsidP="00416052">
      <w:pPr>
        <w:rPr>
          <w:rFonts w:cstheme="minorHAnsi"/>
        </w:rPr>
      </w:pPr>
      <w:r>
        <w:rPr>
          <w:rFonts w:cstheme="minorHAnsi"/>
        </w:rPr>
        <w:t xml:space="preserve">Should you have any questions or comments on any of the information in this guide, please email </w:t>
      </w:r>
      <w:hyperlink r:id="rId18" w:history="1">
        <w:r w:rsidRPr="00074C3F">
          <w:rPr>
            <w:rStyle w:val="Hyperlink"/>
            <w:rFonts w:cstheme="minorHAnsi"/>
            <w:color w:val="0090FF" w:themeColor="text1"/>
          </w:rPr>
          <w:t>leadingpractice@chiavic.com.au</w:t>
        </w:r>
      </w:hyperlink>
      <w:r>
        <w:rPr>
          <w:rFonts w:cstheme="minorHAnsi"/>
        </w:rPr>
        <w:t xml:space="preserve">. </w:t>
      </w:r>
    </w:p>
    <w:p w14:paraId="0CCBFCF6" w14:textId="214F4D9D" w:rsidR="00D5713E" w:rsidRDefault="00C53768" w:rsidP="00D93B24">
      <w:pPr>
        <w:pStyle w:val="Heading2"/>
        <w:framePr w:wrap="notBeside"/>
      </w:pPr>
      <w:bookmarkStart w:id="1" w:name="_Toc169882298"/>
      <w:r>
        <w:t>Background</w:t>
      </w:r>
      <w:bookmarkEnd w:id="1"/>
    </w:p>
    <w:p w14:paraId="1FCA56AE" w14:textId="5586447A" w:rsidR="00BC4FA2" w:rsidRDefault="00B76079" w:rsidP="00FD4823">
      <w:pPr>
        <w:pStyle w:val="BodyText"/>
      </w:pPr>
      <w:r>
        <w:t>This guide provides template rent explainers, letters and infographics</w:t>
      </w:r>
      <w:r w:rsidR="00662EBA">
        <w:t>. These resources are best utilised b</w:t>
      </w:r>
      <w:r w:rsidR="00EF1143">
        <w:t>y</w:t>
      </w:r>
      <w:r w:rsidR="00662EBA">
        <w:t>:</w:t>
      </w:r>
    </w:p>
    <w:p w14:paraId="6E5FE52B" w14:textId="0C23D3F0" w:rsidR="00B36622" w:rsidRPr="00B36622" w:rsidRDefault="00B36622" w:rsidP="00B36622">
      <w:pPr>
        <w:pStyle w:val="ListBullet"/>
        <w:rPr>
          <w:rStyle w:val="cf01"/>
          <w:rFonts w:ascii="Montserrat" w:hAnsi="Montserrat" w:cs="Times New Roman"/>
          <w:sz w:val="20"/>
          <w:szCs w:val="22"/>
        </w:rPr>
      </w:pPr>
      <w:r w:rsidRPr="00B36622">
        <w:rPr>
          <w:rStyle w:val="cf01"/>
          <w:rFonts w:ascii="Montserrat" w:hAnsi="Montserrat" w:cs="Times New Roman"/>
          <w:sz w:val="20"/>
          <w:szCs w:val="22"/>
        </w:rPr>
        <w:t>Understand</w:t>
      </w:r>
      <w:r w:rsidR="00EF1143">
        <w:rPr>
          <w:rStyle w:val="cf01"/>
          <w:rFonts w:ascii="Montserrat" w:hAnsi="Montserrat" w:cs="Times New Roman"/>
          <w:sz w:val="20"/>
          <w:szCs w:val="22"/>
        </w:rPr>
        <w:t>ing</w:t>
      </w:r>
      <w:r w:rsidRPr="00B36622">
        <w:rPr>
          <w:rStyle w:val="cf01"/>
          <w:rFonts w:ascii="Montserrat" w:hAnsi="Montserrat" w:cs="Times New Roman"/>
          <w:sz w:val="20"/>
          <w:szCs w:val="22"/>
        </w:rPr>
        <w:t xml:space="preserve"> you</w:t>
      </w:r>
      <w:r>
        <w:rPr>
          <w:rStyle w:val="cf01"/>
          <w:rFonts w:ascii="Montserrat" w:hAnsi="Montserrat" w:cs="Times New Roman"/>
          <w:sz w:val="20"/>
          <w:szCs w:val="22"/>
        </w:rPr>
        <w:t>r</w:t>
      </w:r>
      <w:r w:rsidRPr="00B36622">
        <w:rPr>
          <w:rStyle w:val="cf01"/>
          <w:rFonts w:ascii="Montserrat" w:hAnsi="Montserrat" w:cs="Times New Roman"/>
          <w:sz w:val="20"/>
          <w:szCs w:val="22"/>
        </w:rPr>
        <w:t xml:space="preserve"> CHOs own rent policy and how your organisation sets and calculates rent</w:t>
      </w:r>
      <w:r>
        <w:rPr>
          <w:rStyle w:val="cf01"/>
          <w:rFonts w:ascii="Montserrat" w:hAnsi="Montserrat" w:cs="Times New Roman"/>
          <w:sz w:val="20"/>
          <w:szCs w:val="22"/>
        </w:rPr>
        <w:t>;</w:t>
      </w:r>
    </w:p>
    <w:p w14:paraId="6FE788E5" w14:textId="7440803B" w:rsidR="00B36622" w:rsidRPr="00B36622" w:rsidRDefault="00B36622" w:rsidP="00B36622">
      <w:pPr>
        <w:pStyle w:val="ListBullet"/>
        <w:rPr>
          <w:rStyle w:val="cf01"/>
          <w:rFonts w:ascii="Montserrat" w:hAnsi="Montserrat" w:cs="Times New Roman"/>
          <w:sz w:val="20"/>
          <w:szCs w:val="22"/>
        </w:rPr>
      </w:pPr>
      <w:r w:rsidRPr="00B36622">
        <w:rPr>
          <w:rStyle w:val="cf01"/>
          <w:rFonts w:ascii="Montserrat" w:hAnsi="Montserrat" w:cs="Times New Roman"/>
          <w:sz w:val="20"/>
          <w:szCs w:val="22"/>
        </w:rPr>
        <w:t>Understand</w:t>
      </w:r>
      <w:r w:rsidR="00EF1143">
        <w:rPr>
          <w:rStyle w:val="cf01"/>
          <w:rFonts w:ascii="Montserrat" w:hAnsi="Montserrat" w:cs="Times New Roman"/>
          <w:sz w:val="20"/>
          <w:szCs w:val="22"/>
        </w:rPr>
        <w:t>ing</w:t>
      </w:r>
      <w:r w:rsidRPr="00B36622">
        <w:rPr>
          <w:rStyle w:val="cf01"/>
          <w:rFonts w:ascii="Montserrat" w:hAnsi="Montserrat" w:cs="Times New Roman"/>
          <w:sz w:val="20"/>
          <w:szCs w:val="22"/>
        </w:rPr>
        <w:t xml:space="preserve"> what renters want to know and the barrier</w:t>
      </w:r>
      <w:r>
        <w:rPr>
          <w:rStyle w:val="cf01"/>
          <w:rFonts w:ascii="Montserrat" w:hAnsi="Montserrat" w:cs="Times New Roman"/>
          <w:sz w:val="20"/>
          <w:szCs w:val="22"/>
        </w:rPr>
        <w:t>s</w:t>
      </w:r>
      <w:r w:rsidRPr="00B36622">
        <w:rPr>
          <w:rStyle w:val="cf01"/>
          <w:rFonts w:ascii="Montserrat" w:hAnsi="Montserrat" w:cs="Times New Roman"/>
          <w:sz w:val="20"/>
          <w:szCs w:val="22"/>
        </w:rPr>
        <w:t xml:space="preserve"> they face – see </w:t>
      </w:r>
      <w:r w:rsidR="00EF362D">
        <w:rPr>
          <w:rStyle w:val="cf01"/>
          <w:rFonts w:ascii="Montserrat" w:hAnsi="Montserrat" w:cs="Times New Roman"/>
          <w:sz w:val="20"/>
          <w:szCs w:val="22"/>
        </w:rPr>
        <w:t xml:space="preserve">the </w:t>
      </w:r>
      <w:r w:rsidRPr="009952B6">
        <w:rPr>
          <w:rStyle w:val="cf01"/>
          <w:rFonts w:ascii="Montserrat" w:hAnsi="Montserrat" w:cs="Times New Roman"/>
          <w:color w:val="0090FF" w:themeColor="text1"/>
          <w:sz w:val="20"/>
          <w:szCs w:val="22"/>
        </w:rPr>
        <w:t>Explaining Rent</w:t>
      </w:r>
      <w:r w:rsidR="00EF362D" w:rsidRPr="009952B6">
        <w:rPr>
          <w:rStyle w:val="cf01"/>
          <w:rFonts w:ascii="Montserrat" w:hAnsi="Montserrat" w:cs="Times New Roman"/>
          <w:color w:val="0090FF" w:themeColor="text1"/>
          <w:sz w:val="20"/>
          <w:szCs w:val="22"/>
        </w:rPr>
        <w:t xml:space="preserve"> (</w:t>
      </w:r>
      <w:r w:rsidRPr="009952B6">
        <w:rPr>
          <w:rStyle w:val="cf01"/>
          <w:rFonts w:ascii="Montserrat" w:hAnsi="Montserrat" w:cs="Times New Roman"/>
          <w:color w:val="0090FF" w:themeColor="text1"/>
          <w:sz w:val="20"/>
          <w:szCs w:val="22"/>
        </w:rPr>
        <w:t>Renter Needs &amp; Mindsets</w:t>
      </w:r>
      <w:r w:rsidR="00EF362D" w:rsidRPr="009952B6">
        <w:rPr>
          <w:rStyle w:val="cf01"/>
          <w:rFonts w:ascii="Montserrat" w:hAnsi="Montserrat" w:cs="Times New Roman"/>
          <w:color w:val="0090FF" w:themeColor="text1"/>
          <w:sz w:val="20"/>
          <w:szCs w:val="22"/>
        </w:rPr>
        <w:t>) Practice Guidance</w:t>
      </w:r>
      <w:r w:rsidR="00EF362D">
        <w:rPr>
          <w:rStyle w:val="cf01"/>
          <w:rFonts w:ascii="Montserrat" w:hAnsi="Montserrat" w:cs="Times New Roman"/>
          <w:sz w:val="20"/>
          <w:szCs w:val="22"/>
        </w:rPr>
        <w:t>;</w:t>
      </w:r>
    </w:p>
    <w:p w14:paraId="1C511942" w14:textId="1216104D" w:rsidR="00662EBA" w:rsidRDefault="00B36622" w:rsidP="003E4B84">
      <w:pPr>
        <w:pStyle w:val="ListBullet"/>
      </w:pPr>
      <w:r w:rsidRPr="00B36622">
        <w:rPr>
          <w:rStyle w:val="cf01"/>
          <w:rFonts w:ascii="Montserrat" w:hAnsi="Montserrat" w:cs="Times New Roman"/>
          <w:sz w:val="20"/>
          <w:szCs w:val="22"/>
        </w:rPr>
        <w:t>Familiaris</w:t>
      </w:r>
      <w:r w:rsidR="009952B6">
        <w:rPr>
          <w:rStyle w:val="cf01"/>
          <w:rFonts w:ascii="Montserrat" w:hAnsi="Montserrat" w:cs="Times New Roman"/>
          <w:sz w:val="20"/>
          <w:szCs w:val="22"/>
        </w:rPr>
        <w:t>ing</w:t>
      </w:r>
      <w:r w:rsidRPr="00B36622">
        <w:rPr>
          <w:rStyle w:val="cf01"/>
          <w:rFonts w:ascii="Montserrat" w:hAnsi="Montserrat" w:cs="Times New Roman"/>
          <w:sz w:val="20"/>
          <w:szCs w:val="22"/>
        </w:rPr>
        <w:t xml:space="preserve"> yourself with the other rent setting tools your organisation uses</w:t>
      </w:r>
      <w:r w:rsidR="00EF362D">
        <w:rPr>
          <w:rStyle w:val="cf01"/>
          <w:rFonts w:ascii="Montserrat" w:hAnsi="Montserrat" w:cs="Times New Roman"/>
          <w:sz w:val="20"/>
          <w:szCs w:val="22"/>
        </w:rPr>
        <w:t>.</w:t>
      </w:r>
    </w:p>
    <w:p w14:paraId="77520605" w14:textId="77777777" w:rsidR="003E4B84" w:rsidRDefault="003E4B84">
      <w:r>
        <w:rPr>
          <w:b/>
          <w:bCs/>
        </w:rPr>
        <w:br w:type="page"/>
      </w:r>
    </w:p>
    <w:p w14:paraId="0492E970" w14:textId="7E3FF975" w:rsidR="00104C7C" w:rsidRDefault="00104C7C" w:rsidP="00104C7C">
      <w:pPr>
        <w:pStyle w:val="Heading2"/>
        <w:framePr w:wrap="notBeside"/>
      </w:pPr>
      <w:bookmarkStart w:id="2" w:name="_Toc169882299"/>
      <w:r>
        <w:lastRenderedPageBreak/>
        <w:t xml:space="preserve">Rent </w:t>
      </w:r>
      <w:r w:rsidR="00BF155D">
        <w:t xml:space="preserve">calculation </w:t>
      </w:r>
      <w:r>
        <w:t>explainer templates</w:t>
      </w:r>
      <w:bookmarkEnd w:id="2"/>
    </w:p>
    <w:p w14:paraId="372598F3" w14:textId="208843FA" w:rsidR="00104C7C" w:rsidRPr="00B37F63" w:rsidRDefault="00D23992" w:rsidP="00B37F63">
      <w:pPr>
        <w:pStyle w:val="Heading3"/>
      </w:pPr>
      <w:bookmarkStart w:id="3" w:name="_Toc169882300"/>
      <w:r w:rsidRPr="00B37F63">
        <w:t>Rent calculation explainer</w:t>
      </w:r>
      <w:r w:rsidR="00830A33" w:rsidRPr="00B37F63">
        <w:t xml:space="preserve"> – no additional costs</w:t>
      </w:r>
      <w:bookmarkEnd w:id="3"/>
    </w:p>
    <w:p w14:paraId="180DC261" w14:textId="77777777" w:rsidR="00B37F63" w:rsidRPr="00B37F63" w:rsidRDefault="00B37F63" w:rsidP="00490B6C">
      <w:pPr>
        <w:pStyle w:val="Heading4"/>
      </w:pPr>
      <w:r w:rsidRPr="00B37F63">
        <w:t>Income based calculations explained</w:t>
      </w:r>
    </w:p>
    <w:p w14:paraId="62E6B5E3" w14:textId="06B285A7" w:rsidR="00B37F63" w:rsidRPr="00490B6C" w:rsidRDefault="00B37F63" w:rsidP="00490B6C">
      <w:pPr>
        <w:pStyle w:val="BodyText"/>
      </w:pPr>
      <w:r w:rsidRPr="00490B6C">
        <w:t>We calculate rent based on a percentage of your household income rather than market values.  That way, the rent payable for your home will always remain affordable, no matter how your income changes.</w:t>
      </w:r>
    </w:p>
    <w:p w14:paraId="47DCBD93" w14:textId="77777777" w:rsidR="00B37F63" w:rsidRPr="00B37F63" w:rsidRDefault="00B37F63" w:rsidP="00490B6C">
      <w:pPr>
        <w:pStyle w:val="Heading4"/>
      </w:pPr>
      <w:r w:rsidRPr="00B37F63">
        <w:t>Market-Based Rent</w:t>
      </w:r>
    </w:p>
    <w:p w14:paraId="7A6190C2" w14:textId="57E23B77" w:rsidR="00B37F63" w:rsidRPr="00B37F63" w:rsidRDefault="00B37F63" w:rsidP="00490B6C">
      <w:pPr>
        <w:pStyle w:val="ListBullet"/>
      </w:pPr>
      <w:r w:rsidRPr="00B37F63">
        <w:t>‘Market-based rent’ is similar to how much your home would rent for in the private market</w:t>
      </w:r>
      <w:r w:rsidR="00490B6C">
        <w:t>.</w:t>
      </w:r>
    </w:p>
    <w:p w14:paraId="0BFB52F3" w14:textId="1D102065" w:rsidR="00B37F63" w:rsidRPr="00B37F63" w:rsidRDefault="00B37F63" w:rsidP="00490B6C">
      <w:pPr>
        <w:pStyle w:val="ListBullet"/>
      </w:pPr>
      <w:r w:rsidRPr="00B37F63">
        <w:t>You can find the initial market-based rent of your home in your residential rental agreement</w:t>
      </w:r>
      <w:r w:rsidR="00490B6C">
        <w:t>.</w:t>
      </w:r>
    </w:p>
    <w:p w14:paraId="43A9DA1E" w14:textId="31A4459E" w:rsidR="00B37F63" w:rsidRPr="00B37F63" w:rsidRDefault="00B37F63" w:rsidP="00490B6C">
      <w:pPr>
        <w:pStyle w:val="ListBullet"/>
      </w:pPr>
      <w:r w:rsidRPr="00B37F63">
        <w:t>Market-based rent is reviewed annually</w:t>
      </w:r>
      <w:r w:rsidR="00490B6C">
        <w:t>.</w:t>
      </w:r>
    </w:p>
    <w:p w14:paraId="66218052" w14:textId="060F983E" w:rsidR="00B37F63" w:rsidRPr="00B37F63" w:rsidRDefault="00B37F63" w:rsidP="00490B6C">
      <w:pPr>
        <w:pStyle w:val="ListBullet"/>
      </w:pPr>
      <w:r w:rsidRPr="00B37F63">
        <w:t>If the market-based rent for your home changes because of the review, we will write to let you know</w:t>
      </w:r>
      <w:r w:rsidR="00490B6C">
        <w:t>.</w:t>
      </w:r>
    </w:p>
    <w:p w14:paraId="2E44B84F" w14:textId="1F502DD6" w:rsidR="00B37F63" w:rsidRPr="00B37F63" w:rsidRDefault="00B37F63" w:rsidP="00490B6C">
      <w:pPr>
        <w:pStyle w:val="ListBullet"/>
      </w:pPr>
      <w:r w:rsidRPr="00B37F63">
        <w:t>The market-based rent can change without impacting the income-based rent that you pay. If any change does impact the amount you are required to pay, we will outline it clearly in our communications with you</w:t>
      </w:r>
      <w:r w:rsidR="00490B6C">
        <w:t>.</w:t>
      </w:r>
    </w:p>
    <w:p w14:paraId="1D5F8578" w14:textId="77777777" w:rsidR="00B37F63" w:rsidRPr="00B37F63" w:rsidRDefault="00B37F63" w:rsidP="00490B6C">
      <w:pPr>
        <w:pStyle w:val="Heading4"/>
      </w:pPr>
      <w:r w:rsidRPr="00B37F63">
        <w:t>How we work out the amount you pay</w:t>
      </w:r>
    </w:p>
    <w:p w14:paraId="74900D1B" w14:textId="68BAF307" w:rsidR="00B37F63" w:rsidRPr="00B37F63" w:rsidRDefault="00B37F63" w:rsidP="00490B6C">
      <w:pPr>
        <w:pStyle w:val="ListBullet"/>
      </w:pPr>
      <w:r w:rsidRPr="00B37F63">
        <w:t>We look at how much income household members over 18 years old receive before tax is paid (gross income)</w:t>
      </w:r>
      <w:r w:rsidR="00490B6C">
        <w:t>.</w:t>
      </w:r>
    </w:p>
    <w:p w14:paraId="5553ADB5" w14:textId="670A4B20" w:rsidR="00B37F63" w:rsidRPr="00B37F63" w:rsidRDefault="00B37F63" w:rsidP="00490B6C">
      <w:pPr>
        <w:pStyle w:val="ListBullet"/>
      </w:pPr>
      <w:r w:rsidRPr="00B37F63">
        <w:t xml:space="preserve">Then we calculate the amount you pay each </w:t>
      </w:r>
      <w:r w:rsidRPr="00B37F63">
        <w:rPr>
          <w:highlight w:val="yellow"/>
        </w:rPr>
        <w:t>[fortnight]</w:t>
      </w:r>
      <w:r w:rsidRPr="00B37F63">
        <w:t xml:space="preserve"> based on a percentage of that income</w:t>
      </w:r>
      <w:r w:rsidR="00490B6C">
        <w:t>.</w:t>
      </w:r>
    </w:p>
    <w:p w14:paraId="063BDDFC" w14:textId="7A456E5C" w:rsidR="00B37F63" w:rsidRDefault="00B37F63" w:rsidP="00B37F63">
      <w:pPr>
        <w:pStyle w:val="BodyText"/>
      </w:pPr>
      <w:r w:rsidRPr="00B37F63">
        <w:t>There are certain types of income that don’t contribute to your rent, like an AusStudy loan or the Large Family Supplement. See</w:t>
      </w:r>
      <w:r w:rsidR="00074C3F">
        <w:t xml:space="preserve"> </w:t>
      </w:r>
      <w:hyperlink r:id="rId19" w:history="1">
        <w:r w:rsidR="00074C3F" w:rsidRPr="00074C3F">
          <w:rPr>
            <w:rStyle w:val="Hyperlink"/>
            <w:color w:val="0090FF" w:themeColor="text1"/>
          </w:rPr>
          <w:t>here</w:t>
        </w:r>
      </w:hyperlink>
      <w:r w:rsidR="00074C3F">
        <w:t xml:space="preserve"> </w:t>
      </w:r>
      <w:r w:rsidRPr="00B37F63">
        <w:t>for a full list of the types of income that can be included in your rent calculations or ask us for more information.</w:t>
      </w:r>
    </w:p>
    <w:p w14:paraId="41BFCF3C" w14:textId="6C3DCD59" w:rsidR="00B37F63" w:rsidRPr="00B37F63" w:rsidRDefault="00356779" w:rsidP="00B37F63">
      <w:pPr>
        <w:pStyle w:val="BodyText"/>
      </w:pPr>
      <w:r w:rsidRPr="00023282">
        <w:rPr>
          <w:color w:val="FF0000"/>
          <w:highlight w:val="yellow"/>
        </w:rPr>
        <w:lastRenderedPageBreak/>
        <w:t xml:space="preserve">[See the Rent Infographics section </w:t>
      </w:r>
      <w:r w:rsidR="00023282" w:rsidRPr="00023282">
        <w:rPr>
          <w:color w:val="FF0000"/>
          <w:highlight w:val="yellow"/>
        </w:rPr>
        <w:t xml:space="preserve">for </w:t>
      </w:r>
      <w:r w:rsidR="003E4B84">
        <w:rPr>
          <w:color w:val="FF0000"/>
          <w:highlight w:val="yellow"/>
        </w:rPr>
        <w:t>alternative</w:t>
      </w:r>
      <w:r w:rsidR="00023282" w:rsidRPr="00023282">
        <w:rPr>
          <w:color w:val="FF0000"/>
          <w:highlight w:val="yellow"/>
        </w:rPr>
        <w:t xml:space="preserve"> </w:t>
      </w:r>
      <w:r w:rsidR="00391B4F">
        <w:rPr>
          <w:color w:val="FF0000"/>
          <w:highlight w:val="yellow"/>
        </w:rPr>
        <w:t>options</w:t>
      </w:r>
      <w:r w:rsidR="00023282" w:rsidRPr="00023282">
        <w:rPr>
          <w:color w:val="FF0000"/>
          <w:highlight w:val="yellow"/>
        </w:rPr>
        <w:t>]</w:t>
      </w:r>
      <w:r w:rsidR="00B37F63" w:rsidRPr="00B37F63">
        <w:rPr>
          <w:noProof/>
        </w:rPr>
        <mc:AlternateContent>
          <mc:Choice Requires="wpg">
            <w:drawing>
              <wp:anchor distT="0" distB="0" distL="114300" distR="114300" simplePos="0" relativeHeight="251660289" behindDoc="0" locked="0" layoutInCell="1" allowOverlap="1" wp14:anchorId="144807A6" wp14:editId="2BB13ADC">
                <wp:simplePos x="0" y="0"/>
                <wp:positionH relativeFrom="margin">
                  <wp:align>center</wp:align>
                </wp:positionH>
                <wp:positionV relativeFrom="paragraph">
                  <wp:posOffset>430595</wp:posOffset>
                </wp:positionV>
                <wp:extent cx="5687695" cy="1798955"/>
                <wp:effectExtent l="19050" t="19050" r="27305" b="0"/>
                <wp:wrapTopAndBottom/>
                <wp:docPr id="579" name="Group 579"/>
                <wp:cNvGraphicFramePr/>
                <a:graphic xmlns:a="http://schemas.openxmlformats.org/drawingml/2006/main">
                  <a:graphicData uri="http://schemas.microsoft.com/office/word/2010/wordprocessingGroup">
                    <wpg:wgp>
                      <wpg:cNvGrpSpPr/>
                      <wpg:grpSpPr>
                        <a:xfrm>
                          <a:off x="0" y="0"/>
                          <a:ext cx="5687695" cy="1798955"/>
                          <a:chOff x="0" y="0"/>
                          <a:chExt cx="5688311" cy="1799301"/>
                        </a:xfrm>
                      </wpg:grpSpPr>
                      <wps:wsp>
                        <wps:cNvPr id="580" name="Google Shape;36;p1"/>
                        <wps:cNvSpPr txBox="1"/>
                        <wps:spPr>
                          <a:xfrm>
                            <a:off x="2547608" y="564899"/>
                            <a:ext cx="1101725" cy="1023621"/>
                          </a:xfrm>
                          <a:prstGeom prst="rect">
                            <a:avLst/>
                          </a:prstGeom>
                          <a:noFill/>
                          <a:ln>
                            <a:noFill/>
                          </a:ln>
                        </wps:spPr>
                        <wps:txbx>
                          <w:txbxContent>
                            <w:p w14:paraId="543909FD" w14:textId="77777777" w:rsidR="00B37F63" w:rsidRPr="00F214AA" w:rsidRDefault="00B37F63" w:rsidP="00B37F63">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2B410A8D" w14:textId="77777777" w:rsidR="00B37F63" w:rsidRPr="00F214AA" w:rsidRDefault="00B37F63" w:rsidP="00B37F63">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793E7C51" w14:textId="77777777" w:rsidR="00B37F63" w:rsidRPr="00F214AA" w:rsidRDefault="00B37F63" w:rsidP="00B37F63">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581" name="Google Shape;35;p1"/>
                        <wps:cNvSpPr txBox="1"/>
                        <wps:spPr>
                          <a:xfrm>
                            <a:off x="225394" y="492471"/>
                            <a:ext cx="1174750" cy="1306830"/>
                          </a:xfrm>
                          <a:prstGeom prst="rect">
                            <a:avLst/>
                          </a:prstGeom>
                          <a:noFill/>
                          <a:ln>
                            <a:noFill/>
                          </a:ln>
                        </wps:spPr>
                        <wps:txbx>
                          <w:txbxContent>
                            <w:p w14:paraId="6D3418FF" w14:textId="77777777" w:rsidR="00B37F63" w:rsidRPr="00F214AA" w:rsidRDefault="00B37F63" w:rsidP="00B37F63">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582" name="Google Shape;43;p1"/>
                        <wps:cNvSpPr txBox="1"/>
                        <wps:spPr>
                          <a:xfrm>
                            <a:off x="1529093" y="528685"/>
                            <a:ext cx="998855" cy="309245"/>
                          </a:xfrm>
                          <a:prstGeom prst="rect">
                            <a:avLst/>
                          </a:prstGeom>
                          <a:noFill/>
                          <a:ln>
                            <a:noFill/>
                          </a:ln>
                        </wps:spPr>
                        <wps:txbx>
                          <w:txbxContent>
                            <w:p w14:paraId="02AFEC4C" w14:textId="77777777" w:rsidR="00B37F63" w:rsidRPr="00F214AA" w:rsidRDefault="00B37F63" w:rsidP="00B37F63">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583" name="Google Shape;37;p1"/>
                        <wps:cNvSpPr txBox="1"/>
                        <wps:spPr>
                          <a:xfrm>
                            <a:off x="1420451" y="1262016"/>
                            <a:ext cx="963930" cy="434340"/>
                          </a:xfrm>
                          <a:prstGeom prst="rect">
                            <a:avLst/>
                          </a:prstGeom>
                          <a:noFill/>
                          <a:ln>
                            <a:noFill/>
                          </a:ln>
                        </wps:spPr>
                        <wps:txbx>
                          <w:txbxContent>
                            <w:p w14:paraId="3208C440" w14:textId="77777777" w:rsidR="00B37F63" w:rsidRPr="00F214AA" w:rsidRDefault="00B37F63" w:rsidP="00B37F63">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584" name="Graphic 584"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510986" y="116752"/>
                            <a:ext cx="447675" cy="443865"/>
                          </a:xfrm>
                          <a:prstGeom prst="rect">
                            <a:avLst/>
                          </a:prstGeom>
                        </pic:spPr>
                      </pic:pic>
                      <pic:pic xmlns:pic="http://schemas.openxmlformats.org/drawingml/2006/picture">
                        <pic:nvPicPr>
                          <pic:cNvPr id="585" name="Graphic 585"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347616" y="12637"/>
                            <a:ext cx="405765" cy="538480"/>
                          </a:xfrm>
                          <a:prstGeom prst="rect">
                            <a:avLst/>
                          </a:prstGeom>
                        </pic:spPr>
                      </pic:pic>
                      <pic:pic xmlns:pic="http://schemas.openxmlformats.org/drawingml/2006/picture">
                        <pic:nvPicPr>
                          <pic:cNvPr id="586" name="Graphic 586"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488352" y="813869"/>
                            <a:ext cx="507365" cy="486410"/>
                          </a:xfrm>
                          <a:prstGeom prst="rect">
                            <a:avLst/>
                          </a:prstGeom>
                        </pic:spPr>
                      </pic:pic>
                      <wps:wsp>
                        <wps:cNvPr id="587" name="Text Box 587"/>
                        <wps:cNvSpPr txBox="1"/>
                        <wps:spPr>
                          <a:xfrm>
                            <a:off x="759548" y="116752"/>
                            <a:ext cx="601980" cy="415944"/>
                          </a:xfrm>
                          <a:prstGeom prst="rect">
                            <a:avLst/>
                          </a:prstGeom>
                          <a:noFill/>
                          <a:ln w="6350">
                            <a:noFill/>
                          </a:ln>
                        </wps:spPr>
                        <wps:txbx>
                          <w:txbxContent>
                            <w:p w14:paraId="438DB7CD" w14:textId="77777777" w:rsidR="00B37F63" w:rsidRPr="00391B4F" w:rsidRDefault="00B37F63" w:rsidP="00B37F63">
                              <w:pPr>
                                <w:rPr>
                                  <w:rFonts w:ascii="Yu Gothic UI Semibold" w:eastAsia="Yu Gothic UI Semibold" w:hAnsi="Yu Gothic UI Semibold"/>
                                  <w:color w:val="00B050"/>
                                  <w:sz w:val="30"/>
                                  <w:szCs w:val="30"/>
                                </w:rPr>
                              </w:pPr>
                              <w:r w:rsidRPr="00391B4F">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Text Box 588"/>
                        <wps:cNvSpPr txBox="1"/>
                        <wps:spPr>
                          <a:xfrm>
                            <a:off x="1931972" y="134859"/>
                            <a:ext cx="538480" cy="393700"/>
                          </a:xfrm>
                          <a:prstGeom prst="rect">
                            <a:avLst/>
                          </a:prstGeom>
                          <a:noFill/>
                          <a:ln w="6350">
                            <a:noFill/>
                          </a:ln>
                        </wps:spPr>
                        <wps:txbx>
                          <w:txbxContent>
                            <w:p w14:paraId="2240E709" w14:textId="77777777" w:rsidR="00B37F63" w:rsidRPr="00E8118D" w:rsidRDefault="00B37F63" w:rsidP="00B37F63">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 name="Text Box 589"/>
                        <wps:cNvSpPr txBox="1"/>
                        <wps:spPr>
                          <a:xfrm>
                            <a:off x="1922924" y="854610"/>
                            <a:ext cx="687705" cy="493395"/>
                          </a:xfrm>
                          <a:prstGeom prst="rect">
                            <a:avLst/>
                          </a:prstGeom>
                          <a:noFill/>
                          <a:ln w="6350">
                            <a:noFill/>
                          </a:ln>
                        </wps:spPr>
                        <wps:txbx>
                          <w:txbxContent>
                            <w:p w14:paraId="2D752D18" w14:textId="77777777" w:rsidR="00B37F63" w:rsidRPr="00427E2B" w:rsidRDefault="00B37F63" w:rsidP="00B37F63">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 name="Text Box 590"/>
                        <wps:cNvSpPr txBox="1"/>
                        <wps:spPr>
                          <a:xfrm>
                            <a:off x="3004808" y="152966"/>
                            <a:ext cx="534035" cy="379730"/>
                          </a:xfrm>
                          <a:prstGeom prst="rect">
                            <a:avLst/>
                          </a:prstGeom>
                          <a:noFill/>
                          <a:ln w="6350">
                            <a:noFill/>
                          </a:ln>
                        </wps:spPr>
                        <wps:txbx>
                          <w:txbxContent>
                            <w:p w14:paraId="2660C8B6" w14:textId="77777777" w:rsidR="00B37F63" w:rsidRPr="00427E2B" w:rsidRDefault="00B37F63" w:rsidP="00B37F63">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91" name="Graphic 591"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515921" y="80538"/>
                            <a:ext cx="476885" cy="506730"/>
                          </a:xfrm>
                          <a:prstGeom prst="rect">
                            <a:avLst/>
                          </a:prstGeom>
                        </pic:spPr>
                      </pic:pic>
                      <wps:wsp>
                        <wps:cNvPr id="592" name="Rectangle: Rounded Corners 592"/>
                        <wps:cNvSpPr/>
                        <wps:spPr>
                          <a:xfrm>
                            <a:off x="4077643" y="469837"/>
                            <a:ext cx="1595120" cy="1289685"/>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93" name="Arrow: Right 593"/>
                        <wps:cNvSpPr/>
                        <wps:spPr>
                          <a:xfrm>
                            <a:off x="3724558" y="764075"/>
                            <a:ext cx="304165" cy="29845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594" name="Graphic 594"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4711386" y="1117160"/>
                            <a:ext cx="322580" cy="311785"/>
                          </a:xfrm>
                          <a:prstGeom prst="rect">
                            <a:avLst/>
                          </a:prstGeom>
                        </pic:spPr>
                      </pic:pic>
                      <pic:pic xmlns:pic="http://schemas.openxmlformats.org/drawingml/2006/picture">
                        <pic:nvPicPr>
                          <pic:cNvPr id="595" name="Graphic 595"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155006" y="1090000"/>
                            <a:ext cx="353060" cy="340995"/>
                          </a:xfrm>
                          <a:prstGeom prst="rect">
                            <a:avLst/>
                          </a:prstGeom>
                        </pic:spPr>
                      </pic:pic>
                      <pic:pic xmlns:pic="http://schemas.openxmlformats.org/drawingml/2006/picture">
                        <pic:nvPicPr>
                          <pic:cNvPr id="596" name="Graphic 596"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208919" y="1085473"/>
                            <a:ext cx="357505" cy="345440"/>
                          </a:xfrm>
                          <a:prstGeom prst="rect">
                            <a:avLst/>
                          </a:prstGeom>
                        </pic:spPr>
                      </pic:pic>
                      <wps:wsp>
                        <wps:cNvPr id="597" name="Text Box 597"/>
                        <wps:cNvSpPr txBox="1"/>
                        <wps:spPr>
                          <a:xfrm>
                            <a:off x="4146017" y="1388648"/>
                            <a:ext cx="452120" cy="252730"/>
                          </a:xfrm>
                          <a:prstGeom prst="rect">
                            <a:avLst/>
                          </a:prstGeom>
                          <a:noFill/>
                          <a:ln w="6350">
                            <a:noFill/>
                          </a:ln>
                        </wps:spPr>
                        <wps:txbx>
                          <w:txbxContent>
                            <w:p w14:paraId="37609495" w14:textId="77777777" w:rsidR="00B37F63" w:rsidRPr="00F214AA" w:rsidRDefault="00B37F63" w:rsidP="00B37F63">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 name="Text Box 598"/>
                        <wps:cNvSpPr txBox="1"/>
                        <wps:spPr>
                          <a:xfrm>
                            <a:off x="4199865" y="515105"/>
                            <a:ext cx="1326515" cy="592455"/>
                          </a:xfrm>
                          <a:prstGeom prst="rect">
                            <a:avLst/>
                          </a:prstGeom>
                          <a:noFill/>
                          <a:ln w="6350">
                            <a:noFill/>
                          </a:ln>
                        </wps:spPr>
                        <wps:txbx>
                          <w:txbxContent>
                            <w:p w14:paraId="6133061F" w14:textId="77777777" w:rsidR="00B37F63" w:rsidRPr="00F214AA" w:rsidRDefault="00B37F63" w:rsidP="00B37F63">
                              <w:pPr>
                                <w:spacing w:after="120"/>
                                <w:jc w:val="cente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Total amount of rent you pay is</w:t>
                              </w:r>
                              <w:r w:rsidRPr="00F214AA">
                                <w:rPr>
                                  <w:rFonts w:ascii="Arial Nova Light" w:eastAsia="HELVETICA NEUE LIGHT" w:hAnsi="Arial Nova Light" w:cs="HELVETICA NEUE LIGHT"/>
                                  <w:b/>
                                  <w:bCs/>
                                  <w:sz w:val="16"/>
                                  <w:szCs w:val="16"/>
                                </w:rPr>
                                <w:t xml:space="preserve"> $XXX</w:t>
                              </w:r>
                              <w:r w:rsidRPr="00F214AA">
                                <w:rPr>
                                  <w:rFonts w:ascii="Arial Nova Light" w:eastAsia="HELVETICA NEUE LIGHT" w:hAnsi="Arial Nova Light" w:cs="HELVETICA NEUE LIGHT"/>
                                  <w:sz w:val="16"/>
                                  <w:szCs w:val="16"/>
                                </w:rPr>
                                <w:t xml:space="preserve"> </w:t>
                              </w:r>
                            </w:p>
                            <w:p w14:paraId="7D7EBB69" w14:textId="77777777" w:rsidR="00B37F63" w:rsidRPr="00F214AA" w:rsidRDefault="00B37F63" w:rsidP="00B37F63">
                              <w:pPr>
                                <w:jc w:val="center"/>
                                <w:rPr>
                                  <w:rFonts w:ascii="Arial Nova Light" w:hAnsi="Arial Nova Light" w:cstheme="minorHAnsi"/>
                                  <w:b/>
                                  <w:bCs/>
                                  <w:sz w:val="16"/>
                                  <w:szCs w:val="16"/>
                                </w:rPr>
                              </w:pPr>
                              <w:r w:rsidRPr="00F214AA">
                                <w:rPr>
                                  <w:rFonts w:ascii="Arial Nova Light" w:eastAsia="HELVETICA NEUE LIGHT" w:hAnsi="Arial Nova Light" w:cs="HELVETICA NEUE LIGHT"/>
                                  <w:sz w:val="16"/>
                                  <w:szCs w:val="16"/>
                                </w:rPr>
                                <w:t>Which is based on:</w:t>
                              </w:r>
                            </w:p>
                            <w:p w14:paraId="01E8976C" w14:textId="77777777" w:rsidR="00B37F63" w:rsidRPr="00AD3A9A" w:rsidRDefault="00B37F63" w:rsidP="00B37F63">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9" name="Text Box 599"/>
                        <wps:cNvSpPr txBox="1"/>
                        <wps:spPr>
                          <a:xfrm>
                            <a:off x="4199865" y="62431"/>
                            <a:ext cx="1326515" cy="407406"/>
                          </a:xfrm>
                          <a:prstGeom prst="rect">
                            <a:avLst/>
                          </a:prstGeom>
                          <a:noFill/>
                          <a:ln w="6350">
                            <a:noFill/>
                          </a:ln>
                        </wps:spPr>
                        <wps:txbx>
                          <w:txbxContent>
                            <w:p w14:paraId="1B43A3B6" w14:textId="77777777" w:rsidR="00B37F63" w:rsidRPr="00F214AA" w:rsidRDefault="00B37F63" w:rsidP="00B37F63">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0" name="Plus Sign 600"/>
                        <wps:cNvSpPr/>
                        <wps:spPr>
                          <a:xfrm>
                            <a:off x="4543897" y="1479299"/>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23" name="Rectangle: Rounded Corners 623"/>
                        <wps:cNvSpPr/>
                        <wps:spPr>
                          <a:xfrm>
                            <a:off x="0" y="0"/>
                            <a:ext cx="3669665" cy="1755140"/>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24" name="Rectangle: Rounded Corners 624"/>
                        <wps:cNvSpPr/>
                        <wps:spPr>
                          <a:xfrm>
                            <a:off x="4078586" y="4527"/>
                            <a:ext cx="1609725" cy="1764030"/>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25" name="Plus Sign 625"/>
                        <wps:cNvSpPr/>
                        <wps:spPr>
                          <a:xfrm>
                            <a:off x="5032784" y="1488352"/>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27" name="Text Box 627"/>
                        <wps:cNvSpPr txBox="1"/>
                        <wps:spPr>
                          <a:xfrm>
                            <a:off x="4643485" y="1396748"/>
                            <a:ext cx="452120" cy="252730"/>
                          </a:xfrm>
                          <a:prstGeom prst="rect">
                            <a:avLst/>
                          </a:prstGeom>
                          <a:noFill/>
                          <a:ln w="6350">
                            <a:noFill/>
                          </a:ln>
                        </wps:spPr>
                        <wps:txbx>
                          <w:txbxContent>
                            <w:p w14:paraId="5F7801B4" w14:textId="77777777" w:rsidR="00B37F63" w:rsidRPr="00F214AA" w:rsidRDefault="00B37F63" w:rsidP="00B37F63">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 name="Text Box 628"/>
                        <wps:cNvSpPr txBox="1"/>
                        <wps:spPr>
                          <a:xfrm>
                            <a:off x="5128790" y="1397278"/>
                            <a:ext cx="452120" cy="266850"/>
                          </a:xfrm>
                          <a:prstGeom prst="rect">
                            <a:avLst/>
                          </a:prstGeom>
                          <a:noFill/>
                          <a:ln w="6350">
                            <a:noFill/>
                          </a:ln>
                        </wps:spPr>
                        <wps:txbx>
                          <w:txbxContent>
                            <w:p w14:paraId="315BDC02" w14:textId="77777777" w:rsidR="00B37F63" w:rsidRPr="00F214AA" w:rsidRDefault="00B37F63" w:rsidP="00B37F63">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4807A6" id="Group 579" o:spid="_x0000_s1027" style="position:absolute;margin-left:0;margin-top:33.9pt;width:447.85pt;height:141.65pt;z-index:251660289;mso-position-horizontal:center;mso-position-horizontal-relative:margin" coordsize="56883,17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">
                <v:shape id="Google Shape;36;p1" o:spid="_x0000_s1028" type="#_x0000_t202" style="position:absolute;left:25476;top:5648;width:11017;height:10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" filled="f" stroked="f">
                  <v:textbox inset="2mm,2mm,2mm,2mm">
                    <w:txbxContent>
                      <w:p w14:paraId="543909FD" w14:textId="77777777" w:rsidR="00B37F63" w:rsidRPr="00F214AA" w:rsidRDefault="00B37F63" w:rsidP="00B37F63">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2B410A8D" w14:textId="77777777" w:rsidR="00B37F63" w:rsidRPr="00F214AA" w:rsidRDefault="00B37F63" w:rsidP="00B37F63">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793E7C51" w14:textId="77777777" w:rsidR="00B37F63" w:rsidRPr="00F214AA" w:rsidRDefault="00B37F63" w:rsidP="00B37F63">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Pr>
                            <w:rFonts w:ascii="Arial Nova Light" w:eastAsia="HELVETICA NEUE LIGHT" w:hAnsi="Arial Nova Light" w:cs="HELVETICA NEUE LIGHT"/>
                            <w:sz w:val="16"/>
                            <w:szCs w:val="16"/>
                          </w:rPr>
                          <w:t>Large Family Supplement</w:t>
                        </w:r>
                      </w:p>
                    </w:txbxContent>
                  </v:textbox>
                </v:shape>
                <v:shape id="Google Shape;35;p1" o:spid="_x0000_s1029" type="#_x0000_t202" style="position:absolute;left:2253;top:4924;width:11748;height:1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" filled="f" stroked="f">
                  <v:textbox inset="2mm,2mm,2mm,2mm">
                    <w:txbxContent>
                      <w:p w14:paraId="6D3418FF" w14:textId="77777777" w:rsidR="00B37F63" w:rsidRPr="00F214AA" w:rsidRDefault="00B37F63" w:rsidP="00B37F63">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030" type="#_x0000_t202" style="position:absolute;left:15290;top:5286;width:998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" filled="f" stroked="f">
                  <v:textbox inset="2mm,2mm,2mm,2mm">
                    <w:txbxContent>
                      <w:p w14:paraId="02AFEC4C" w14:textId="77777777" w:rsidR="00B37F63" w:rsidRPr="00F214AA" w:rsidRDefault="00B37F63" w:rsidP="00B37F63">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oogle Shape;37;p1" o:spid="_x0000_s1031" type="#_x0000_t202" style="position:absolute;left:14204;top:12620;width:9639;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" filled="f" stroked="f">
                  <v:textbox inset="2mm,2mm,2mm,2mm">
                    <w:txbxContent>
                      <w:p w14:paraId="3208C440" w14:textId="77777777" w:rsidR="00B37F63" w:rsidRPr="00F214AA" w:rsidRDefault="00B37F63" w:rsidP="00B37F63">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84" o:spid="_x0000_s1032" type="#_x0000_t75" alt="Stuffed Toy outline" style="position:absolute;left:15109;top:1167;width:4477;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">
                  <v:imagedata r:id="rId28" o:title="Stuffed Toy outline"/>
                </v:shape>
                <v:shape id="Graphic 585" o:spid="_x0000_s1033" type="#_x0000_t75" alt="Money outline" style="position:absolute;left:3476;top:126;width:4057;height: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">
                  <v:imagedata r:id="rId29" o:title="Money outline"/>
                </v:shape>
                <v:shape id="Graphic 586" o:spid="_x0000_s1034" type="#_x0000_t75" alt="Home outline" style="position:absolute;left:14883;top:8138;width:507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">
                  <v:imagedata r:id="rId30" o:title="Home outline"/>
                </v:shape>
                <v:shape id="Text Box 587" o:spid="_x0000_s1035" type="#_x0000_t202" style="position:absolute;left:7595;top:1167;width:602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" filled="f" stroked="f" strokeweight=".5pt">
                  <v:textbox>
                    <w:txbxContent>
                      <w:p w14:paraId="438DB7CD" w14:textId="77777777" w:rsidR="00B37F63" w:rsidRPr="00391B4F" w:rsidRDefault="00B37F63" w:rsidP="00B37F63">
                        <w:pPr>
                          <w:rPr>
                            <w:rFonts w:ascii="Yu Gothic UI Semibold" w:eastAsia="Yu Gothic UI Semibold" w:hAnsi="Yu Gothic UI Semibold"/>
                            <w:color w:val="00B050"/>
                            <w:sz w:val="30"/>
                            <w:szCs w:val="30"/>
                          </w:rPr>
                        </w:pPr>
                        <w:r w:rsidRPr="00391B4F">
                          <w:rPr>
                            <w:rFonts w:ascii="Yu Gothic UI Semibold" w:eastAsia="Yu Gothic UI Semibold" w:hAnsi="Yu Gothic UI Semibold"/>
                            <w:color w:val="00B050"/>
                            <w:sz w:val="30"/>
                            <w:szCs w:val="30"/>
                            <w:highlight w:val="yellow"/>
                          </w:rPr>
                          <w:t>25%</w:t>
                        </w:r>
                      </w:p>
                    </w:txbxContent>
                  </v:textbox>
                </v:shape>
                <v:shape id="Text Box 588" o:spid="_x0000_s1036" type="#_x0000_t202" style="position:absolute;left:19319;top:1348;width:5385;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" filled="f" stroked="f" strokeweight=".5pt">
                  <v:textbox>
                    <w:txbxContent>
                      <w:p w14:paraId="2240E709" w14:textId="77777777" w:rsidR="00B37F63" w:rsidRPr="00E8118D" w:rsidRDefault="00B37F63" w:rsidP="00B37F63">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589" o:spid="_x0000_s1037" type="#_x0000_t202" style="position:absolute;left:19229;top:8546;width:6877;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" filled="f" stroked="f" strokeweight=".5pt">
                  <v:textbox>
                    <w:txbxContent>
                      <w:p w14:paraId="2D752D18" w14:textId="77777777" w:rsidR="00B37F63" w:rsidRPr="00427E2B" w:rsidRDefault="00B37F63" w:rsidP="00B37F63">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590" o:spid="_x0000_s1038" type="#_x0000_t202" style="position:absolute;left:30048;top:1529;width:5340;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" filled="f" stroked="f" strokeweight=".5pt">
                  <v:textbox>
                    <w:txbxContent>
                      <w:p w14:paraId="2660C8B6" w14:textId="77777777" w:rsidR="00B37F63" w:rsidRPr="00427E2B" w:rsidRDefault="00B37F63" w:rsidP="00B37F63">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591" o:spid="_x0000_s1039" type="#_x0000_t75" alt="Piggy Bank outline" style="position:absolute;left:25159;top:805;width:4769;height:5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">
                  <v:imagedata r:id="rId31" o:title="Piggy Bank outline"/>
                </v:shape>
                <v:roundrect id="Rectangle: Rounded Corners 592" o:spid="_x0000_s1040" style="position:absolute;left:40776;top:4698;width:15951;height:128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" fillcolor="#f7fbff [671]" stroked="f" strokeweight="2pt">
                  <v:textbox inset="1mm,,1mm,0"/>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93" o:spid="_x0000_s1041" type="#_x0000_t13" style="position:absolute;left:37245;top:7640;width:3042;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" adj="11003" fillcolor="#035dd3 [3205]" stroked="f" strokeweight="2pt">
                  <v:textbox inset="1mm,,1mm,0"/>
                </v:shape>
                <v:shape id="Graphic 594" o:spid="_x0000_s1042" type="#_x0000_t75" alt="Stuffed Toy outline" style="position:absolute;left:47113;top:11171;width:3226;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">
                  <v:imagedata r:id="rId28" o:title="Stuffed Toy outline"/>
                </v:shape>
                <v:shape id="Graphic 595" o:spid="_x0000_s1043" type="#_x0000_t75" alt="Home outline" style="position:absolute;left:51550;top:10900;width:3530;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">
                  <v:imagedata r:id="rId30" o:title="Home outline"/>
                </v:shape>
                <v:shape id="Graphic 596" o:spid="_x0000_s1044" type="#_x0000_t75" alt="Money outline" style="position:absolute;left:42089;top:10854;width:3575;height:3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">
                  <v:imagedata r:id="rId29" o:title="Money outline"/>
                </v:shape>
                <v:shape id="Text Box 597" o:spid="_x0000_s1045" type="#_x0000_t202" style="position:absolute;left:41460;top:13886;width:452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" filled="f" stroked="f" strokeweight=".5pt">
                  <v:textbox>
                    <w:txbxContent>
                      <w:p w14:paraId="37609495" w14:textId="77777777" w:rsidR="00B37F63" w:rsidRPr="00F214AA" w:rsidRDefault="00B37F63" w:rsidP="00B37F63">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598" o:spid="_x0000_s1046" type="#_x0000_t202" style="position:absolute;left:41998;top:5151;width:13265;height:5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" filled="f" stroked="f" strokeweight=".5pt">
                  <v:textbox>
                    <w:txbxContent>
                      <w:p w14:paraId="6133061F" w14:textId="77777777" w:rsidR="00B37F63" w:rsidRPr="00F214AA" w:rsidRDefault="00B37F63" w:rsidP="00B37F63">
                        <w:pPr>
                          <w:spacing w:after="120"/>
                          <w:jc w:val="cente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Total amount of rent you pay is</w:t>
                        </w:r>
                        <w:r w:rsidRPr="00F214AA">
                          <w:rPr>
                            <w:rFonts w:ascii="Arial Nova Light" w:eastAsia="HELVETICA NEUE LIGHT" w:hAnsi="Arial Nova Light" w:cs="HELVETICA NEUE LIGHT"/>
                            <w:b/>
                            <w:bCs/>
                            <w:sz w:val="16"/>
                            <w:szCs w:val="16"/>
                          </w:rPr>
                          <w:t xml:space="preserve"> $XXX</w:t>
                        </w:r>
                        <w:r w:rsidRPr="00F214AA">
                          <w:rPr>
                            <w:rFonts w:ascii="Arial Nova Light" w:eastAsia="HELVETICA NEUE LIGHT" w:hAnsi="Arial Nova Light" w:cs="HELVETICA NEUE LIGHT"/>
                            <w:sz w:val="16"/>
                            <w:szCs w:val="16"/>
                          </w:rPr>
                          <w:t xml:space="preserve"> </w:t>
                        </w:r>
                      </w:p>
                      <w:p w14:paraId="7D7EBB69" w14:textId="77777777" w:rsidR="00B37F63" w:rsidRPr="00F214AA" w:rsidRDefault="00B37F63" w:rsidP="00B37F63">
                        <w:pPr>
                          <w:jc w:val="center"/>
                          <w:rPr>
                            <w:rFonts w:ascii="Arial Nova Light" w:hAnsi="Arial Nova Light" w:cstheme="minorHAnsi"/>
                            <w:b/>
                            <w:bCs/>
                            <w:sz w:val="16"/>
                            <w:szCs w:val="16"/>
                          </w:rPr>
                        </w:pPr>
                        <w:r w:rsidRPr="00F214AA">
                          <w:rPr>
                            <w:rFonts w:ascii="Arial Nova Light" w:eastAsia="HELVETICA NEUE LIGHT" w:hAnsi="Arial Nova Light" w:cs="HELVETICA NEUE LIGHT"/>
                            <w:sz w:val="16"/>
                            <w:szCs w:val="16"/>
                          </w:rPr>
                          <w:t>Which is based on:</w:t>
                        </w:r>
                      </w:p>
                      <w:p w14:paraId="01E8976C" w14:textId="77777777" w:rsidR="00B37F63" w:rsidRPr="00AD3A9A" w:rsidRDefault="00B37F63" w:rsidP="00B37F63">
                        <w:pPr>
                          <w:spacing w:before="120"/>
                          <w:jc w:val="center"/>
                          <w:rPr>
                            <w:rFonts w:ascii="helev" w:hAnsi="helev" w:cstheme="minorHAnsi"/>
                            <w:sz w:val="16"/>
                            <w:szCs w:val="16"/>
                          </w:rPr>
                        </w:pPr>
                      </w:p>
                    </w:txbxContent>
                  </v:textbox>
                </v:shape>
                <v:shape id="Text Box 599" o:spid="_x0000_s1047" type="#_x0000_t202" style="position:absolute;left:41998;top:624;width:13265;height:4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" filled="f" stroked="f" strokeweight=".5pt">
                  <v:textbox>
                    <w:txbxContent>
                      <w:p w14:paraId="1B43A3B6" w14:textId="77777777" w:rsidR="00B37F63" w:rsidRPr="00F214AA" w:rsidRDefault="00B37F63" w:rsidP="00B37F63">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shape id="Plus Sign 600" o:spid="_x0000_s1048" style="position:absolute;left:45438;top:14792;width:1397;height:1093;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roundrect id="Rectangle: Rounded Corners 623" o:spid="_x0000_s1049" style="position:absolute;width:36696;height:17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" filled="f" strokecolor="#00b050" strokeweight="2.25pt">
                  <v:textbox inset="1mm,,1mm,0"/>
                </v:roundrect>
                <v:roundrect id="Rectangle: Rounded Corners 624" o:spid="_x0000_s1050" style="position:absolute;left:40785;top:45;width:16098;height:1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" filled="f" strokecolor="#035dd3 [3205]" strokeweight="2.25pt">
                  <v:textbox inset="1mm,,1mm,0"/>
                </v:roundrect>
                <v:shape id="Plus Sign 625" o:spid="_x0000_s1051" style="position:absolute;left:50327;top:14883;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shape id="Text Box 627" o:spid="_x0000_s1052" type="#_x0000_t202" style="position:absolute;left:46434;top:13967;width:4522;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" filled="f" stroked="f" strokeweight=".5pt">
                  <v:textbox>
                    <w:txbxContent>
                      <w:p w14:paraId="5F7801B4" w14:textId="77777777" w:rsidR="00B37F63" w:rsidRPr="00F214AA" w:rsidRDefault="00B37F63" w:rsidP="00B37F63">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628" o:spid="_x0000_s1053" type="#_x0000_t202" style="position:absolute;left:51287;top:13972;width:4522;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" filled="f" stroked="f" strokeweight=".5pt">
                  <v:textbox>
                    <w:txbxContent>
                      <w:p w14:paraId="315BDC02" w14:textId="77777777" w:rsidR="00B37F63" w:rsidRPr="00F214AA" w:rsidRDefault="00B37F63" w:rsidP="00B37F63">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w10:wrap type="topAndBottom" anchorx="margin"/>
              </v:group>
            </w:pict>
          </mc:Fallback>
        </mc:AlternateContent>
      </w:r>
    </w:p>
    <w:p w14:paraId="701A37CE" w14:textId="77777777" w:rsidR="00391B4F" w:rsidRDefault="00391B4F" w:rsidP="00391B4F">
      <w:pPr>
        <w:pStyle w:val="Heading4"/>
      </w:pPr>
    </w:p>
    <w:p w14:paraId="5A76B763" w14:textId="41DDABF2" w:rsidR="00B37F63" w:rsidRPr="00B37F63" w:rsidRDefault="00B37F63" w:rsidP="00391B4F">
      <w:pPr>
        <w:pStyle w:val="Heading4"/>
      </w:pPr>
      <w:r w:rsidRPr="00B37F63">
        <w:t>How the amount you pay could change</w:t>
      </w:r>
    </w:p>
    <w:p w14:paraId="176644E2" w14:textId="77777777" w:rsidR="00B37F63" w:rsidRPr="00DE14EC" w:rsidRDefault="00B37F63" w:rsidP="00B37F63">
      <w:pPr>
        <w:pStyle w:val="BodyText"/>
        <w:rPr>
          <w:b/>
          <w:bCs/>
        </w:rPr>
      </w:pPr>
      <w:r w:rsidRPr="00DE14EC">
        <w:rPr>
          <w:b/>
          <w:bCs/>
        </w:rPr>
        <w:t>During regular rent reviews</w:t>
      </w:r>
    </w:p>
    <w:p w14:paraId="496D4581" w14:textId="77777777" w:rsidR="00B37F63" w:rsidRPr="007B29C3" w:rsidRDefault="00B37F63" w:rsidP="007B29C3">
      <w:pPr>
        <w:pStyle w:val="BodyText"/>
      </w:pPr>
      <w:r w:rsidRPr="007B29C3">
        <w:t xml:space="preserve">We review your rent regularly to make sure the amount you pay is still at the right level based on your income. </w:t>
      </w:r>
    </w:p>
    <w:p w14:paraId="00103092" w14:textId="4AC75B48" w:rsidR="00B37F63" w:rsidRPr="007B29C3" w:rsidRDefault="00B37F63" w:rsidP="007B29C3">
      <w:pPr>
        <w:pStyle w:val="ListBullet"/>
      </w:pPr>
      <w:r w:rsidRPr="007B29C3">
        <w:t xml:space="preserve">Your rent will be reviewed </w:t>
      </w:r>
      <w:r w:rsidRPr="007B29C3">
        <w:rPr>
          <w:highlight w:val="yellow"/>
        </w:rPr>
        <w:t>[every six months]</w:t>
      </w:r>
      <w:r w:rsidR="007B29C3">
        <w:t>.</w:t>
      </w:r>
    </w:p>
    <w:p w14:paraId="08240831" w14:textId="5D05A85B" w:rsidR="00B37F63" w:rsidRPr="007B29C3" w:rsidRDefault="00B37F63" w:rsidP="007B29C3">
      <w:pPr>
        <w:pStyle w:val="ListBullet"/>
      </w:pPr>
      <w:r w:rsidRPr="007B29C3">
        <w:t>We’ll let you know in writing before your next rent review happens</w:t>
      </w:r>
      <w:r w:rsidR="007B29C3">
        <w:t>.</w:t>
      </w:r>
    </w:p>
    <w:p w14:paraId="695AE74A" w14:textId="77777777" w:rsidR="00B37F63" w:rsidRPr="007B29C3" w:rsidRDefault="00B37F63" w:rsidP="007B29C3">
      <w:pPr>
        <w:pStyle w:val="BodyText"/>
        <w:rPr>
          <w:highlight w:val="yellow"/>
        </w:rPr>
      </w:pPr>
      <w:r w:rsidRPr="007B29C3">
        <w:t>We look at your income during a rent review to make sure your rent stays affordable. While the amount you pay in rent might change, we’ll make sure you’re never paying more than market-based rent.</w:t>
      </w:r>
    </w:p>
    <w:p w14:paraId="5F67DED0" w14:textId="77777777" w:rsidR="00B37F63" w:rsidRPr="007B29C3" w:rsidRDefault="00B37F63" w:rsidP="007B29C3">
      <w:pPr>
        <w:pStyle w:val="Heading4"/>
      </w:pPr>
      <w:r w:rsidRPr="007B29C3">
        <w:t>Things we need you to tell us</w:t>
      </w:r>
    </w:p>
    <w:p w14:paraId="2EDBAC87" w14:textId="77777777" w:rsidR="00B37F63" w:rsidRPr="007B29C3" w:rsidRDefault="00B37F63" w:rsidP="007B29C3">
      <w:pPr>
        <w:pStyle w:val="BodyText"/>
      </w:pPr>
      <w:r w:rsidRPr="007B29C3">
        <w:t xml:space="preserve">Please remember to tell us if things change at home. We need to know </w:t>
      </w:r>
      <w:r w:rsidRPr="007B29C3">
        <w:rPr>
          <w:highlight w:val="yellow"/>
        </w:rPr>
        <w:t>[within timeframe]</w:t>
      </w:r>
      <w:r w:rsidRPr="007B29C3">
        <w:t xml:space="preserve"> if:</w:t>
      </w:r>
    </w:p>
    <w:p w14:paraId="3C767E27" w14:textId="77777777" w:rsidR="00B37F63" w:rsidRPr="007B29C3" w:rsidRDefault="00B37F63" w:rsidP="003E4B84">
      <w:pPr>
        <w:pStyle w:val="ListBullet"/>
      </w:pPr>
      <w:r w:rsidRPr="003E4B84">
        <w:rPr>
          <w:b/>
          <w:bCs/>
        </w:rPr>
        <w:t>Your income changes</w:t>
      </w:r>
      <w:r w:rsidRPr="007B29C3">
        <w:t xml:space="preserve">: Getting or stopping a job or getting more, or less money from your job or Centrelink. </w:t>
      </w:r>
    </w:p>
    <w:p w14:paraId="28D2601B" w14:textId="77777777" w:rsidR="00B37F63" w:rsidRPr="007B29C3" w:rsidRDefault="00B37F63" w:rsidP="003E4B84">
      <w:pPr>
        <w:pStyle w:val="ListBullet"/>
      </w:pPr>
      <w:r w:rsidRPr="003E4B84">
        <w:rPr>
          <w:b/>
          <w:bCs/>
        </w:rPr>
        <w:t>Your household changes</w:t>
      </w:r>
      <w:r w:rsidRPr="007B29C3">
        <w:t>: Like someone moving in or out. This could affect the amount of your household income we assess to calculate your rent.</w:t>
      </w:r>
    </w:p>
    <w:p w14:paraId="29BDBFA8" w14:textId="77777777" w:rsidR="00B37F63" w:rsidRPr="007B29C3" w:rsidRDefault="00B37F63" w:rsidP="003E4B84">
      <w:pPr>
        <w:pStyle w:val="Heading4"/>
      </w:pPr>
      <w:r w:rsidRPr="007B29C3">
        <w:t xml:space="preserve">Steps to take if you still have questions </w:t>
      </w:r>
    </w:p>
    <w:p w14:paraId="6F6E4D52" w14:textId="77777777" w:rsidR="00B37F63" w:rsidRPr="007B29C3" w:rsidRDefault="00B37F63" w:rsidP="007B29C3">
      <w:pPr>
        <w:pStyle w:val="BodyText"/>
      </w:pPr>
      <w:r w:rsidRPr="007B29C3">
        <w:t>It’s important to us that you understand how your rent works and feel confident that it reflects your circumstances. If you still have questions, you can:</w:t>
      </w:r>
    </w:p>
    <w:p w14:paraId="759932F4" w14:textId="1D90644F" w:rsidR="00B37F63" w:rsidRPr="007B29C3" w:rsidRDefault="00B37F63" w:rsidP="003E4B84">
      <w:pPr>
        <w:pStyle w:val="ListBullet"/>
      </w:pPr>
      <w:r w:rsidRPr="007B29C3">
        <w:t>Ask us to explain how your rent is calculated</w:t>
      </w:r>
      <w:r w:rsidR="003E4B84">
        <w:t>.</w:t>
      </w:r>
    </w:p>
    <w:p w14:paraId="1144B7B3" w14:textId="77777777" w:rsidR="00B37F63" w:rsidRPr="007B29C3" w:rsidRDefault="00B37F63" w:rsidP="003E4B84">
      <w:pPr>
        <w:pStyle w:val="ListBullet"/>
      </w:pPr>
      <w:r w:rsidRPr="007B29C3">
        <w:t>Ask us to calculate your rent again and step you through the process.</w:t>
      </w:r>
    </w:p>
    <w:p w14:paraId="716D8D3F" w14:textId="77777777" w:rsidR="003E4B84" w:rsidRDefault="003E4B84">
      <w:pPr>
        <w:spacing w:line="254" w:lineRule="auto"/>
        <w:rPr>
          <w:rFonts w:eastAsiaTheme="majorEastAsia" w:cstheme="majorBidi"/>
          <w:bCs/>
          <w:color w:val="FF6F00"/>
          <w:sz w:val="36"/>
        </w:rPr>
      </w:pPr>
      <w:r>
        <w:br w:type="page"/>
      </w:r>
    </w:p>
    <w:p w14:paraId="28D59864" w14:textId="657FC320" w:rsidR="00830A33" w:rsidRDefault="00830A33" w:rsidP="003E4B84">
      <w:pPr>
        <w:pStyle w:val="Heading3"/>
      </w:pPr>
      <w:bookmarkStart w:id="4" w:name="_Toc169882301"/>
      <w:r>
        <w:lastRenderedPageBreak/>
        <w:t>Rent calculation explainer – with additional property costs</w:t>
      </w:r>
      <w:bookmarkEnd w:id="4"/>
    </w:p>
    <w:p w14:paraId="6EB70B49" w14:textId="77777777" w:rsidR="00AD3744" w:rsidRPr="00AD3744" w:rsidRDefault="00AD3744" w:rsidP="00AD3744">
      <w:pPr>
        <w:pStyle w:val="Heading4"/>
      </w:pPr>
      <w:r w:rsidRPr="00AD3744">
        <w:t>Income based rent calculations with additional property costs explained</w:t>
      </w:r>
    </w:p>
    <w:p w14:paraId="7F38DB30" w14:textId="77777777" w:rsidR="00AD3744" w:rsidRPr="00AD3744" w:rsidRDefault="00AD3744" w:rsidP="00AD3744">
      <w:pPr>
        <w:pStyle w:val="BodyText"/>
      </w:pPr>
      <w:r w:rsidRPr="00AD3744">
        <w:t xml:space="preserve">We calculate rent based on household income rather than market values.  That way, the rent payable for your home will always remain affordable, no matter how your income changes. </w:t>
      </w:r>
    </w:p>
    <w:p w14:paraId="433DC164" w14:textId="77777777" w:rsidR="00AD3744" w:rsidRPr="00AD3744" w:rsidRDefault="00AD3744" w:rsidP="00AD3744">
      <w:pPr>
        <w:pStyle w:val="Heading4"/>
      </w:pPr>
      <w:r w:rsidRPr="00AD3744">
        <w:t>Market-Based Rent</w:t>
      </w:r>
    </w:p>
    <w:p w14:paraId="3330E408" w14:textId="4D82E3C5" w:rsidR="00AD3744" w:rsidRPr="00AD3744" w:rsidRDefault="00AD3744" w:rsidP="00AD3744">
      <w:pPr>
        <w:pStyle w:val="ListBullet"/>
      </w:pPr>
      <w:r w:rsidRPr="00AD3744">
        <w:t>‘Market-based rent’ is similar to how much your home would rent for in the private market</w:t>
      </w:r>
      <w:r>
        <w:t>.</w:t>
      </w:r>
    </w:p>
    <w:p w14:paraId="75A8E46A" w14:textId="3168DBE0" w:rsidR="00AD3744" w:rsidRPr="00AD3744" w:rsidRDefault="00AD3744" w:rsidP="00AD3744">
      <w:pPr>
        <w:pStyle w:val="ListBullet"/>
      </w:pPr>
      <w:r w:rsidRPr="00AD3744">
        <w:t>You can find the initial market based rent of your home in your residential rental agreement</w:t>
      </w:r>
      <w:r>
        <w:t>.</w:t>
      </w:r>
    </w:p>
    <w:p w14:paraId="6B4FAAB8" w14:textId="4A0C9B9E" w:rsidR="00AD3744" w:rsidRPr="00AD3744" w:rsidRDefault="00AD3744" w:rsidP="00AD3744">
      <w:pPr>
        <w:pStyle w:val="ListBullet"/>
      </w:pPr>
      <w:r w:rsidRPr="00AD3744">
        <w:t>Market-based rent is reviewed annually</w:t>
      </w:r>
      <w:r>
        <w:t>.</w:t>
      </w:r>
    </w:p>
    <w:p w14:paraId="6A554A8E" w14:textId="791BDE8C" w:rsidR="00AD3744" w:rsidRPr="00AD3744" w:rsidRDefault="00AD3744" w:rsidP="00AD3744">
      <w:pPr>
        <w:pStyle w:val="ListBullet"/>
      </w:pPr>
      <w:r w:rsidRPr="00AD3744">
        <w:t>If the market-based rent for your home changes because of the review, we will write to let you know</w:t>
      </w:r>
      <w:r>
        <w:t>.</w:t>
      </w:r>
    </w:p>
    <w:p w14:paraId="651A1136" w14:textId="3D358A6F" w:rsidR="00AD3744" w:rsidRPr="00AD3744" w:rsidRDefault="00AD3744" w:rsidP="00AD3744">
      <w:pPr>
        <w:pStyle w:val="ListBullet"/>
      </w:pPr>
      <w:r w:rsidRPr="00AD3744">
        <w:t>The market-based rent can change without impacting the income-based rent that you pay. If any change does impact the amount you are required to pay, we will outline it clearly in our communications with you</w:t>
      </w:r>
      <w:r>
        <w:t>.</w:t>
      </w:r>
    </w:p>
    <w:p w14:paraId="5DB7D256" w14:textId="77777777" w:rsidR="00AD3744" w:rsidRPr="00AD3744" w:rsidRDefault="00AD3744" w:rsidP="00AD3744">
      <w:pPr>
        <w:pStyle w:val="Heading4"/>
      </w:pPr>
      <w:r w:rsidRPr="00AD3744">
        <w:t>What are Additional Property Costs?</w:t>
      </w:r>
    </w:p>
    <w:p w14:paraId="700D1A09" w14:textId="77777777" w:rsidR="00AD3744" w:rsidRPr="00AD3744" w:rsidRDefault="00AD3744" w:rsidP="00AD3744">
      <w:pPr>
        <w:pStyle w:val="BodyText"/>
      </w:pPr>
      <w:r w:rsidRPr="00AD3744">
        <w:t xml:space="preserve">The property you live in provides facilities and utilities to you (such as water, central heating, laundry, or utility services) that are not separately metred. As a result, we add an amount to your income-based rent calculation to cover these costs. This means these costs are covered by your rent. </w:t>
      </w:r>
      <w:r w:rsidRPr="00AD3744">
        <w:rPr>
          <w:b/>
          <w:bCs/>
        </w:rPr>
        <w:t xml:space="preserve">This amount will not change until you have a rent review in </w:t>
      </w:r>
      <w:r w:rsidRPr="00AD3744">
        <w:rPr>
          <w:b/>
          <w:bCs/>
          <w:highlight w:val="yellow"/>
        </w:rPr>
        <w:t xml:space="preserve">[6 months/12 months] </w:t>
      </w:r>
      <w:r w:rsidRPr="00AD3744">
        <w:rPr>
          <w:b/>
          <w:bCs/>
        </w:rPr>
        <w:t>time.</w:t>
      </w:r>
    </w:p>
    <w:p w14:paraId="41ACC195" w14:textId="77777777" w:rsidR="00AD3744" w:rsidRPr="00AD3744" w:rsidRDefault="00AD3744" w:rsidP="00AD3744">
      <w:pPr>
        <w:pStyle w:val="Heading4"/>
      </w:pPr>
      <w:r w:rsidRPr="00AD3744">
        <w:t>How we work out the amount you pay</w:t>
      </w:r>
    </w:p>
    <w:p w14:paraId="1B8B43C7" w14:textId="5E4B215B" w:rsidR="00AD3744" w:rsidRPr="00AD3744" w:rsidRDefault="00AD3744" w:rsidP="00AD3744">
      <w:pPr>
        <w:pStyle w:val="ListBullet"/>
      </w:pPr>
      <w:r w:rsidRPr="00AD3744">
        <w:t>We look at how much income household members over 18 years old receive before tax is paid (gross income)</w:t>
      </w:r>
      <w:r>
        <w:t>.</w:t>
      </w:r>
    </w:p>
    <w:p w14:paraId="48B3EA2E" w14:textId="034B7721" w:rsidR="00AD3744" w:rsidRPr="00AD3744" w:rsidRDefault="00AD3744" w:rsidP="00AD3744">
      <w:pPr>
        <w:pStyle w:val="ListBullet"/>
      </w:pPr>
      <w:r w:rsidRPr="00AD3744">
        <w:t xml:space="preserve">Then we calculate the amount you pay each </w:t>
      </w:r>
      <w:r w:rsidRPr="00AD3744">
        <w:rPr>
          <w:highlight w:val="yellow"/>
        </w:rPr>
        <w:t>[fortnight]</w:t>
      </w:r>
      <w:r w:rsidRPr="00AD3744">
        <w:t xml:space="preserve"> based on a percentage of that income</w:t>
      </w:r>
      <w:r>
        <w:t>.</w:t>
      </w:r>
    </w:p>
    <w:p w14:paraId="392BCC17" w14:textId="5C488DBA" w:rsidR="00AD3744" w:rsidRPr="00AD3744" w:rsidRDefault="00AD3744" w:rsidP="00AD3744">
      <w:pPr>
        <w:pStyle w:val="BodyText"/>
        <w:rPr>
          <w:highlight w:val="yellow"/>
        </w:rPr>
      </w:pPr>
      <w:r w:rsidRPr="00AD3744">
        <w:t xml:space="preserve">There are certain types of income that don’t contribute to your rent, like an AusStudy loan or the Large Family Supplement. See </w:t>
      </w:r>
      <w:hyperlink r:id="rId32" w:history="1">
        <w:r w:rsidR="006C6F2F" w:rsidRPr="006C6F2F">
          <w:rPr>
            <w:rStyle w:val="Hyperlink"/>
            <w:color w:val="0090FF" w:themeColor="text1"/>
          </w:rPr>
          <w:t>here</w:t>
        </w:r>
      </w:hyperlink>
      <w:r w:rsidR="006C6F2F">
        <w:t xml:space="preserve"> </w:t>
      </w:r>
      <w:r w:rsidRPr="00AD3744">
        <w:t>for a full list of the types of income that can be included in your rent calculations or ask us for more information.</w:t>
      </w:r>
    </w:p>
    <w:p w14:paraId="027264C7" w14:textId="77777777" w:rsidR="006C6F2F" w:rsidRDefault="006C6F2F" w:rsidP="00AD3744">
      <w:pPr>
        <w:pStyle w:val="BodyText"/>
        <w:rPr>
          <w:color w:val="FF0000"/>
          <w:highlight w:val="yellow"/>
        </w:rPr>
      </w:pPr>
    </w:p>
    <w:p w14:paraId="445873BE" w14:textId="77777777" w:rsidR="006C6F2F" w:rsidRDefault="006C6F2F" w:rsidP="00AD3744">
      <w:pPr>
        <w:pStyle w:val="BodyText"/>
        <w:rPr>
          <w:color w:val="FF0000"/>
          <w:highlight w:val="yellow"/>
        </w:rPr>
      </w:pPr>
    </w:p>
    <w:p w14:paraId="5DAD90DA" w14:textId="77777777" w:rsidR="006C6F2F" w:rsidRDefault="006C6F2F" w:rsidP="00AD3744">
      <w:pPr>
        <w:pStyle w:val="BodyText"/>
        <w:rPr>
          <w:color w:val="FF0000"/>
          <w:highlight w:val="yellow"/>
        </w:rPr>
      </w:pPr>
    </w:p>
    <w:p w14:paraId="61ED9243" w14:textId="77777777" w:rsidR="006C6F2F" w:rsidRDefault="006C6F2F" w:rsidP="00AD3744">
      <w:pPr>
        <w:pStyle w:val="BodyText"/>
        <w:rPr>
          <w:color w:val="FF0000"/>
          <w:highlight w:val="yellow"/>
        </w:rPr>
      </w:pPr>
    </w:p>
    <w:p w14:paraId="408EBAA6" w14:textId="669AF673" w:rsidR="006C6F2F" w:rsidRDefault="006C6F2F" w:rsidP="00AD3744">
      <w:pPr>
        <w:pStyle w:val="BodyText"/>
        <w:rPr>
          <w:color w:val="FF0000"/>
        </w:rPr>
      </w:pPr>
      <w:r w:rsidRPr="00023282">
        <w:rPr>
          <w:color w:val="FF0000"/>
          <w:highlight w:val="yellow"/>
        </w:rPr>
        <w:lastRenderedPageBreak/>
        <w:t xml:space="preserve">[See the Rent Infographics section for </w:t>
      </w:r>
      <w:r>
        <w:rPr>
          <w:color w:val="FF0000"/>
          <w:highlight w:val="yellow"/>
        </w:rPr>
        <w:t>alternative</w:t>
      </w:r>
      <w:r w:rsidRPr="00023282">
        <w:rPr>
          <w:color w:val="FF0000"/>
          <w:highlight w:val="yellow"/>
        </w:rPr>
        <w:t xml:space="preserve"> </w:t>
      </w:r>
      <w:r>
        <w:rPr>
          <w:color w:val="FF0000"/>
          <w:highlight w:val="yellow"/>
        </w:rPr>
        <w:t>options</w:t>
      </w:r>
      <w:r w:rsidRPr="00023282">
        <w:rPr>
          <w:color w:val="FF0000"/>
          <w:highlight w:val="yellow"/>
        </w:rPr>
        <w:t>]</w:t>
      </w:r>
    </w:p>
    <w:p w14:paraId="46E587BE" w14:textId="46F1AD36" w:rsidR="00AD3744" w:rsidRPr="00AD3744" w:rsidRDefault="00AD3744" w:rsidP="00AD3744">
      <w:pPr>
        <w:pStyle w:val="BodyText"/>
      </w:pPr>
      <w:r w:rsidRPr="00AD3744">
        <w:rPr>
          <w:noProof/>
        </w:rPr>
        <mc:AlternateContent>
          <mc:Choice Requires="wpg">
            <w:drawing>
              <wp:anchor distT="0" distB="0" distL="114300" distR="114300" simplePos="0" relativeHeight="251662337" behindDoc="0" locked="0" layoutInCell="1" allowOverlap="1" wp14:anchorId="01A6AC25" wp14:editId="114BCC06">
                <wp:simplePos x="0" y="0"/>
                <wp:positionH relativeFrom="column">
                  <wp:posOffset>107315</wp:posOffset>
                </wp:positionH>
                <wp:positionV relativeFrom="paragraph">
                  <wp:posOffset>148590</wp:posOffset>
                </wp:positionV>
                <wp:extent cx="6157041" cy="2760487"/>
                <wp:effectExtent l="19050" t="19050" r="0" b="20955"/>
                <wp:wrapNone/>
                <wp:docPr id="706" name="Group 706"/>
                <wp:cNvGraphicFramePr/>
                <a:graphic xmlns:a="http://schemas.openxmlformats.org/drawingml/2006/main">
                  <a:graphicData uri="http://schemas.microsoft.com/office/word/2010/wordprocessingGroup">
                    <wpg:wgp>
                      <wpg:cNvGrpSpPr/>
                      <wpg:grpSpPr>
                        <a:xfrm>
                          <a:off x="0" y="0"/>
                          <a:ext cx="6157041" cy="2760487"/>
                          <a:chOff x="0" y="0"/>
                          <a:chExt cx="6157041" cy="2760487"/>
                        </a:xfrm>
                      </wpg:grpSpPr>
                      <wps:wsp>
                        <wps:cNvPr id="707" name="Google Shape;36;p1"/>
                        <wps:cNvSpPr txBox="1"/>
                        <wps:spPr>
                          <a:xfrm>
                            <a:off x="2419318" y="552422"/>
                            <a:ext cx="1101343" cy="1000073"/>
                          </a:xfrm>
                          <a:prstGeom prst="rect">
                            <a:avLst/>
                          </a:prstGeom>
                          <a:noFill/>
                          <a:ln>
                            <a:noFill/>
                          </a:ln>
                        </wps:spPr>
                        <wps:txbx>
                          <w:txbxContent>
                            <w:p w14:paraId="337747BA"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020771C2"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72A3C204"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708" name="Google Shape;35;p1"/>
                        <wps:cNvSpPr txBox="1"/>
                        <wps:spPr>
                          <a:xfrm>
                            <a:off x="123825" y="504825"/>
                            <a:ext cx="1174342" cy="1305916"/>
                          </a:xfrm>
                          <a:prstGeom prst="rect">
                            <a:avLst/>
                          </a:prstGeom>
                          <a:noFill/>
                          <a:ln>
                            <a:noFill/>
                          </a:ln>
                        </wps:spPr>
                        <wps:txbx>
                          <w:txbxContent>
                            <w:p w14:paraId="0F57098C" w14:textId="77777777" w:rsidR="00AD3744" w:rsidRPr="00F214AA" w:rsidRDefault="00AD3744" w:rsidP="00AD3744">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709" name="Google Shape;43;p1"/>
                        <wps:cNvSpPr txBox="1"/>
                        <wps:spPr>
                          <a:xfrm>
                            <a:off x="1400175" y="542925"/>
                            <a:ext cx="998508" cy="309029"/>
                          </a:xfrm>
                          <a:prstGeom prst="rect">
                            <a:avLst/>
                          </a:prstGeom>
                          <a:noFill/>
                          <a:ln>
                            <a:noFill/>
                          </a:ln>
                        </wps:spPr>
                        <wps:txbx>
                          <w:txbxContent>
                            <w:p w14:paraId="1915EE3E" w14:textId="77777777" w:rsidR="00AD3744" w:rsidRPr="00F214AA" w:rsidRDefault="00AD3744" w:rsidP="00AD3744">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710" name="Google Shape;37;p1"/>
                        <wps:cNvSpPr txBox="1"/>
                        <wps:spPr>
                          <a:xfrm>
                            <a:off x="1295400" y="1247775"/>
                            <a:ext cx="963595" cy="434036"/>
                          </a:xfrm>
                          <a:prstGeom prst="rect">
                            <a:avLst/>
                          </a:prstGeom>
                          <a:noFill/>
                          <a:ln>
                            <a:noFill/>
                          </a:ln>
                        </wps:spPr>
                        <wps:txbx>
                          <w:txbxContent>
                            <w:p w14:paraId="796184B4" w14:textId="77777777" w:rsidR="00AD3744" w:rsidRPr="00F214AA" w:rsidRDefault="00AD3744" w:rsidP="00AD3744">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715" name="Graphic 715"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390650" y="133350"/>
                            <a:ext cx="447040" cy="443230"/>
                          </a:xfrm>
                          <a:prstGeom prst="rect">
                            <a:avLst/>
                          </a:prstGeom>
                        </pic:spPr>
                      </pic:pic>
                      <pic:pic xmlns:pic="http://schemas.openxmlformats.org/drawingml/2006/picture">
                        <pic:nvPicPr>
                          <pic:cNvPr id="716" name="Graphic 716"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247650" y="28575"/>
                            <a:ext cx="405130" cy="537845"/>
                          </a:xfrm>
                          <a:prstGeom prst="rect">
                            <a:avLst/>
                          </a:prstGeom>
                        </pic:spPr>
                      </pic:pic>
                      <pic:pic xmlns:pic="http://schemas.openxmlformats.org/drawingml/2006/picture">
                        <pic:nvPicPr>
                          <pic:cNvPr id="718" name="Graphic 718"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362075" y="800100"/>
                            <a:ext cx="506730" cy="485775"/>
                          </a:xfrm>
                          <a:prstGeom prst="rect">
                            <a:avLst/>
                          </a:prstGeom>
                        </pic:spPr>
                      </pic:pic>
                      <wps:wsp>
                        <wps:cNvPr id="719" name="Text Box 719"/>
                        <wps:cNvSpPr txBox="1"/>
                        <wps:spPr>
                          <a:xfrm>
                            <a:off x="657225" y="133350"/>
                            <a:ext cx="601771" cy="415653"/>
                          </a:xfrm>
                          <a:prstGeom prst="rect">
                            <a:avLst/>
                          </a:prstGeom>
                          <a:noFill/>
                          <a:ln w="6350">
                            <a:noFill/>
                          </a:ln>
                        </wps:spPr>
                        <wps:txbx>
                          <w:txbxContent>
                            <w:p w14:paraId="2D2CF8D5" w14:textId="77777777" w:rsidR="00AD3744" w:rsidRPr="006C6F2F" w:rsidRDefault="00AD3744" w:rsidP="00AD3744">
                              <w:pPr>
                                <w:rPr>
                                  <w:rFonts w:ascii="Yu Gothic UI Semibold" w:eastAsia="Yu Gothic UI Semibold" w:hAnsi="Yu Gothic UI Semibold"/>
                                  <w:color w:val="00B050"/>
                                  <w:sz w:val="30"/>
                                  <w:szCs w:val="30"/>
                                </w:rPr>
                              </w:pPr>
                              <w:r w:rsidRPr="006C6F2F">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Text Box 720"/>
                        <wps:cNvSpPr txBox="1"/>
                        <wps:spPr>
                          <a:xfrm>
                            <a:off x="1809750" y="152400"/>
                            <a:ext cx="538293" cy="393424"/>
                          </a:xfrm>
                          <a:prstGeom prst="rect">
                            <a:avLst/>
                          </a:prstGeom>
                          <a:noFill/>
                          <a:ln w="6350">
                            <a:noFill/>
                          </a:ln>
                        </wps:spPr>
                        <wps:txbx>
                          <w:txbxContent>
                            <w:p w14:paraId="3152DE91" w14:textId="77777777" w:rsidR="00AD3744" w:rsidRPr="00E8118D" w:rsidRDefault="00AD3744" w:rsidP="00AD3744">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 name="Text Box 721"/>
                        <wps:cNvSpPr txBox="1"/>
                        <wps:spPr>
                          <a:xfrm>
                            <a:off x="1800225" y="838200"/>
                            <a:ext cx="687466" cy="493050"/>
                          </a:xfrm>
                          <a:prstGeom prst="rect">
                            <a:avLst/>
                          </a:prstGeom>
                          <a:noFill/>
                          <a:ln w="6350">
                            <a:noFill/>
                          </a:ln>
                        </wps:spPr>
                        <wps:txbx>
                          <w:txbxContent>
                            <w:p w14:paraId="53313CB0" w14:textId="77777777" w:rsidR="00AD3744" w:rsidRPr="00427E2B" w:rsidRDefault="00AD3744" w:rsidP="00AD3744">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 name="Text Box 722"/>
                        <wps:cNvSpPr txBox="1"/>
                        <wps:spPr>
                          <a:xfrm>
                            <a:off x="2876550" y="133350"/>
                            <a:ext cx="533850" cy="433998"/>
                          </a:xfrm>
                          <a:prstGeom prst="rect">
                            <a:avLst/>
                          </a:prstGeom>
                          <a:noFill/>
                          <a:ln w="6350">
                            <a:noFill/>
                          </a:ln>
                        </wps:spPr>
                        <wps:txbx>
                          <w:txbxContent>
                            <w:p w14:paraId="22F207E0" w14:textId="77777777" w:rsidR="00AD3744" w:rsidRPr="00427E2B" w:rsidRDefault="00AD3744" w:rsidP="00AD3744">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23" name="Graphic 723"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390775" y="66675"/>
                            <a:ext cx="476250" cy="506095"/>
                          </a:xfrm>
                          <a:prstGeom prst="rect">
                            <a:avLst/>
                          </a:prstGeom>
                        </pic:spPr>
                      </pic:pic>
                      <wps:wsp>
                        <wps:cNvPr id="724" name="Rectangle: Rounded Corners 724"/>
                        <wps:cNvSpPr/>
                        <wps:spPr>
                          <a:xfrm>
                            <a:off x="4562475" y="676275"/>
                            <a:ext cx="1594566" cy="2084212"/>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25" name="Arrow: Right 725"/>
                        <wps:cNvSpPr/>
                        <wps:spPr>
                          <a:xfrm>
                            <a:off x="3667125" y="1285875"/>
                            <a:ext cx="719277" cy="530268"/>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727" name="Graphic 727"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5210175" y="1552575"/>
                            <a:ext cx="321945" cy="311150"/>
                          </a:xfrm>
                          <a:prstGeom prst="rect">
                            <a:avLst/>
                          </a:prstGeom>
                        </pic:spPr>
                      </pic:pic>
                      <pic:pic xmlns:pic="http://schemas.openxmlformats.org/drawingml/2006/picture">
                        <pic:nvPicPr>
                          <pic:cNvPr id="731" name="Graphic 731"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667375" y="1524000"/>
                            <a:ext cx="352425" cy="340360"/>
                          </a:xfrm>
                          <a:prstGeom prst="rect">
                            <a:avLst/>
                          </a:prstGeom>
                        </pic:spPr>
                      </pic:pic>
                      <pic:pic xmlns:pic="http://schemas.openxmlformats.org/drawingml/2006/picture">
                        <pic:nvPicPr>
                          <pic:cNvPr id="754" name="Graphic 754"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714875" y="1533525"/>
                            <a:ext cx="356870" cy="344805"/>
                          </a:xfrm>
                          <a:prstGeom prst="rect">
                            <a:avLst/>
                          </a:prstGeom>
                        </pic:spPr>
                      </pic:pic>
                      <wps:wsp>
                        <wps:cNvPr id="755" name="Text Box 755"/>
                        <wps:cNvSpPr txBox="1"/>
                        <wps:spPr>
                          <a:xfrm>
                            <a:off x="4638675" y="1819275"/>
                            <a:ext cx="451963" cy="252553"/>
                          </a:xfrm>
                          <a:prstGeom prst="rect">
                            <a:avLst/>
                          </a:prstGeom>
                          <a:noFill/>
                          <a:ln w="6350">
                            <a:noFill/>
                          </a:ln>
                        </wps:spPr>
                        <wps:txbx>
                          <w:txbxContent>
                            <w:p w14:paraId="3A24F158" w14:textId="77777777" w:rsidR="00AD3744" w:rsidRPr="00F214AA" w:rsidRDefault="00AD3744" w:rsidP="00AD3744">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6" name="Text Box 756"/>
                        <wps:cNvSpPr txBox="1"/>
                        <wps:spPr>
                          <a:xfrm>
                            <a:off x="4667250" y="704850"/>
                            <a:ext cx="1326055" cy="801083"/>
                          </a:xfrm>
                          <a:prstGeom prst="rect">
                            <a:avLst/>
                          </a:prstGeom>
                          <a:noFill/>
                          <a:ln w="6350">
                            <a:noFill/>
                          </a:ln>
                        </wps:spPr>
                        <wps:txbx>
                          <w:txbxContent>
                            <w:p w14:paraId="364B960F" w14:textId="77777777" w:rsidR="00AD3744" w:rsidRPr="00A546DB" w:rsidRDefault="00AD3744" w:rsidP="00AD3744">
                              <w:pPr>
                                <w:spacing w:after="0"/>
                                <w:jc w:val="center"/>
                                <w:rPr>
                                  <w:rFonts w:ascii="Arial Nova Light" w:eastAsia="HELVETICA NEUE LIGHT" w:hAnsi="Arial Nova Light" w:cs="HELVETICA NEUE LIGHT"/>
                                  <w:szCs w:val="20"/>
                                </w:rPr>
                              </w:pPr>
                              <w:r w:rsidRPr="00A546DB">
                                <w:rPr>
                                  <w:rFonts w:ascii="Arial Nova Light" w:eastAsia="HELVETICA NEUE LIGHT" w:hAnsi="Arial Nova Light" w:cs="HELVETICA NEUE LIGHT"/>
                                  <w:szCs w:val="20"/>
                                </w:rPr>
                                <w:t>Total amount of rent you pay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0CC8962B" w14:textId="77777777" w:rsidR="00AD3744" w:rsidRDefault="00AD3744" w:rsidP="00AD3744">
                              <w:pPr>
                                <w:spacing w:before="0" w:after="0"/>
                                <w:jc w:val="center"/>
                                <w:rPr>
                                  <w:rFonts w:ascii="Arial Nova Light" w:eastAsia="HELVETICA NEUE LIGHT" w:hAnsi="Arial Nova Light" w:cs="HELVETICA NEUE LIGHT"/>
                                  <w:sz w:val="16"/>
                                  <w:szCs w:val="16"/>
                                </w:rPr>
                              </w:pPr>
                            </w:p>
                            <w:p w14:paraId="0635A580" w14:textId="77777777" w:rsidR="00AD3744" w:rsidRPr="00F214AA" w:rsidRDefault="00AD3744" w:rsidP="00AD3744">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531AC39D" w14:textId="77777777" w:rsidR="00AD3744" w:rsidRPr="00AD3A9A" w:rsidRDefault="00AD3744" w:rsidP="00AD3744">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7" name="Text Box 757"/>
                        <wps:cNvSpPr txBox="1"/>
                        <wps:spPr>
                          <a:xfrm>
                            <a:off x="4629150" y="171450"/>
                            <a:ext cx="1326055" cy="407121"/>
                          </a:xfrm>
                          <a:prstGeom prst="rect">
                            <a:avLst/>
                          </a:prstGeom>
                          <a:noFill/>
                          <a:ln w="6350">
                            <a:noFill/>
                          </a:ln>
                        </wps:spPr>
                        <wps:txbx>
                          <w:txbxContent>
                            <w:p w14:paraId="44CF4D01" w14:textId="77777777" w:rsidR="00AD3744" w:rsidRPr="00F214AA" w:rsidRDefault="00AD3744" w:rsidP="00AD3744">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8" name="Plus Sign 758"/>
                        <wps:cNvSpPr/>
                        <wps:spPr>
                          <a:xfrm>
                            <a:off x="5038725" y="1914525"/>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59" name="Rectangle: Rounded Corners 759"/>
                        <wps:cNvSpPr/>
                        <wps:spPr>
                          <a:xfrm>
                            <a:off x="0" y="0"/>
                            <a:ext cx="3541291" cy="2760294"/>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60" name="Rectangle: Rounded Corners 760"/>
                        <wps:cNvSpPr/>
                        <wps:spPr>
                          <a:xfrm>
                            <a:off x="4533900" y="19050"/>
                            <a:ext cx="1609166" cy="2740466"/>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61" name="Plus Sign 761"/>
                        <wps:cNvSpPr/>
                        <wps:spPr>
                          <a:xfrm>
                            <a:off x="5543550" y="1905000"/>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63" name="Text Box 763"/>
                        <wps:cNvSpPr txBox="1"/>
                        <wps:spPr>
                          <a:xfrm>
                            <a:off x="5133975" y="1828800"/>
                            <a:ext cx="451963" cy="252553"/>
                          </a:xfrm>
                          <a:prstGeom prst="rect">
                            <a:avLst/>
                          </a:prstGeom>
                          <a:noFill/>
                          <a:ln w="6350">
                            <a:noFill/>
                          </a:ln>
                        </wps:spPr>
                        <wps:txbx>
                          <w:txbxContent>
                            <w:p w14:paraId="5FC9F993" w14:textId="77777777" w:rsidR="00AD3744" w:rsidRPr="00F214AA" w:rsidRDefault="00AD3744" w:rsidP="00AD3744">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4" name="Text Box 764"/>
                        <wps:cNvSpPr txBox="1"/>
                        <wps:spPr>
                          <a:xfrm>
                            <a:off x="5619750" y="1828800"/>
                            <a:ext cx="451963" cy="266663"/>
                          </a:xfrm>
                          <a:prstGeom prst="rect">
                            <a:avLst/>
                          </a:prstGeom>
                          <a:noFill/>
                          <a:ln w="6350">
                            <a:noFill/>
                          </a:ln>
                        </wps:spPr>
                        <wps:txbx>
                          <w:txbxContent>
                            <w:p w14:paraId="627870EA" w14:textId="77777777" w:rsidR="00AD3744" w:rsidRPr="00F214AA" w:rsidRDefault="00AD3744" w:rsidP="00AD3744">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 name="Plus Sign 765"/>
                        <wps:cNvSpPr/>
                        <wps:spPr>
                          <a:xfrm>
                            <a:off x="1543050" y="1781175"/>
                            <a:ext cx="371469" cy="399959"/>
                          </a:xfrm>
                          <a:prstGeom prst="mathPlus">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766" name="Graphic 766"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1000125" y="2247900"/>
                            <a:ext cx="389890" cy="389890"/>
                          </a:xfrm>
                          <a:prstGeom prst="rect">
                            <a:avLst/>
                          </a:prstGeom>
                        </pic:spPr>
                      </pic:pic>
                      <pic:pic xmlns:pic="http://schemas.openxmlformats.org/drawingml/2006/picture">
                        <pic:nvPicPr>
                          <pic:cNvPr id="767" name="Graphic 767"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638175" y="2286000"/>
                            <a:ext cx="356235" cy="356235"/>
                          </a:xfrm>
                          <a:prstGeom prst="rect">
                            <a:avLst/>
                          </a:prstGeom>
                        </pic:spPr>
                      </pic:pic>
                      <wps:wsp>
                        <wps:cNvPr id="768" name="Google Shape;36;p1"/>
                        <wps:cNvSpPr txBox="1"/>
                        <wps:spPr>
                          <a:xfrm>
                            <a:off x="1457325" y="2238375"/>
                            <a:ext cx="1621271" cy="438058"/>
                          </a:xfrm>
                          <a:prstGeom prst="rect">
                            <a:avLst/>
                          </a:prstGeom>
                          <a:noFill/>
                          <a:ln>
                            <a:noFill/>
                          </a:ln>
                        </wps:spPr>
                        <wps:txbx>
                          <w:txbxContent>
                            <w:p w14:paraId="4190AC28" w14:textId="77777777" w:rsidR="00AD3744" w:rsidRDefault="00AD3744" w:rsidP="00AD3744">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Additional property costs</w:t>
                              </w:r>
                              <w:r w:rsidRPr="00F214AA">
                                <w:rPr>
                                  <w:rFonts w:ascii="Arial Nova Light" w:eastAsia="HELVETICA NEUE LIGHT" w:hAnsi="Arial Nova Light" w:cs="HELVETICA NEUE LIGHT"/>
                                  <w:sz w:val="16"/>
                                  <w:szCs w:val="16"/>
                                </w:rPr>
                                <w:t>, like</w:t>
                              </w:r>
                              <w:r>
                                <w:rPr>
                                  <w:rFonts w:ascii="Arial Nova Light" w:eastAsia="HELVETICA NEUE LIGHT" w:hAnsi="Arial Nova Light" w:cs="HELVETICA NEUE LIGHT"/>
                                  <w:sz w:val="16"/>
                                  <w:szCs w:val="16"/>
                                </w:rPr>
                                <w:t xml:space="preserve">: </w:t>
                              </w:r>
                            </w:p>
                            <w:p w14:paraId="66294AA1"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electricity, gas, and water</w:t>
                              </w:r>
                            </w:p>
                          </w:txbxContent>
                        </wps:txbx>
                        <wps:bodyPr spcFirstLastPara="1" wrap="square" lIns="72000" tIns="72000" rIns="72000" bIns="72000" anchor="t" anchorCtr="0">
                          <a:noAutofit/>
                        </wps:bodyPr>
                      </wps:wsp>
                      <pic:pic xmlns:pic="http://schemas.openxmlformats.org/drawingml/2006/picture">
                        <pic:nvPicPr>
                          <pic:cNvPr id="770" name="Graphic 770"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5334000" y="2381250"/>
                            <a:ext cx="314325" cy="314325"/>
                          </a:xfrm>
                          <a:prstGeom prst="rect">
                            <a:avLst/>
                          </a:prstGeom>
                        </pic:spPr>
                      </pic:pic>
                      <pic:pic xmlns:pic="http://schemas.openxmlformats.org/drawingml/2006/picture">
                        <pic:nvPicPr>
                          <pic:cNvPr id="771" name="Graphic 771"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5057775" y="2343150"/>
                            <a:ext cx="295275" cy="295275"/>
                          </a:xfrm>
                          <a:prstGeom prst="rect">
                            <a:avLst/>
                          </a:prstGeom>
                        </pic:spPr>
                      </pic:pic>
                      <wps:wsp>
                        <wps:cNvPr id="772" name="Text Box 772"/>
                        <wps:cNvSpPr txBox="1"/>
                        <wps:spPr>
                          <a:xfrm>
                            <a:off x="4686300" y="2076450"/>
                            <a:ext cx="1325880" cy="285750"/>
                          </a:xfrm>
                          <a:prstGeom prst="rect">
                            <a:avLst/>
                          </a:prstGeom>
                          <a:noFill/>
                          <a:ln w="6350">
                            <a:noFill/>
                          </a:ln>
                        </wps:spPr>
                        <wps:txbx>
                          <w:txbxContent>
                            <w:p w14:paraId="5DB128AD" w14:textId="77777777" w:rsidR="00AD3744" w:rsidRPr="00C052B9" w:rsidRDefault="00AD3744" w:rsidP="00AD3744">
                              <w:pPr>
                                <w:spacing w:before="0" w:after="0"/>
                                <w:jc w:val="center"/>
                                <w:rPr>
                                  <w:rFonts w:ascii="helev" w:hAnsi="helev" w:cstheme="minorHAnsi"/>
                                  <w:b/>
                                  <w:bCs/>
                                  <w:sz w:val="16"/>
                                  <w:szCs w:val="16"/>
                                </w:rPr>
                              </w:pPr>
                              <w:r w:rsidRPr="00C052B9">
                                <w:rPr>
                                  <w:rFonts w:ascii="Arial Nova Light" w:eastAsia="HELVETICA NEUE LIGHT" w:hAnsi="Arial Nova Light" w:cs="HELVETICA NEUE LIGHT"/>
                                  <w:b/>
                                  <w:bCs/>
                                  <w:sz w:val="16"/>
                                  <w:szCs w:val="16"/>
                                </w:rPr>
                                <w:t>PLUS</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g:wgp>
                  </a:graphicData>
                </a:graphic>
              </wp:anchor>
            </w:drawing>
          </mc:Choice>
          <mc:Fallback>
            <w:pict>
              <v:group w14:anchorId="01A6AC25" id="Group 706" o:spid="_x0000_s1054" style="position:absolute;margin-left:8.45pt;margin-top:11.7pt;width:484.8pt;height:217.35pt;z-index:251662337" coordsize="61570,276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">
                <v:shape id="Google Shape;36;p1" o:spid="_x0000_s1055" type="#_x0000_t202" style="position:absolute;left:24193;top:5524;width:11013;height:1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" filled="f" stroked="f">
                  <v:textbox inset="2mm,2mm,2mm,2mm">
                    <w:txbxContent>
                      <w:p w14:paraId="337747BA"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020771C2"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72A3C204"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056" type="#_x0000_t202" style="position:absolute;left:1238;top:5048;width:11743;height:1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" filled="f" stroked="f">
                  <v:textbox inset="2mm,2mm,2mm,2mm">
                    <w:txbxContent>
                      <w:p w14:paraId="0F57098C" w14:textId="77777777" w:rsidR="00AD3744" w:rsidRPr="00F214AA" w:rsidRDefault="00AD3744" w:rsidP="00AD3744">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057" type="#_x0000_t202" style="position:absolute;left:14001;top:5429;width:9985;height:3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" filled="f" stroked="f">
                  <v:textbox inset="2mm,2mm,2mm,2mm">
                    <w:txbxContent>
                      <w:p w14:paraId="1915EE3E" w14:textId="77777777" w:rsidR="00AD3744" w:rsidRPr="00F214AA" w:rsidRDefault="00AD3744" w:rsidP="00AD3744">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oogle Shape;37;p1" o:spid="_x0000_s1058" type="#_x0000_t202" style="position:absolute;left:12954;top:12477;width:9635;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" filled="f" stroked="f">
                  <v:textbox inset="2mm,2mm,2mm,2mm">
                    <w:txbxContent>
                      <w:p w14:paraId="796184B4" w14:textId="77777777" w:rsidR="00AD3744" w:rsidRPr="00F214AA" w:rsidRDefault="00AD3744" w:rsidP="00AD3744">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shape id="Graphic 715" o:spid="_x0000_s1059" type="#_x0000_t75" alt="Stuffed Toy outline" style="position:absolute;left:13906;top:1333;width:447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">
                  <v:imagedata r:id="rId28" o:title="Stuffed Toy outline"/>
                </v:shape>
                <v:shape id="Graphic 716" o:spid="_x0000_s1060" type="#_x0000_t75" alt="Money outline" style="position:absolute;left:2476;top:285;width:4051;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">
                  <v:imagedata r:id="rId29" o:title="Money outline"/>
                </v:shape>
                <v:shape id="Graphic 718" o:spid="_x0000_s1061" type="#_x0000_t75" alt="Home outline" style="position:absolute;left:13620;top:8001;width:5068;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">
                  <v:imagedata r:id="rId30" o:title="Home outline"/>
                </v:shape>
                <v:shape id="Text Box 719" o:spid="_x0000_s1062" type="#_x0000_t202" style="position:absolute;left:6572;top:1333;width:6017;height:4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" filled="f" stroked="f" strokeweight=".5pt">
                  <v:textbox>
                    <w:txbxContent>
                      <w:p w14:paraId="2D2CF8D5" w14:textId="77777777" w:rsidR="00AD3744" w:rsidRPr="006C6F2F" w:rsidRDefault="00AD3744" w:rsidP="00AD3744">
                        <w:pPr>
                          <w:rPr>
                            <w:rFonts w:ascii="Yu Gothic UI Semibold" w:eastAsia="Yu Gothic UI Semibold" w:hAnsi="Yu Gothic UI Semibold"/>
                            <w:color w:val="00B050"/>
                            <w:sz w:val="30"/>
                            <w:szCs w:val="30"/>
                          </w:rPr>
                        </w:pPr>
                        <w:r w:rsidRPr="006C6F2F">
                          <w:rPr>
                            <w:rFonts w:ascii="Yu Gothic UI Semibold" w:eastAsia="Yu Gothic UI Semibold" w:hAnsi="Yu Gothic UI Semibold"/>
                            <w:color w:val="00B050"/>
                            <w:sz w:val="30"/>
                            <w:szCs w:val="30"/>
                            <w:highlight w:val="yellow"/>
                          </w:rPr>
                          <w:t>25%</w:t>
                        </w:r>
                      </w:p>
                    </w:txbxContent>
                  </v:textbox>
                </v:shape>
                <v:shape id="Text Box 720" o:spid="_x0000_s1063" type="#_x0000_t202" style="position:absolute;left:18097;top:1524;width:5383;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" filled="f" stroked="f" strokeweight=".5pt">
                  <v:textbox>
                    <w:txbxContent>
                      <w:p w14:paraId="3152DE91" w14:textId="77777777" w:rsidR="00AD3744" w:rsidRPr="00E8118D" w:rsidRDefault="00AD3744" w:rsidP="00AD3744">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721" o:spid="_x0000_s1064" type="#_x0000_t202" style="position:absolute;left:18002;top:8382;width:6874;height:4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" filled="f" stroked="f" strokeweight=".5pt">
                  <v:textbox>
                    <w:txbxContent>
                      <w:p w14:paraId="53313CB0" w14:textId="77777777" w:rsidR="00AD3744" w:rsidRPr="00427E2B" w:rsidRDefault="00AD3744" w:rsidP="00AD3744">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722" o:spid="_x0000_s1065" type="#_x0000_t202" style="position:absolute;left:28765;top:1333;width:5339;height:4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" filled="f" stroked="f" strokeweight=".5pt">
                  <v:textbox>
                    <w:txbxContent>
                      <w:p w14:paraId="22F207E0" w14:textId="77777777" w:rsidR="00AD3744" w:rsidRPr="00427E2B" w:rsidRDefault="00AD3744" w:rsidP="00AD3744">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723" o:spid="_x0000_s1066" type="#_x0000_t75" alt="Piggy Bank outline" style="position:absolute;left:23907;top:666;width:4763;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">
                  <v:imagedata r:id="rId31" o:title="Piggy Bank outline"/>
                </v:shape>
                <v:roundrect id="Rectangle: Rounded Corners 724" o:spid="_x0000_s1067" style="position:absolute;left:45624;top:6762;width:15946;height:20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" fillcolor="#f7fbff [671]" stroked="f" strokeweight="2pt">
                  <v:textbox inset="1mm,,1mm,0"/>
                </v:roundrect>
                <v:shape id="Arrow: Right 725" o:spid="_x0000_s1068" type="#_x0000_t13" style="position:absolute;left:36671;top:12858;width:7193;height:5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" adj="13638" fillcolor="#035dd3 [3205]" stroked="f" strokeweight="2pt">
                  <v:textbox inset="1mm,,1mm,0"/>
                </v:shape>
                <v:shape id="Graphic 727" o:spid="_x0000_s1069" type="#_x0000_t75" alt="Stuffed Toy outline" style="position:absolute;left:52101;top:15525;width:3220;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">
                  <v:imagedata r:id="rId28" o:title="Stuffed Toy outline"/>
                </v:shape>
                <v:shape id="Graphic 731" o:spid="_x0000_s1070" type="#_x0000_t75" alt="Home outline" style="position:absolute;left:56673;top:15240;width:3525;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">
                  <v:imagedata r:id="rId30" o:title="Home outline"/>
                </v:shape>
                <v:shape id="Graphic 754" o:spid="_x0000_s1071" type="#_x0000_t75" alt="Money outline" style="position:absolute;left:47148;top:15335;width:3569;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">
                  <v:imagedata r:id="rId29" o:title="Money outline"/>
                </v:shape>
                <v:shape id="Text Box 755" o:spid="_x0000_s1072" type="#_x0000_t202" style="position:absolute;left:46386;top:18192;width:4520;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" filled="f" stroked="f" strokeweight=".5pt">
                  <v:textbox>
                    <w:txbxContent>
                      <w:p w14:paraId="3A24F158" w14:textId="77777777" w:rsidR="00AD3744" w:rsidRPr="00F214AA" w:rsidRDefault="00AD3744" w:rsidP="00AD3744">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756" o:spid="_x0000_s1073" type="#_x0000_t202" style="position:absolute;left:46672;top:7048;width:13261;height:8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" filled="f" stroked="f" strokeweight=".5pt">
                  <v:textbox>
                    <w:txbxContent>
                      <w:p w14:paraId="364B960F" w14:textId="77777777" w:rsidR="00AD3744" w:rsidRPr="00A546DB" w:rsidRDefault="00AD3744" w:rsidP="00AD3744">
                        <w:pPr>
                          <w:spacing w:after="0"/>
                          <w:jc w:val="center"/>
                          <w:rPr>
                            <w:rFonts w:ascii="Arial Nova Light" w:eastAsia="HELVETICA NEUE LIGHT" w:hAnsi="Arial Nova Light" w:cs="HELVETICA NEUE LIGHT"/>
                            <w:szCs w:val="20"/>
                          </w:rPr>
                        </w:pPr>
                        <w:r w:rsidRPr="00A546DB">
                          <w:rPr>
                            <w:rFonts w:ascii="Arial Nova Light" w:eastAsia="HELVETICA NEUE LIGHT" w:hAnsi="Arial Nova Light" w:cs="HELVETICA NEUE LIGHT"/>
                            <w:szCs w:val="20"/>
                          </w:rPr>
                          <w:t>Total amount of rent you pay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0CC8962B" w14:textId="77777777" w:rsidR="00AD3744" w:rsidRDefault="00AD3744" w:rsidP="00AD3744">
                        <w:pPr>
                          <w:spacing w:before="0" w:after="0"/>
                          <w:jc w:val="center"/>
                          <w:rPr>
                            <w:rFonts w:ascii="Arial Nova Light" w:eastAsia="HELVETICA NEUE LIGHT" w:hAnsi="Arial Nova Light" w:cs="HELVETICA NEUE LIGHT"/>
                            <w:sz w:val="16"/>
                            <w:szCs w:val="16"/>
                          </w:rPr>
                        </w:pPr>
                      </w:p>
                      <w:p w14:paraId="0635A580" w14:textId="77777777" w:rsidR="00AD3744" w:rsidRPr="00F214AA" w:rsidRDefault="00AD3744" w:rsidP="00AD3744">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531AC39D" w14:textId="77777777" w:rsidR="00AD3744" w:rsidRPr="00AD3A9A" w:rsidRDefault="00AD3744" w:rsidP="00AD3744">
                        <w:pPr>
                          <w:spacing w:before="120"/>
                          <w:jc w:val="center"/>
                          <w:rPr>
                            <w:rFonts w:ascii="helev" w:hAnsi="helev" w:cstheme="minorHAnsi"/>
                            <w:sz w:val="16"/>
                            <w:szCs w:val="16"/>
                          </w:rPr>
                        </w:pPr>
                      </w:p>
                    </w:txbxContent>
                  </v:textbox>
                </v:shape>
                <v:shape id="Text Box 757" o:spid="_x0000_s1074" type="#_x0000_t202" style="position:absolute;left:46291;top:1714;width:1326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" filled="f" stroked="f" strokeweight=".5pt">
                  <v:textbox>
                    <w:txbxContent>
                      <w:p w14:paraId="44CF4D01" w14:textId="77777777" w:rsidR="00AD3744" w:rsidRPr="00F214AA" w:rsidRDefault="00AD3744" w:rsidP="00AD3744">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shape id="Plus Sign 758" o:spid="_x0000_s1075" style="position:absolute;left:50387;top:19145;width:1396;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roundrect id="Rectangle: Rounded Corners 759" o:spid="_x0000_s1076" style="position:absolute;width:35412;height:276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" filled="f" strokecolor="#00b050" strokeweight="2.25pt">
                  <v:textbox inset="1mm,,1mm,0"/>
                </v:roundrect>
                <v:roundrect id="Rectangle: Rounded Corners 760" o:spid="_x0000_s1077" style="position:absolute;left:45339;top:190;width:16091;height:27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" filled="f" strokecolor="#035dd3 [3205]" strokeweight="2.25pt">
                  <v:textbox inset="1mm,,1mm,0"/>
                </v:roundrect>
                <v:shape id="Plus Sign 761" o:spid="_x0000_s1078" style="position:absolute;left:55435;top:19050;width:1397;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Text Box 763" o:spid="_x0000_s1079" type="#_x0000_t202" style="position:absolute;left:51339;top:18288;width:4520;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" filled="f" stroked="f" strokeweight=".5pt">
                  <v:textbox>
                    <w:txbxContent>
                      <w:p w14:paraId="5FC9F993" w14:textId="77777777" w:rsidR="00AD3744" w:rsidRPr="00F214AA" w:rsidRDefault="00AD3744" w:rsidP="00AD3744">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764" o:spid="_x0000_s1080" type="#_x0000_t202" style="position:absolute;left:56197;top:18288;width:4520;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" filled="f" stroked="f" strokeweight=".5pt">
                  <v:textbox>
                    <w:txbxContent>
                      <w:p w14:paraId="627870EA" w14:textId="77777777" w:rsidR="00AD3744" w:rsidRPr="00F214AA" w:rsidRDefault="00AD3744" w:rsidP="00AD3744">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Plus Sign 765" o:spid="_x0000_s1081" style="position:absolute;left:15430;top:17811;width:3715;height:4000;visibility:visible;mso-wrap-style:square;v-text-anchor:middle" coordsize="371469,39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" path="m49238,156295r92812,l142050,53015r87369,l229419,156295r92812,l322231,243664r-92812,l229419,346944r-87369,l142050,243664r-92812,l49238,156295xe" fillcolor="#035dd3 [3205]" strokecolor="#d8eeff [3204]" strokeweight="2pt">
                  <v:path arrowok="t" o:connecttype="custom" o:connectlocs="49238,156295;142050,156295;142050,53015;229419,53015;229419,156295;322231,156295;322231,243664;229419,243664;229419,346944;142050,346944;142050,243664;49238,243664;49238,156295" o:connectangles="0,0,0,0,0,0,0,0,0,0,0,0,0"/>
                </v:shape>
                <v:shape id="Graphic 766" o:spid="_x0000_s1082" type="#_x0000_t75" alt="Leaky Tap outline" style="position:absolute;left:10001;top:22479;width:3899;height:3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">
                  <v:imagedata r:id="rId37" o:title="Leaky Tap outline"/>
                </v:shape>
                <v:shape id="Graphic 767" o:spid="_x0000_s1083" type="#_x0000_t75" alt="Lightbulb outline" style="position:absolute;left:6381;top:22860;width:3563;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">
                  <v:imagedata r:id="rId38" o:title="Lightbulb outline"/>
                </v:shape>
                <v:shape id="Google Shape;36;p1" o:spid="_x0000_s1084" type="#_x0000_t202" style="position:absolute;left:14573;top:22383;width:1621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" filled="f" stroked="f">
                  <v:textbox inset="2mm,2mm,2mm,2mm">
                    <w:txbxContent>
                      <w:p w14:paraId="4190AC28" w14:textId="77777777" w:rsidR="00AD3744" w:rsidRDefault="00AD3744" w:rsidP="00AD3744">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Additional property costs</w:t>
                        </w:r>
                        <w:r w:rsidRPr="00F214AA">
                          <w:rPr>
                            <w:rFonts w:ascii="Arial Nova Light" w:eastAsia="HELVETICA NEUE LIGHT" w:hAnsi="Arial Nova Light" w:cs="HELVETICA NEUE LIGHT"/>
                            <w:sz w:val="16"/>
                            <w:szCs w:val="16"/>
                          </w:rPr>
                          <w:t>, like</w:t>
                        </w:r>
                        <w:r>
                          <w:rPr>
                            <w:rFonts w:ascii="Arial Nova Light" w:eastAsia="HELVETICA NEUE LIGHT" w:hAnsi="Arial Nova Light" w:cs="HELVETICA NEUE LIGHT"/>
                            <w:sz w:val="16"/>
                            <w:szCs w:val="16"/>
                          </w:rPr>
                          <w:t xml:space="preserve">: </w:t>
                        </w:r>
                      </w:p>
                      <w:p w14:paraId="66294AA1" w14:textId="77777777" w:rsidR="00AD3744" w:rsidRPr="00F214AA" w:rsidRDefault="00AD3744" w:rsidP="00AD3744">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electricity, gas, and water</w:t>
                        </w:r>
                      </w:p>
                    </w:txbxContent>
                  </v:textbox>
                </v:shape>
                <v:shape id="Graphic 770" o:spid="_x0000_s1085" type="#_x0000_t75" alt="Leaky Tap outline" style="position:absolute;left:53340;top:23812;width:3143;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">
                  <v:imagedata r:id="rId37" o:title="Leaky Tap outline"/>
                </v:shape>
                <v:shape id="Graphic 771" o:spid="_x0000_s1086" type="#_x0000_t75" alt="Lightbulb outline" style="position:absolute;left:50577;top:23431;width:2953;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">
                  <v:imagedata r:id="rId38" o:title="Lightbulb outline"/>
                </v:shape>
                <v:shape id="Text Box 772" o:spid="_x0000_s1087" type="#_x0000_t202" style="position:absolute;left:46863;top:20764;width:132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" filled="f" stroked="f" strokeweight=".5pt">
                  <v:textbox inset="2mm,1mm,2mm,1mm">
                    <w:txbxContent>
                      <w:p w14:paraId="5DB128AD" w14:textId="77777777" w:rsidR="00AD3744" w:rsidRPr="00C052B9" w:rsidRDefault="00AD3744" w:rsidP="00AD3744">
                        <w:pPr>
                          <w:spacing w:before="0" w:after="0"/>
                          <w:jc w:val="center"/>
                          <w:rPr>
                            <w:rFonts w:ascii="helev" w:hAnsi="helev" w:cstheme="minorHAnsi"/>
                            <w:b/>
                            <w:bCs/>
                            <w:sz w:val="16"/>
                            <w:szCs w:val="16"/>
                          </w:rPr>
                        </w:pPr>
                        <w:r w:rsidRPr="00C052B9">
                          <w:rPr>
                            <w:rFonts w:ascii="Arial Nova Light" w:eastAsia="HELVETICA NEUE LIGHT" w:hAnsi="Arial Nova Light" w:cs="HELVETICA NEUE LIGHT"/>
                            <w:b/>
                            <w:bCs/>
                            <w:sz w:val="16"/>
                            <w:szCs w:val="16"/>
                          </w:rPr>
                          <w:t>PLUS</w:t>
                        </w:r>
                      </w:p>
                    </w:txbxContent>
                  </v:textbox>
                </v:shape>
              </v:group>
            </w:pict>
          </mc:Fallback>
        </mc:AlternateContent>
      </w:r>
    </w:p>
    <w:p w14:paraId="6E956594" w14:textId="77777777" w:rsidR="00AD3744" w:rsidRPr="00AD3744" w:rsidRDefault="00AD3744" w:rsidP="00AD3744">
      <w:pPr>
        <w:pStyle w:val="BodyText"/>
      </w:pPr>
    </w:p>
    <w:p w14:paraId="7466CBA2" w14:textId="77777777" w:rsidR="00AD3744" w:rsidRPr="00AD3744" w:rsidRDefault="00AD3744" w:rsidP="00AD3744">
      <w:pPr>
        <w:pStyle w:val="BodyText"/>
      </w:pPr>
    </w:p>
    <w:p w14:paraId="269F0335" w14:textId="77777777" w:rsidR="00AD3744" w:rsidRPr="00AD3744" w:rsidRDefault="00AD3744" w:rsidP="00AD3744">
      <w:pPr>
        <w:pStyle w:val="BodyText"/>
      </w:pPr>
    </w:p>
    <w:p w14:paraId="3D4ADDBF" w14:textId="77777777" w:rsidR="00AD3744" w:rsidRPr="00AD3744" w:rsidRDefault="00AD3744" w:rsidP="00AD3744">
      <w:pPr>
        <w:pStyle w:val="BodyText"/>
      </w:pPr>
    </w:p>
    <w:p w14:paraId="7C29CBE3" w14:textId="77777777" w:rsidR="00AD3744" w:rsidRPr="00AD3744" w:rsidRDefault="00AD3744" w:rsidP="00AD3744">
      <w:pPr>
        <w:pStyle w:val="BodyText"/>
      </w:pPr>
    </w:p>
    <w:p w14:paraId="6A7FCC0F" w14:textId="77777777" w:rsidR="00AD3744" w:rsidRPr="00AD3744" w:rsidRDefault="00AD3744" w:rsidP="00AD3744">
      <w:pPr>
        <w:pStyle w:val="BodyText"/>
      </w:pPr>
    </w:p>
    <w:p w14:paraId="43C43A62" w14:textId="77777777" w:rsidR="00AD3744" w:rsidRPr="00AD3744" w:rsidRDefault="00AD3744" w:rsidP="00AD3744">
      <w:pPr>
        <w:pStyle w:val="BodyText"/>
      </w:pPr>
    </w:p>
    <w:p w14:paraId="5A00A0C2" w14:textId="77777777" w:rsidR="00AD3744" w:rsidRPr="00AD3744" w:rsidRDefault="00AD3744" w:rsidP="00AD3744">
      <w:pPr>
        <w:pStyle w:val="BodyText"/>
      </w:pPr>
    </w:p>
    <w:p w14:paraId="6524268A" w14:textId="77777777" w:rsidR="00AD3744" w:rsidRPr="00AD3744" w:rsidRDefault="00AD3744" w:rsidP="00AD3744">
      <w:pPr>
        <w:pStyle w:val="BodyText"/>
      </w:pPr>
    </w:p>
    <w:p w14:paraId="6E996826" w14:textId="77777777" w:rsidR="00AD3744" w:rsidRPr="00AD3744" w:rsidRDefault="00AD3744" w:rsidP="006C6F2F">
      <w:pPr>
        <w:pStyle w:val="Heading4"/>
      </w:pPr>
      <w:r w:rsidRPr="00AD3744">
        <w:t>How the amount you pay could change</w:t>
      </w:r>
    </w:p>
    <w:p w14:paraId="0E3D66FB" w14:textId="77777777" w:rsidR="00AD3744" w:rsidRPr="006C6F2F" w:rsidRDefault="00AD3744" w:rsidP="00AD3744">
      <w:pPr>
        <w:pStyle w:val="BodyText"/>
        <w:rPr>
          <w:b/>
          <w:bCs/>
        </w:rPr>
      </w:pPr>
      <w:r w:rsidRPr="006C6F2F">
        <w:rPr>
          <w:b/>
          <w:bCs/>
        </w:rPr>
        <w:t>During regular rent reviews</w:t>
      </w:r>
    </w:p>
    <w:p w14:paraId="64A45152" w14:textId="77777777" w:rsidR="00AD3744" w:rsidRPr="00AD3744" w:rsidRDefault="00AD3744" w:rsidP="00AD3744">
      <w:pPr>
        <w:pStyle w:val="BodyText"/>
      </w:pPr>
      <w:r w:rsidRPr="00AD3744">
        <w:t xml:space="preserve">We review your rent regularly to make sure the amount you pay is still at the right level based on your income. </w:t>
      </w:r>
    </w:p>
    <w:p w14:paraId="0ED0A217" w14:textId="0640A8BA" w:rsidR="00AD3744" w:rsidRPr="00AD3744" w:rsidRDefault="00AD3744" w:rsidP="006C6F2F">
      <w:pPr>
        <w:pStyle w:val="ListBullet"/>
      </w:pPr>
      <w:r w:rsidRPr="00AD3744">
        <w:t xml:space="preserve">Your rent will be reviewed </w:t>
      </w:r>
      <w:r w:rsidRPr="00AD3744">
        <w:rPr>
          <w:highlight w:val="yellow"/>
        </w:rPr>
        <w:t>[every six months]</w:t>
      </w:r>
      <w:r w:rsidR="006C6F2F">
        <w:t>.</w:t>
      </w:r>
    </w:p>
    <w:p w14:paraId="74E70406" w14:textId="7995A0E3" w:rsidR="00AD3744" w:rsidRPr="00AD3744" w:rsidRDefault="00AD3744" w:rsidP="006C6F2F">
      <w:pPr>
        <w:pStyle w:val="ListBullet"/>
      </w:pPr>
      <w:r w:rsidRPr="00AD3744">
        <w:t>We’ll let you know in writing before your next rent review happens</w:t>
      </w:r>
      <w:r w:rsidR="006C6F2F">
        <w:t>.</w:t>
      </w:r>
    </w:p>
    <w:p w14:paraId="5D9258CF" w14:textId="77777777" w:rsidR="00AD3744" w:rsidRPr="00AD3744" w:rsidRDefault="00AD3744" w:rsidP="00AD3744">
      <w:pPr>
        <w:pStyle w:val="BodyText"/>
        <w:rPr>
          <w:highlight w:val="yellow"/>
        </w:rPr>
      </w:pPr>
      <w:r w:rsidRPr="00AD3744">
        <w:t>We look at your income during a rent review to make sure your rent stays affordable. While the amount you pay in rent might change, we’ll make sure you’re never paying more than market-based rent.</w:t>
      </w:r>
    </w:p>
    <w:p w14:paraId="5265D623" w14:textId="77777777" w:rsidR="00AD3744" w:rsidRPr="00AD3744" w:rsidRDefault="00AD3744" w:rsidP="006C6F2F">
      <w:pPr>
        <w:pStyle w:val="Heading4"/>
      </w:pPr>
      <w:r w:rsidRPr="00AD3744">
        <w:t>Things we need you to tell us</w:t>
      </w:r>
    </w:p>
    <w:p w14:paraId="27D4EDDC" w14:textId="77777777" w:rsidR="00AD3744" w:rsidRPr="00AD3744" w:rsidRDefault="00AD3744" w:rsidP="00AD3744">
      <w:pPr>
        <w:pStyle w:val="BodyText"/>
      </w:pPr>
      <w:r w:rsidRPr="00AD3744">
        <w:t>Please remember to tell us if things change at home. We need to know [</w:t>
      </w:r>
      <w:r w:rsidRPr="00AD3744">
        <w:rPr>
          <w:highlight w:val="yellow"/>
        </w:rPr>
        <w:t>within timeframe</w:t>
      </w:r>
      <w:r w:rsidRPr="00AD3744">
        <w:t>] if:</w:t>
      </w:r>
    </w:p>
    <w:p w14:paraId="2EB5CF0A" w14:textId="77777777" w:rsidR="00AD3744" w:rsidRPr="00AD3744" w:rsidRDefault="00AD3744" w:rsidP="006C6F2F">
      <w:pPr>
        <w:pStyle w:val="ListBullet"/>
      </w:pPr>
      <w:r w:rsidRPr="006C6F2F">
        <w:rPr>
          <w:b/>
          <w:bCs/>
        </w:rPr>
        <w:t>Your income changes</w:t>
      </w:r>
      <w:r w:rsidRPr="00AD3744">
        <w:t xml:space="preserve">: Getting or stopping a job or getting more, or less money from your job or Centrelink. </w:t>
      </w:r>
    </w:p>
    <w:p w14:paraId="0FD47C5E" w14:textId="77777777" w:rsidR="00AD3744" w:rsidRPr="00AD3744" w:rsidRDefault="00AD3744" w:rsidP="006C6F2F">
      <w:pPr>
        <w:pStyle w:val="ListBullet"/>
      </w:pPr>
      <w:r w:rsidRPr="006C6F2F">
        <w:rPr>
          <w:b/>
          <w:bCs/>
        </w:rPr>
        <w:t>Your household changes</w:t>
      </w:r>
      <w:r w:rsidRPr="00AD3744">
        <w:t>: Like someone moving in or out. This could affect the amount of your household income we assess to calculate your rent.</w:t>
      </w:r>
    </w:p>
    <w:p w14:paraId="65B3CB6F" w14:textId="77777777" w:rsidR="00AD3744" w:rsidRPr="00AD3744" w:rsidRDefault="00AD3744" w:rsidP="006C6F2F">
      <w:pPr>
        <w:pStyle w:val="Heading4"/>
      </w:pPr>
      <w:r w:rsidRPr="00AD3744">
        <w:t xml:space="preserve">Steps to take if you still have questions </w:t>
      </w:r>
    </w:p>
    <w:p w14:paraId="3D903E63" w14:textId="77777777" w:rsidR="00AD3744" w:rsidRPr="00AD3744" w:rsidRDefault="00AD3744" w:rsidP="00AD3744">
      <w:pPr>
        <w:pStyle w:val="BodyText"/>
      </w:pPr>
      <w:r w:rsidRPr="00AD3744">
        <w:t>It’s important to us that you understand how your rent works and feel confident that it reflects your circumstances. If you still have questions, you can:</w:t>
      </w:r>
    </w:p>
    <w:p w14:paraId="61B6265E" w14:textId="6661F8EB" w:rsidR="00AD3744" w:rsidRPr="00AD3744" w:rsidRDefault="00AD3744" w:rsidP="006C6F2F">
      <w:pPr>
        <w:pStyle w:val="ListBullet"/>
      </w:pPr>
      <w:r w:rsidRPr="00AD3744">
        <w:t>Ask us to explain how your rent is calculated</w:t>
      </w:r>
      <w:r w:rsidR="006C6F2F">
        <w:t>.</w:t>
      </w:r>
    </w:p>
    <w:p w14:paraId="0DCA1290" w14:textId="67424B5E" w:rsidR="00AD3744" w:rsidRPr="006C6F2F" w:rsidRDefault="00AD3744" w:rsidP="00190C9C">
      <w:pPr>
        <w:pStyle w:val="ListBullet"/>
        <w:spacing w:line="254" w:lineRule="auto"/>
        <w:rPr>
          <w:rFonts w:eastAsiaTheme="majorEastAsia" w:cstheme="majorBidi"/>
          <w:bCs/>
          <w:color w:val="FF6F00"/>
          <w:sz w:val="36"/>
        </w:rPr>
      </w:pPr>
      <w:r w:rsidRPr="00AD3744">
        <w:t>Ask us to calculate your rent again</w:t>
      </w:r>
      <w:r w:rsidR="006C6F2F">
        <w:t xml:space="preserve"> </w:t>
      </w:r>
      <w:r w:rsidRPr="00AD3744">
        <w:t>and step you through the process</w:t>
      </w:r>
      <w:r>
        <w:t>.</w:t>
      </w:r>
    </w:p>
    <w:p w14:paraId="40500C1E" w14:textId="72C9F78D" w:rsidR="00830A33" w:rsidRDefault="00830A33" w:rsidP="003E4B84">
      <w:pPr>
        <w:pStyle w:val="Heading3"/>
      </w:pPr>
      <w:bookmarkStart w:id="5" w:name="_Toc169882302"/>
      <w:r>
        <w:lastRenderedPageBreak/>
        <w:t>Rent calculation explainer – with service charge</w:t>
      </w:r>
      <w:r w:rsidR="007C56F6">
        <w:t>s</w:t>
      </w:r>
      <w:bookmarkEnd w:id="5"/>
    </w:p>
    <w:p w14:paraId="66FE179E" w14:textId="77777777" w:rsidR="00CC20BD" w:rsidRPr="00CC20BD" w:rsidRDefault="00CC20BD" w:rsidP="00CC20BD">
      <w:pPr>
        <w:pStyle w:val="Heading4"/>
      </w:pPr>
      <w:r w:rsidRPr="00CC20BD">
        <w:t>Income based rent calculations with service charges explained</w:t>
      </w:r>
    </w:p>
    <w:p w14:paraId="3CDCF0B3" w14:textId="77777777" w:rsidR="00CC20BD" w:rsidRPr="00CC20BD" w:rsidRDefault="00CC20BD" w:rsidP="00CC20BD">
      <w:pPr>
        <w:pStyle w:val="BodyText"/>
      </w:pPr>
      <w:r w:rsidRPr="00CC20BD">
        <w:t xml:space="preserve">We calculate rent based on household income rather than market values.  That way, the rent payable for your home will always remain affordable, no matter how your income changes. </w:t>
      </w:r>
    </w:p>
    <w:p w14:paraId="030AD6E0" w14:textId="77777777" w:rsidR="00CC20BD" w:rsidRPr="00CC20BD" w:rsidRDefault="00CC20BD" w:rsidP="00E27D9E">
      <w:pPr>
        <w:pStyle w:val="Heading4"/>
      </w:pPr>
      <w:r w:rsidRPr="00CC20BD">
        <w:t>Market-Based Rent</w:t>
      </w:r>
    </w:p>
    <w:p w14:paraId="51E20CAA" w14:textId="37D00480" w:rsidR="00CC20BD" w:rsidRPr="00CC20BD" w:rsidRDefault="00CC20BD" w:rsidP="00E27D9E">
      <w:pPr>
        <w:pStyle w:val="ListBullet"/>
      </w:pPr>
      <w:r w:rsidRPr="00CC20BD">
        <w:t>‘Market-based rent’ is similar to how much your home would rent for in the private market</w:t>
      </w:r>
      <w:r w:rsidR="00E27D9E">
        <w:t>.</w:t>
      </w:r>
    </w:p>
    <w:p w14:paraId="680CC5ED" w14:textId="42498482" w:rsidR="00CC20BD" w:rsidRPr="00CC20BD" w:rsidRDefault="00CC20BD" w:rsidP="00E27D9E">
      <w:pPr>
        <w:pStyle w:val="ListBullet"/>
      </w:pPr>
      <w:r w:rsidRPr="00CC20BD">
        <w:t>You can find the initial market-based rent of your home in your residential rental agreement</w:t>
      </w:r>
      <w:r w:rsidR="00E27D9E">
        <w:t>.</w:t>
      </w:r>
    </w:p>
    <w:p w14:paraId="4D1202B8" w14:textId="0E377E45" w:rsidR="00CC20BD" w:rsidRPr="00CC20BD" w:rsidRDefault="00CC20BD" w:rsidP="00E27D9E">
      <w:pPr>
        <w:pStyle w:val="ListBullet"/>
      </w:pPr>
      <w:r w:rsidRPr="00CC20BD">
        <w:t>Market-based rent is reviewed annually</w:t>
      </w:r>
      <w:r w:rsidR="00E27D9E">
        <w:t>.</w:t>
      </w:r>
    </w:p>
    <w:p w14:paraId="46FF1CB8" w14:textId="01F3C768" w:rsidR="00CC20BD" w:rsidRPr="00CC20BD" w:rsidRDefault="00CC20BD" w:rsidP="00E27D9E">
      <w:pPr>
        <w:pStyle w:val="ListBullet"/>
      </w:pPr>
      <w:r w:rsidRPr="00CC20BD">
        <w:t>If the market-based rent for your home changes because of the review, we will write to let you know</w:t>
      </w:r>
      <w:r w:rsidR="00E27D9E">
        <w:t>.</w:t>
      </w:r>
    </w:p>
    <w:p w14:paraId="43FD8A72" w14:textId="003585F3" w:rsidR="00CC20BD" w:rsidRPr="00CC20BD" w:rsidRDefault="00CC20BD" w:rsidP="00E27D9E">
      <w:pPr>
        <w:pStyle w:val="ListBullet"/>
      </w:pPr>
      <w:r w:rsidRPr="00CC20BD">
        <w:t>The market-based rent can change without impacting the income-based rent that you pay. If any change does impact the amount you are required to pay, we will outline it clearly in our communications with you</w:t>
      </w:r>
      <w:r w:rsidR="00E27D9E">
        <w:t>.</w:t>
      </w:r>
    </w:p>
    <w:p w14:paraId="6EF90A0C" w14:textId="77777777" w:rsidR="00CC20BD" w:rsidRPr="00CC20BD" w:rsidRDefault="00CC20BD" w:rsidP="00E27D9E">
      <w:pPr>
        <w:pStyle w:val="Heading4"/>
      </w:pPr>
      <w:r w:rsidRPr="00CC20BD">
        <w:t>What is a Service Charge?</w:t>
      </w:r>
    </w:p>
    <w:p w14:paraId="63036891" w14:textId="77777777" w:rsidR="00CC20BD" w:rsidRPr="00CC20BD" w:rsidRDefault="00CC20BD" w:rsidP="00CC20BD">
      <w:pPr>
        <w:pStyle w:val="BodyText"/>
      </w:pPr>
      <w:r w:rsidRPr="00CC20BD">
        <w:t xml:space="preserve">The property you live in provides facilities and utilities to you </w:t>
      </w:r>
      <w:r w:rsidRPr="00CC20BD">
        <w:rPr>
          <w:highlight w:val="yellow"/>
        </w:rPr>
        <w:t>(such as water, central heating, laundry, or utility services)</w:t>
      </w:r>
      <w:r w:rsidRPr="00CC20BD">
        <w:t xml:space="preserve"> that are not separately metred. As a result, we add a service charge to that amount you pay to cover these costs. </w:t>
      </w:r>
      <w:r w:rsidRPr="00E27D9E">
        <w:rPr>
          <w:b/>
          <w:bCs/>
        </w:rPr>
        <w:t>This amount is shown separately on your rent statement as it is subject to change as costs of these services go up or down, but we will communicate any changes with you about this before they occur.</w:t>
      </w:r>
      <w:r w:rsidRPr="00CC20BD">
        <w:t xml:space="preserve"> </w:t>
      </w:r>
    </w:p>
    <w:p w14:paraId="14CF6669" w14:textId="77777777" w:rsidR="00CC20BD" w:rsidRPr="00CC20BD" w:rsidRDefault="00CC20BD" w:rsidP="00E27D9E">
      <w:pPr>
        <w:pStyle w:val="Heading4"/>
      </w:pPr>
      <w:r w:rsidRPr="00CC20BD">
        <w:t>How we work out the amount you pay</w:t>
      </w:r>
    </w:p>
    <w:p w14:paraId="7398748D" w14:textId="23D567FC" w:rsidR="00CC20BD" w:rsidRPr="00CC20BD" w:rsidRDefault="00CC20BD" w:rsidP="00E27D9E">
      <w:pPr>
        <w:pStyle w:val="ListBullet"/>
      </w:pPr>
      <w:r w:rsidRPr="00CC20BD">
        <w:t>We look at how much income household members over 18 years old receive before tax is paid (gross income)</w:t>
      </w:r>
      <w:r w:rsidR="00E27D9E">
        <w:t>.</w:t>
      </w:r>
    </w:p>
    <w:p w14:paraId="3ABC3E15" w14:textId="4D02E372" w:rsidR="00CC20BD" w:rsidRPr="00CC20BD" w:rsidRDefault="00CC20BD" w:rsidP="00E27D9E">
      <w:pPr>
        <w:pStyle w:val="ListBullet"/>
      </w:pPr>
      <w:r w:rsidRPr="00CC20BD">
        <w:t xml:space="preserve">Then we calculate the amount you pay each </w:t>
      </w:r>
      <w:r w:rsidRPr="00CC20BD">
        <w:rPr>
          <w:highlight w:val="yellow"/>
        </w:rPr>
        <w:t>[fortnight]</w:t>
      </w:r>
      <w:r w:rsidRPr="00CC20BD">
        <w:t xml:space="preserve"> based on a percentage of that income</w:t>
      </w:r>
      <w:r w:rsidR="00E27D9E">
        <w:t>.</w:t>
      </w:r>
    </w:p>
    <w:p w14:paraId="62A68504" w14:textId="07C2B43E" w:rsidR="00CC20BD" w:rsidRPr="00CC20BD" w:rsidRDefault="00CC20BD" w:rsidP="00CC20BD">
      <w:pPr>
        <w:pStyle w:val="BodyText"/>
        <w:rPr>
          <w:highlight w:val="yellow"/>
        </w:rPr>
      </w:pPr>
      <w:r w:rsidRPr="00CC20BD">
        <w:t xml:space="preserve">There are certain types of income that don’t contribute to your rent, like an AusStudy loan or the Large Family Supplement. See </w:t>
      </w:r>
      <w:hyperlink r:id="rId39" w:history="1">
        <w:r w:rsidR="00617CB0" w:rsidRPr="00617CB0">
          <w:rPr>
            <w:rStyle w:val="Hyperlink"/>
            <w:color w:val="0090FF" w:themeColor="text1"/>
          </w:rPr>
          <w:t>here</w:t>
        </w:r>
      </w:hyperlink>
      <w:r w:rsidR="00617CB0">
        <w:t xml:space="preserve"> </w:t>
      </w:r>
      <w:r w:rsidRPr="00CC20BD">
        <w:t>for a full list of the types of income that can be included in your rent calculations or ask us for more information.</w:t>
      </w:r>
    </w:p>
    <w:p w14:paraId="5722BB93" w14:textId="77777777" w:rsidR="00617CB0" w:rsidRDefault="00617CB0" w:rsidP="00617CB0">
      <w:pPr>
        <w:pStyle w:val="BodyText"/>
        <w:rPr>
          <w:color w:val="FF0000"/>
          <w:highlight w:val="yellow"/>
        </w:rPr>
      </w:pPr>
    </w:p>
    <w:p w14:paraId="37FA2681" w14:textId="77777777" w:rsidR="00617CB0" w:rsidRDefault="00617CB0" w:rsidP="00617CB0">
      <w:pPr>
        <w:pStyle w:val="BodyText"/>
        <w:rPr>
          <w:color w:val="FF0000"/>
          <w:highlight w:val="yellow"/>
        </w:rPr>
      </w:pPr>
    </w:p>
    <w:p w14:paraId="39A385BC" w14:textId="77777777" w:rsidR="00617CB0" w:rsidRDefault="00617CB0" w:rsidP="00617CB0">
      <w:pPr>
        <w:pStyle w:val="BodyText"/>
        <w:rPr>
          <w:color w:val="FF0000"/>
          <w:highlight w:val="yellow"/>
        </w:rPr>
      </w:pPr>
    </w:p>
    <w:p w14:paraId="431BC649" w14:textId="77777777" w:rsidR="00617CB0" w:rsidRDefault="00617CB0" w:rsidP="00617CB0">
      <w:pPr>
        <w:pStyle w:val="BodyText"/>
        <w:rPr>
          <w:color w:val="FF0000"/>
          <w:highlight w:val="yellow"/>
        </w:rPr>
      </w:pPr>
    </w:p>
    <w:p w14:paraId="68A01D1B" w14:textId="77777777" w:rsidR="00617CB0" w:rsidRDefault="00617CB0" w:rsidP="00617CB0">
      <w:pPr>
        <w:pStyle w:val="BodyText"/>
        <w:rPr>
          <w:color w:val="FF0000"/>
          <w:highlight w:val="yellow"/>
        </w:rPr>
      </w:pPr>
    </w:p>
    <w:p w14:paraId="5498EB91" w14:textId="1B92C519" w:rsidR="00617CB0" w:rsidRDefault="00617CB0" w:rsidP="00617CB0">
      <w:pPr>
        <w:pStyle w:val="BodyText"/>
        <w:rPr>
          <w:color w:val="FF0000"/>
        </w:rPr>
      </w:pPr>
      <w:r w:rsidRPr="00023282">
        <w:rPr>
          <w:color w:val="FF0000"/>
          <w:highlight w:val="yellow"/>
        </w:rPr>
        <w:lastRenderedPageBreak/>
        <w:t xml:space="preserve">[See the Rent Infographics section for </w:t>
      </w:r>
      <w:r>
        <w:rPr>
          <w:color w:val="FF0000"/>
          <w:highlight w:val="yellow"/>
        </w:rPr>
        <w:t>alternative</w:t>
      </w:r>
      <w:r w:rsidRPr="00023282">
        <w:rPr>
          <w:color w:val="FF0000"/>
          <w:highlight w:val="yellow"/>
        </w:rPr>
        <w:t xml:space="preserve"> </w:t>
      </w:r>
      <w:r>
        <w:rPr>
          <w:color w:val="FF0000"/>
          <w:highlight w:val="yellow"/>
        </w:rPr>
        <w:t>options</w:t>
      </w:r>
      <w:r w:rsidRPr="00023282">
        <w:rPr>
          <w:color w:val="FF0000"/>
          <w:highlight w:val="yellow"/>
        </w:rPr>
        <w:t>]</w:t>
      </w:r>
    </w:p>
    <w:p w14:paraId="11FE74C0" w14:textId="77777777" w:rsidR="00CC20BD" w:rsidRPr="00CC20BD" w:rsidRDefault="00CC20BD" w:rsidP="00CC20BD">
      <w:pPr>
        <w:pStyle w:val="BodyText"/>
      </w:pPr>
      <w:r w:rsidRPr="00CC20BD">
        <w:rPr>
          <w:noProof/>
        </w:rPr>
        <mc:AlternateContent>
          <mc:Choice Requires="wpg">
            <w:drawing>
              <wp:anchor distT="0" distB="0" distL="114300" distR="114300" simplePos="0" relativeHeight="251665409" behindDoc="0" locked="0" layoutInCell="1" allowOverlap="1" wp14:anchorId="6F8B30D3" wp14:editId="3893CCC5">
                <wp:simplePos x="0" y="0"/>
                <wp:positionH relativeFrom="margin">
                  <wp:align>center</wp:align>
                </wp:positionH>
                <wp:positionV relativeFrom="paragraph">
                  <wp:posOffset>33020</wp:posOffset>
                </wp:positionV>
                <wp:extent cx="3552825" cy="1810385"/>
                <wp:effectExtent l="19050" t="19050" r="28575" b="0"/>
                <wp:wrapNone/>
                <wp:docPr id="461" name="Group 461"/>
                <wp:cNvGraphicFramePr/>
                <a:graphic xmlns:a="http://schemas.openxmlformats.org/drawingml/2006/main">
                  <a:graphicData uri="http://schemas.microsoft.com/office/word/2010/wordprocessingGroup">
                    <wpg:wgp>
                      <wpg:cNvGrpSpPr/>
                      <wpg:grpSpPr>
                        <a:xfrm>
                          <a:off x="0" y="0"/>
                          <a:ext cx="3552825" cy="1810385"/>
                          <a:chOff x="0" y="0"/>
                          <a:chExt cx="3552825" cy="1810385"/>
                        </a:xfrm>
                      </wpg:grpSpPr>
                      <wps:wsp>
                        <wps:cNvPr id="462" name="Google Shape;36;p1"/>
                        <wps:cNvSpPr txBox="1"/>
                        <wps:spPr>
                          <a:xfrm>
                            <a:off x="2419350" y="552450"/>
                            <a:ext cx="1101090" cy="1066800"/>
                          </a:xfrm>
                          <a:prstGeom prst="rect">
                            <a:avLst/>
                          </a:prstGeom>
                          <a:noFill/>
                          <a:ln>
                            <a:noFill/>
                          </a:ln>
                        </wps:spPr>
                        <wps:txbx>
                          <w:txbxContent>
                            <w:p w14:paraId="2072ABB8" w14:textId="77777777" w:rsidR="00CC20BD" w:rsidRPr="00F214AA" w:rsidRDefault="00CC20BD" w:rsidP="00CC20B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A3265D7" w14:textId="77777777" w:rsidR="00CC20BD" w:rsidRPr="00F214AA" w:rsidRDefault="00CC20BD" w:rsidP="00CC20B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2A79EB8F" w14:textId="77777777" w:rsidR="00CC20BD" w:rsidRPr="00F214AA" w:rsidRDefault="00CC20BD" w:rsidP="00CC20B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463" name="Google Shape;35;p1"/>
                        <wps:cNvSpPr txBox="1"/>
                        <wps:spPr>
                          <a:xfrm>
                            <a:off x="152400" y="504825"/>
                            <a:ext cx="1174115" cy="1305560"/>
                          </a:xfrm>
                          <a:prstGeom prst="rect">
                            <a:avLst/>
                          </a:prstGeom>
                          <a:noFill/>
                          <a:ln>
                            <a:noFill/>
                          </a:ln>
                        </wps:spPr>
                        <wps:txbx>
                          <w:txbxContent>
                            <w:p w14:paraId="39FD779F" w14:textId="77777777" w:rsidR="00CC20BD" w:rsidRPr="00F214AA" w:rsidRDefault="00CC20BD" w:rsidP="00CC20B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464" name="Google Shape;43;p1"/>
                        <wps:cNvSpPr txBox="1"/>
                        <wps:spPr>
                          <a:xfrm>
                            <a:off x="1428750" y="542925"/>
                            <a:ext cx="998220" cy="308610"/>
                          </a:xfrm>
                          <a:prstGeom prst="rect">
                            <a:avLst/>
                          </a:prstGeom>
                          <a:noFill/>
                          <a:ln>
                            <a:noFill/>
                          </a:ln>
                        </wps:spPr>
                        <wps:txbx>
                          <w:txbxContent>
                            <w:p w14:paraId="5AF3CE43" w14:textId="77777777" w:rsidR="00CC20BD" w:rsidRPr="00F214AA" w:rsidRDefault="00CC20BD" w:rsidP="00CC20B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pic:pic xmlns:pic="http://schemas.openxmlformats.org/drawingml/2006/picture">
                        <pic:nvPicPr>
                          <pic:cNvPr id="465" name="Graphic 465"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419225" y="133350"/>
                            <a:ext cx="447040" cy="443230"/>
                          </a:xfrm>
                          <a:prstGeom prst="rect">
                            <a:avLst/>
                          </a:prstGeom>
                        </pic:spPr>
                      </pic:pic>
                      <pic:pic xmlns:pic="http://schemas.openxmlformats.org/drawingml/2006/picture">
                        <pic:nvPicPr>
                          <pic:cNvPr id="466" name="Graphic 466"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276225" y="28575"/>
                            <a:ext cx="405130" cy="537845"/>
                          </a:xfrm>
                          <a:prstGeom prst="rect">
                            <a:avLst/>
                          </a:prstGeom>
                        </pic:spPr>
                      </pic:pic>
                      <wps:wsp>
                        <wps:cNvPr id="467" name="Text Box 467"/>
                        <wps:cNvSpPr txBox="1"/>
                        <wps:spPr>
                          <a:xfrm>
                            <a:off x="685800" y="133350"/>
                            <a:ext cx="601345" cy="415290"/>
                          </a:xfrm>
                          <a:prstGeom prst="rect">
                            <a:avLst/>
                          </a:prstGeom>
                          <a:noFill/>
                          <a:ln w="6350">
                            <a:noFill/>
                          </a:ln>
                        </wps:spPr>
                        <wps:txbx>
                          <w:txbxContent>
                            <w:p w14:paraId="75C48597" w14:textId="77777777" w:rsidR="00CC20BD" w:rsidRPr="00617CB0" w:rsidRDefault="00CC20BD" w:rsidP="00CC20BD">
                              <w:pPr>
                                <w:rPr>
                                  <w:rFonts w:ascii="Yu Gothic UI Semibold" w:eastAsia="Yu Gothic UI Semibold" w:hAnsi="Yu Gothic UI Semibold"/>
                                  <w:color w:val="00B050"/>
                                  <w:sz w:val="30"/>
                                  <w:szCs w:val="30"/>
                                </w:rPr>
                              </w:pPr>
                              <w:r w:rsidRPr="00617CB0">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Text Box 468"/>
                        <wps:cNvSpPr txBox="1"/>
                        <wps:spPr>
                          <a:xfrm>
                            <a:off x="1838325" y="152400"/>
                            <a:ext cx="537845" cy="393065"/>
                          </a:xfrm>
                          <a:prstGeom prst="rect">
                            <a:avLst/>
                          </a:prstGeom>
                          <a:noFill/>
                          <a:ln w="6350">
                            <a:noFill/>
                          </a:ln>
                        </wps:spPr>
                        <wps:txbx>
                          <w:txbxContent>
                            <w:p w14:paraId="09EB1532" w14:textId="77777777" w:rsidR="00CC20BD" w:rsidRPr="00E8118D" w:rsidRDefault="00CC20BD" w:rsidP="00CC20BD">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Text Box 469"/>
                        <wps:cNvSpPr txBox="1"/>
                        <wps:spPr>
                          <a:xfrm>
                            <a:off x="2876550" y="133350"/>
                            <a:ext cx="533400" cy="433705"/>
                          </a:xfrm>
                          <a:prstGeom prst="rect">
                            <a:avLst/>
                          </a:prstGeom>
                          <a:noFill/>
                          <a:ln w="6350">
                            <a:noFill/>
                          </a:ln>
                        </wps:spPr>
                        <wps:txbx>
                          <w:txbxContent>
                            <w:p w14:paraId="75933B34" w14:textId="77777777" w:rsidR="00CC20BD" w:rsidRPr="00427E2B" w:rsidRDefault="00CC20BD" w:rsidP="00CC20BD">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0" name="Graphic 470"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390775" y="66675"/>
                            <a:ext cx="476250" cy="506095"/>
                          </a:xfrm>
                          <a:prstGeom prst="rect">
                            <a:avLst/>
                          </a:prstGeom>
                        </pic:spPr>
                      </pic:pic>
                      <pic:pic xmlns:pic="http://schemas.openxmlformats.org/drawingml/2006/picture">
                        <pic:nvPicPr>
                          <pic:cNvPr id="471" name="Graphic 471"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390650" y="800100"/>
                            <a:ext cx="506730" cy="485775"/>
                          </a:xfrm>
                          <a:prstGeom prst="rect">
                            <a:avLst/>
                          </a:prstGeom>
                        </pic:spPr>
                      </pic:pic>
                      <wps:wsp>
                        <wps:cNvPr id="472" name="Text Box 472"/>
                        <wps:cNvSpPr txBox="1"/>
                        <wps:spPr>
                          <a:xfrm>
                            <a:off x="1828800" y="838200"/>
                            <a:ext cx="687070" cy="492760"/>
                          </a:xfrm>
                          <a:prstGeom prst="rect">
                            <a:avLst/>
                          </a:prstGeom>
                          <a:noFill/>
                          <a:ln w="6350">
                            <a:noFill/>
                          </a:ln>
                        </wps:spPr>
                        <wps:txbx>
                          <w:txbxContent>
                            <w:p w14:paraId="0C1A083C" w14:textId="77777777" w:rsidR="00CC20BD" w:rsidRPr="00427E2B" w:rsidRDefault="00CC20BD" w:rsidP="00CC20BD">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Google Shape;37;p1"/>
                        <wps:cNvSpPr txBox="1"/>
                        <wps:spPr>
                          <a:xfrm>
                            <a:off x="1323975" y="1247775"/>
                            <a:ext cx="963595" cy="434036"/>
                          </a:xfrm>
                          <a:prstGeom prst="rect">
                            <a:avLst/>
                          </a:prstGeom>
                          <a:noFill/>
                          <a:ln>
                            <a:noFill/>
                          </a:ln>
                        </wps:spPr>
                        <wps:txbx>
                          <w:txbxContent>
                            <w:p w14:paraId="5CE9E954" w14:textId="77777777" w:rsidR="00CC20BD" w:rsidRPr="00F214AA" w:rsidRDefault="00CC20BD" w:rsidP="00CC20BD">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wps:wsp>
                        <wps:cNvPr id="474" name="Rectangle: Rounded Corners 474"/>
                        <wps:cNvSpPr/>
                        <wps:spPr>
                          <a:xfrm>
                            <a:off x="0" y="0"/>
                            <a:ext cx="3552825" cy="1743075"/>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g:wgp>
                  </a:graphicData>
                </a:graphic>
              </wp:anchor>
            </w:drawing>
          </mc:Choice>
          <mc:Fallback>
            <w:pict>
              <v:group w14:anchorId="6F8B30D3" id="Group 461" o:spid="_x0000_s1088" style="position:absolute;margin-left:0;margin-top:2.6pt;width:279.75pt;height:142.55pt;z-index:251665409;mso-position-horizontal:center;mso-position-horizontal-relative:margin" coordsize="35528,181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">
                <v:shape id="Google Shape;36;p1" o:spid="_x0000_s1089" type="#_x0000_t202" style="position:absolute;left:24193;top:5524;width:11011;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" filled="f" stroked="f">
                  <v:textbox inset="2mm,2mm,2mm,2mm">
                    <w:txbxContent>
                      <w:p w14:paraId="2072ABB8" w14:textId="77777777" w:rsidR="00CC20BD" w:rsidRPr="00F214AA" w:rsidRDefault="00CC20BD" w:rsidP="00CC20B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A3265D7" w14:textId="77777777" w:rsidR="00CC20BD" w:rsidRPr="00F214AA" w:rsidRDefault="00CC20BD" w:rsidP="00CC20B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2A79EB8F" w14:textId="77777777" w:rsidR="00CC20BD" w:rsidRPr="00F214AA" w:rsidRDefault="00CC20BD" w:rsidP="00CC20B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090" type="#_x0000_t202" style="position:absolute;left:1524;top:5048;width:11741;height:1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" filled="f" stroked="f">
                  <v:textbox inset="2mm,2mm,2mm,2mm">
                    <w:txbxContent>
                      <w:p w14:paraId="39FD779F" w14:textId="77777777" w:rsidR="00CC20BD" w:rsidRPr="00F214AA" w:rsidRDefault="00CC20BD" w:rsidP="00CC20B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091" type="#_x0000_t202" style="position:absolute;left:14287;top:5429;width:9982;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" filled="f" stroked="f">
                  <v:textbox inset="2mm,2mm,2mm,2mm">
                    <w:txbxContent>
                      <w:p w14:paraId="5AF3CE43" w14:textId="77777777" w:rsidR="00CC20BD" w:rsidRPr="00F214AA" w:rsidRDefault="00CC20BD" w:rsidP="00CC20B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raphic 465" o:spid="_x0000_s1092" type="#_x0000_t75" alt="Stuffed Toy outline" style="position:absolute;left:14192;top:1333;width:447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">
                  <v:imagedata r:id="rId28" o:title="Stuffed Toy outline"/>
                </v:shape>
                <v:shape id="Graphic 466" o:spid="_x0000_s1093" type="#_x0000_t75" alt="Money outline" style="position:absolute;left:2762;top:285;width:4051;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">
                  <v:imagedata r:id="rId29" o:title="Money outline"/>
                </v:shape>
                <v:shape id="Text Box 467" o:spid="_x0000_s1094" type="#_x0000_t202" style="position:absolute;left:6858;top:1333;width:6013;height:4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" filled="f" stroked="f" strokeweight=".5pt">
                  <v:textbox>
                    <w:txbxContent>
                      <w:p w14:paraId="75C48597" w14:textId="77777777" w:rsidR="00CC20BD" w:rsidRPr="00617CB0" w:rsidRDefault="00CC20BD" w:rsidP="00CC20BD">
                        <w:pPr>
                          <w:rPr>
                            <w:rFonts w:ascii="Yu Gothic UI Semibold" w:eastAsia="Yu Gothic UI Semibold" w:hAnsi="Yu Gothic UI Semibold"/>
                            <w:color w:val="00B050"/>
                            <w:sz w:val="30"/>
                            <w:szCs w:val="30"/>
                          </w:rPr>
                        </w:pPr>
                        <w:r w:rsidRPr="00617CB0">
                          <w:rPr>
                            <w:rFonts w:ascii="Yu Gothic UI Semibold" w:eastAsia="Yu Gothic UI Semibold" w:hAnsi="Yu Gothic UI Semibold"/>
                            <w:color w:val="00B050"/>
                            <w:sz w:val="30"/>
                            <w:szCs w:val="30"/>
                            <w:highlight w:val="yellow"/>
                          </w:rPr>
                          <w:t>25%</w:t>
                        </w:r>
                      </w:p>
                    </w:txbxContent>
                  </v:textbox>
                </v:shape>
                <v:shape id="Text Box 468" o:spid="_x0000_s1095" type="#_x0000_t202" style="position:absolute;left:18383;top:1524;width:5378;height:3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" filled="f" stroked="f" strokeweight=".5pt">
                  <v:textbox>
                    <w:txbxContent>
                      <w:p w14:paraId="09EB1532" w14:textId="77777777" w:rsidR="00CC20BD" w:rsidRPr="00E8118D" w:rsidRDefault="00CC20BD" w:rsidP="00CC20BD">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469" o:spid="_x0000_s1096" type="#_x0000_t202" style="position:absolute;left:28765;top:1333;width:5334;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" filled="f" stroked="f" strokeweight=".5pt">
                  <v:textbox>
                    <w:txbxContent>
                      <w:p w14:paraId="75933B34" w14:textId="77777777" w:rsidR="00CC20BD" w:rsidRPr="00427E2B" w:rsidRDefault="00CC20BD" w:rsidP="00CC20BD">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470" o:spid="_x0000_s1097" type="#_x0000_t75" alt="Piggy Bank outline" style="position:absolute;left:23907;top:666;width:4763;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">
                  <v:imagedata r:id="rId31" o:title="Piggy Bank outline"/>
                </v:shape>
                <v:shape id="Graphic 471" o:spid="_x0000_s1098" type="#_x0000_t75" alt="Home outline" style="position:absolute;left:13906;top:8001;width:506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">
                  <v:imagedata r:id="rId30" o:title="Home outline"/>
                </v:shape>
                <v:shape id="Text Box 472" o:spid="_x0000_s1099" type="#_x0000_t202" style="position:absolute;left:18288;top:8382;width:6870;height:4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" filled="f" stroked="f" strokeweight=".5pt">
                  <v:textbox>
                    <w:txbxContent>
                      <w:p w14:paraId="0C1A083C" w14:textId="77777777" w:rsidR="00CC20BD" w:rsidRPr="00427E2B" w:rsidRDefault="00CC20BD" w:rsidP="00CC20BD">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Google Shape;37;p1" o:spid="_x0000_s1100" type="#_x0000_t202" style="position:absolute;left:13239;top:12477;width:9636;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" filled="f" stroked="f">
                  <v:textbox inset="2mm,2mm,2mm,2mm">
                    <w:txbxContent>
                      <w:p w14:paraId="5CE9E954" w14:textId="77777777" w:rsidR="00CC20BD" w:rsidRPr="00F214AA" w:rsidRDefault="00CC20BD" w:rsidP="00CC20BD">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roundrect id="Rectangle: Rounded Corners 474" o:spid="_x0000_s1101" style="position:absolute;width:35528;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" filled="f" strokecolor="#00b050" strokeweight="2.25pt">
                  <v:textbox inset="1mm,,1mm,0"/>
                </v:roundrect>
                <w10:wrap anchorx="margin"/>
              </v:group>
            </w:pict>
          </mc:Fallback>
        </mc:AlternateContent>
      </w:r>
    </w:p>
    <w:p w14:paraId="69D1B5BA" w14:textId="77777777" w:rsidR="00CC20BD" w:rsidRPr="00CC20BD" w:rsidRDefault="00CC20BD" w:rsidP="00CC20BD">
      <w:pPr>
        <w:pStyle w:val="BodyText"/>
      </w:pPr>
    </w:p>
    <w:p w14:paraId="2D358174" w14:textId="77777777" w:rsidR="00CC20BD" w:rsidRPr="00CC20BD" w:rsidRDefault="00CC20BD" w:rsidP="00CC20BD">
      <w:pPr>
        <w:pStyle w:val="BodyText"/>
      </w:pPr>
    </w:p>
    <w:p w14:paraId="78B413A8" w14:textId="77777777" w:rsidR="00CC20BD" w:rsidRPr="00CC20BD" w:rsidRDefault="00CC20BD" w:rsidP="00CC20BD">
      <w:pPr>
        <w:pStyle w:val="BodyText"/>
      </w:pPr>
    </w:p>
    <w:p w14:paraId="2F63100A" w14:textId="77777777" w:rsidR="00CC20BD" w:rsidRPr="00CC20BD" w:rsidRDefault="00CC20BD" w:rsidP="00CC20BD">
      <w:pPr>
        <w:pStyle w:val="BodyText"/>
      </w:pPr>
    </w:p>
    <w:p w14:paraId="066B1ACA" w14:textId="77777777" w:rsidR="00CC20BD" w:rsidRPr="00CC20BD" w:rsidRDefault="00CC20BD" w:rsidP="00CC20BD">
      <w:pPr>
        <w:pStyle w:val="BodyText"/>
      </w:pPr>
    </w:p>
    <w:p w14:paraId="55EF71FA" w14:textId="77777777" w:rsidR="00CC20BD" w:rsidRPr="00CC20BD" w:rsidRDefault="00CC20BD" w:rsidP="00CC20BD">
      <w:pPr>
        <w:pStyle w:val="BodyText"/>
      </w:pPr>
      <w:r w:rsidRPr="00CC20BD">
        <w:rPr>
          <w:noProof/>
        </w:rPr>
        <mc:AlternateContent>
          <mc:Choice Requires="wps">
            <w:drawing>
              <wp:anchor distT="0" distB="0" distL="114300" distR="114300" simplePos="0" relativeHeight="251664385" behindDoc="0" locked="0" layoutInCell="1" allowOverlap="1" wp14:anchorId="3BE3EF1B" wp14:editId="726FDCE1">
                <wp:simplePos x="0" y="0"/>
                <wp:positionH relativeFrom="column">
                  <wp:posOffset>2162175</wp:posOffset>
                </wp:positionH>
                <wp:positionV relativeFrom="paragraph">
                  <wp:posOffset>71755</wp:posOffset>
                </wp:positionV>
                <wp:extent cx="224790" cy="198120"/>
                <wp:effectExtent l="0" t="5715" r="0" b="0"/>
                <wp:wrapNone/>
                <wp:docPr id="475" name="Arrow: Right 475"/>
                <wp:cNvGraphicFramePr/>
                <a:graphic xmlns:a="http://schemas.openxmlformats.org/drawingml/2006/main">
                  <a:graphicData uri="http://schemas.microsoft.com/office/word/2010/wordprocessingShape">
                    <wps:wsp>
                      <wps:cNvSpPr/>
                      <wps:spPr>
                        <a:xfrm rot="5400000">
                          <a:off x="0" y="0"/>
                          <a:ext cx="224790" cy="19812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9F001" id="Arrow: Right 475" o:spid="_x0000_s1026" type="#_x0000_t13" style="position:absolute;margin-left:170.25pt;margin-top:5.65pt;width:17.7pt;height:15.6pt;rotation:90;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" adj="12081" fillcolor="#035dd3 [3205]" stroked="f" strokeweight="2pt">
                <v:textbox inset="1mm,,1mm,0"/>
              </v:shape>
            </w:pict>
          </mc:Fallback>
        </mc:AlternateContent>
      </w:r>
    </w:p>
    <w:p w14:paraId="5DF45F4E" w14:textId="77777777" w:rsidR="00CC20BD" w:rsidRPr="00CC20BD" w:rsidRDefault="00CC20BD" w:rsidP="00CC20BD">
      <w:pPr>
        <w:pStyle w:val="BodyText"/>
      </w:pPr>
      <w:r w:rsidRPr="00CC20BD">
        <w:rPr>
          <w:noProof/>
        </w:rPr>
        <mc:AlternateContent>
          <mc:Choice Requires="wps">
            <w:drawing>
              <wp:anchor distT="0" distB="0" distL="114300" distR="114300" simplePos="0" relativeHeight="251673601" behindDoc="0" locked="0" layoutInCell="1" allowOverlap="1" wp14:anchorId="0FDEB36C" wp14:editId="6D95E330">
                <wp:simplePos x="0" y="0"/>
                <wp:positionH relativeFrom="column">
                  <wp:posOffset>3583940</wp:posOffset>
                </wp:positionH>
                <wp:positionV relativeFrom="paragraph">
                  <wp:posOffset>17145</wp:posOffset>
                </wp:positionV>
                <wp:extent cx="1325880" cy="666750"/>
                <wp:effectExtent l="0" t="0" r="0" b="0"/>
                <wp:wrapNone/>
                <wp:docPr id="476" name="Text Box 476"/>
                <wp:cNvGraphicFramePr/>
                <a:graphic xmlns:a="http://schemas.openxmlformats.org/drawingml/2006/main">
                  <a:graphicData uri="http://schemas.microsoft.com/office/word/2010/wordprocessingShape">
                    <wps:wsp>
                      <wps:cNvSpPr txBox="1"/>
                      <wps:spPr>
                        <a:xfrm>
                          <a:off x="0" y="0"/>
                          <a:ext cx="1325880" cy="666750"/>
                        </a:xfrm>
                        <a:prstGeom prst="rect">
                          <a:avLst/>
                        </a:prstGeom>
                        <a:noFill/>
                        <a:ln w="6350">
                          <a:noFill/>
                        </a:ln>
                      </wps:spPr>
                      <wps:txbx>
                        <w:txbxContent>
                          <w:p w14:paraId="39F7C3F1" w14:textId="77777777" w:rsidR="00CC20BD" w:rsidRPr="00617CB0" w:rsidRDefault="00CC20BD" w:rsidP="00CC20BD">
                            <w:pPr>
                              <w:spacing w:after="0"/>
                              <w:jc w:val="center"/>
                              <w:rPr>
                                <w:rFonts w:ascii="Arial Nova Light" w:eastAsia="HELVETICA NEUE LIGHT" w:hAnsi="Arial Nova Light" w:cs="HELVETICA NEUE LIGHT"/>
                                <w:b/>
                                <w:bCs/>
                                <w:color w:val="00B050"/>
                                <w:szCs w:val="20"/>
                              </w:rPr>
                            </w:pPr>
                            <w:r w:rsidRPr="00617CB0">
                              <w:rPr>
                                <w:rFonts w:ascii="Arial Nova Light" w:eastAsia="HELVETICA NEUE LIGHT" w:hAnsi="Arial Nova Light" w:cs="HELVETICA NEUE LIGHT"/>
                                <w:b/>
                                <w:bCs/>
                                <w:color w:val="00B050"/>
                                <w:szCs w:val="20"/>
                              </w:rPr>
                              <w:t xml:space="preserve">TOTAL AMOUNT YOU PAY IS </w:t>
                            </w:r>
                          </w:p>
                          <w:p w14:paraId="7124C03A" w14:textId="77777777" w:rsidR="00CC20BD" w:rsidRPr="00617CB0" w:rsidRDefault="00CC20BD" w:rsidP="00CC20BD">
                            <w:pPr>
                              <w:spacing w:after="0"/>
                              <w:jc w:val="center"/>
                              <w:rPr>
                                <w:rFonts w:ascii="Arial Nova Light" w:eastAsia="HELVETICA NEUE LIGHT" w:hAnsi="Arial Nova Light" w:cs="HELVETICA NEUE LIGHT"/>
                                <w:b/>
                                <w:bCs/>
                                <w:color w:val="00B050"/>
                                <w:szCs w:val="20"/>
                              </w:rPr>
                            </w:pPr>
                            <w:r w:rsidRPr="00617CB0">
                              <w:rPr>
                                <w:rFonts w:ascii="Arial Nova Light" w:eastAsia="HELVETICA NEUE LIGHT" w:hAnsi="Arial Nova Light" w:cs="HELVETICA NEUE LIGHT"/>
                                <w:b/>
                                <w:bCs/>
                                <w:color w:val="00B050"/>
                                <w:szCs w:val="20"/>
                              </w:rPr>
                              <w:t xml:space="preserve">$XXX </w:t>
                            </w:r>
                          </w:p>
                          <w:p w14:paraId="29EF5C72" w14:textId="77777777" w:rsidR="00CC20BD" w:rsidRDefault="00CC20BD" w:rsidP="00CC20BD">
                            <w:pPr>
                              <w:spacing w:before="0" w:after="0"/>
                              <w:jc w:val="center"/>
                              <w:rPr>
                                <w:rFonts w:ascii="Arial Nova Light" w:eastAsia="HELVETICA NEUE LIGHT" w:hAnsi="Arial Nova Light" w:cs="HELVETICA NEUE LIGHT"/>
                                <w:sz w:val="16"/>
                                <w:szCs w:val="16"/>
                              </w:rPr>
                            </w:pPr>
                          </w:p>
                          <w:p w14:paraId="5EBA4021" w14:textId="77777777" w:rsidR="00CC20BD" w:rsidRPr="00AD3A9A" w:rsidRDefault="00CC20BD" w:rsidP="00CC20BD">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DEB36C" id="Text Box 476" o:spid="_x0000_s1102" type="#_x0000_t202" style="position:absolute;margin-left:282.2pt;margin-top:1.35pt;width:104.4pt;height:52.5pt;z-index:2516736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" filled="f" stroked="f" strokeweight=".5pt">
                <v:textbox>
                  <w:txbxContent>
                    <w:p w14:paraId="39F7C3F1" w14:textId="77777777" w:rsidR="00CC20BD" w:rsidRPr="00617CB0" w:rsidRDefault="00CC20BD" w:rsidP="00CC20BD">
                      <w:pPr>
                        <w:spacing w:after="0"/>
                        <w:jc w:val="center"/>
                        <w:rPr>
                          <w:rFonts w:ascii="Arial Nova Light" w:eastAsia="HELVETICA NEUE LIGHT" w:hAnsi="Arial Nova Light" w:cs="HELVETICA NEUE LIGHT"/>
                          <w:b/>
                          <w:bCs/>
                          <w:color w:val="00B050"/>
                          <w:szCs w:val="20"/>
                        </w:rPr>
                      </w:pPr>
                      <w:r w:rsidRPr="00617CB0">
                        <w:rPr>
                          <w:rFonts w:ascii="Arial Nova Light" w:eastAsia="HELVETICA NEUE LIGHT" w:hAnsi="Arial Nova Light" w:cs="HELVETICA NEUE LIGHT"/>
                          <w:b/>
                          <w:bCs/>
                          <w:color w:val="00B050"/>
                          <w:szCs w:val="20"/>
                        </w:rPr>
                        <w:t xml:space="preserve">TOTAL AMOUNT YOU PAY IS </w:t>
                      </w:r>
                    </w:p>
                    <w:p w14:paraId="7124C03A" w14:textId="77777777" w:rsidR="00CC20BD" w:rsidRPr="00617CB0" w:rsidRDefault="00CC20BD" w:rsidP="00CC20BD">
                      <w:pPr>
                        <w:spacing w:after="0"/>
                        <w:jc w:val="center"/>
                        <w:rPr>
                          <w:rFonts w:ascii="Arial Nova Light" w:eastAsia="HELVETICA NEUE LIGHT" w:hAnsi="Arial Nova Light" w:cs="HELVETICA NEUE LIGHT"/>
                          <w:b/>
                          <w:bCs/>
                          <w:color w:val="00B050"/>
                          <w:szCs w:val="20"/>
                        </w:rPr>
                      </w:pPr>
                      <w:r w:rsidRPr="00617CB0">
                        <w:rPr>
                          <w:rFonts w:ascii="Arial Nova Light" w:eastAsia="HELVETICA NEUE LIGHT" w:hAnsi="Arial Nova Light" w:cs="HELVETICA NEUE LIGHT"/>
                          <w:b/>
                          <w:bCs/>
                          <w:color w:val="00B050"/>
                          <w:szCs w:val="20"/>
                        </w:rPr>
                        <w:t xml:space="preserve">$XXX </w:t>
                      </w:r>
                    </w:p>
                    <w:p w14:paraId="29EF5C72" w14:textId="77777777" w:rsidR="00CC20BD" w:rsidRDefault="00CC20BD" w:rsidP="00CC20BD">
                      <w:pPr>
                        <w:spacing w:before="0" w:after="0"/>
                        <w:jc w:val="center"/>
                        <w:rPr>
                          <w:rFonts w:ascii="Arial Nova Light" w:eastAsia="HELVETICA NEUE LIGHT" w:hAnsi="Arial Nova Light" w:cs="HELVETICA NEUE LIGHT"/>
                          <w:sz w:val="16"/>
                          <w:szCs w:val="16"/>
                        </w:rPr>
                      </w:pPr>
                    </w:p>
                    <w:p w14:paraId="5EBA4021" w14:textId="77777777" w:rsidR="00CC20BD" w:rsidRPr="00AD3A9A" w:rsidRDefault="00CC20BD" w:rsidP="00CC20BD">
                      <w:pPr>
                        <w:spacing w:before="120"/>
                        <w:jc w:val="center"/>
                        <w:rPr>
                          <w:rFonts w:ascii="helev" w:hAnsi="helev" w:cstheme="minorHAnsi"/>
                          <w:sz w:val="16"/>
                          <w:szCs w:val="16"/>
                        </w:rPr>
                      </w:pPr>
                    </w:p>
                  </w:txbxContent>
                </v:textbox>
              </v:shape>
            </w:pict>
          </mc:Fallback>
        </mc:AlternateContent>
      </w:r>
      <w:r w:rsidRPr="00CC20BD">
        <w:rPr>
          <w:noProof/>
        </w:rPr>
        <mc:AlternateContent>
          <mc:Choice Requires="wps">
            <w:drawing>
              <wp:anchor distT="0" distB="0" distL="114300" distR="114300" simplePos="0" relativeHeight="251672577" behindDoc="0" locked="0" layoutInCell="1" allowOverlap="1" wp14:anchorId="2A39A80B" wp14:editId="421D6FC6">
                <wp:simplePos x="0" y="0"/>
                <wp:positionH relativeFrom="column">
                  <wp:posOffset>3479165</wp:posOffset>
                </wp:positionH>
                <wp:positionV relativeFrom="paragraph">
                  <wp:posOffset>26670</wp:posOffset>
                </wp:positionV>
                <wp:extent cx="1609090" cy="657225"/>
                <wp:effectExtent l="19050" t="19050" r="10160" b="28575"/>
                <wp:wrapNone/>
                <wp:docPr id="477" name="Rectangle: Rounded Corners 477"/>
                <wp:cNvGraphicFramePr/>
                <a:graphic xmlns:a="http://schemas.openxmlformats.org/drawingml/2006/main">
                  <a:graphicData uri="http://schemas.microsoft.com/office/word/2010/wordprocessingShape">
                    <wps:wsp>
                      <wps:cNvSpPr/>
                      <wps:spPr>
                        <a:xfrm>
                          <a:off x="0" y="0"/>
                          <a:ext cx="1609090" cy="6572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B405ED" id="Rectangle: Rounded Corners 477" o:spid="_x0000_s1026" style="position:absolute;margin-left:273.95pt;margin-top:2.1pt;width:126.7pt;height:51.75pt;z-index:2516725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" filled="f" strokecolor="#035dd3 [3205]" strokeweight="2.25pt">
                <v:textbox inset="1mm,,1mm,0"/>
              </v:roundrect>
            </w:pict>
          </mc:Fallback>
        </mc:AlternateContent>
      </w:r>
      <w:r w:rsidRPr="00CC20BD">
        <w:rPr>
          <w:noProof/>
        </w:rPr>
        <mc:AlternateContent>
          <mc:Choice Requires="wpg">
            <w:drawing>
              <wp:anchor distT="0" distB="0" distL="114300" distR="114300" simplePos="0" relativeHeight="251666433" behindDoc="0" locked="0" layoutInCell="1" allowOverlap="1" wp14:anchorId="22C69A63" wp14:editId="6404BF5D">
                <wp:simplePos x="0" y="0"/>
                <wp:positionH relativeFrom="column">
                  <wp:posOffset>1407795</wp:posOffset>
                </wp:positionH>
                <wp:positionV relativeFrom="paragraph">
                  <wp:posOffset>23495</wp:posOffset>
                </wp:positionV>
                <wp:extent cx="1623060" cy="2114550"/>
                <wp:effectExtent l="19050" t="19050" r="0" b="19050"/>
                <wp:wrapNone/>
                <wp:docPr id="478" name="Group 478"/>
                <wp:cNvGraphicFramePr/>
                <a:graphic xmlns:a="http://schemas.openxmlformats.org/drawingml/2006/main">
                  <a:graphicData uri="http://schemas.microsoft.com/office/word/2010/wordprocessingGroup">
                    <wpg:wgp>
                      <wpg:cNvGrpSpPr/>
                      <wpg:grpSpPr>
                        <a:xfrm>
                          <a:off x="0" y="0"/>
                          <a:ext cx="1623060" cy="2114550"/>
                          <a:chOff x="0" y="0"/>
                          <a:chExt cx="1623060" cy="2114550"/>
                        </a:xfrm>
                      </wpg:grpSpPr>
                      <wps:wsp>
                        <wps:cNvPr id="479" name="Rectangle: Rounded Corners 479"/>
                        <wps:cNvSpPr/>
                        <wps:spPr>
                          <a:xfrm>
                            <a:off x="28575" y="657225"/>
                            <a:ext cx="1594485" cy="1457325"/>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80" name="Text Box 480"/>
                        <wps:cNvSpPr txBox="1"/>
                        <wps:spPr>
                          <a:xfrm>
                            <a:off x="133350" y="142875"/>
                            <a:ext cx="1326055" cy="407121"/>
                          </a:xfrm>
                          <a:prstGeom prst="rect">
                            <a:avLst/>
                          </a:prstGeom>
                          <a:noFill/>
                          <a:ln w="6350">
                            <a:noFill/>
                          </a:ln>
                        </wps:spPr>
                        <wps:txbx>
                          <w:txbxContent>
                            <w:p w14:paraId="3672737D" w14:textId="77777777" w:rsidR="00CC20BD" w:rsidRPr="00F214AA" w:rsidRDefault="00CC20BD" w:rsidP="00CC20BD">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 name="Rectangle: Rounded Corners 481"/>
                        <wps:cNvSpPr/>
                        <wps:spPr>
                          <a:xfrm>
                            <a:off x="0" y="0"/>
                            <a:ext cx="1609090" cy="21050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82" name="Text Box 482"/>
                        <wps:cNvSpPr txBox="1"/>
                        <wps:spPr>
                          <a:xfrm>
                            <a:off x="133350" y="685800"/>
                            <a:ext cx="1326055" cy="801083"/>
                          </a:xfrm>
                          <a:prstGeom prst="rect">
                            <a:avLst/>
                          </a:prstGeom>
                          <a:noFill/>
                          <a:ln w="6350">
                            <a:noFill/>
                          </a:ln>
                        </wps:spPr>
                        <wps:txbx>
                          <w:txbxContent>
                            <w:p w14:paraId="325F6A30" w14:textId="77777777" w:rsidR="00CC20BD" w:rsidRPr="00A546DB" w:rsidRDefault="00CC20BD" w:rsidP="00CC20BD">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1179900D" w14:textId="77777777" w:rsidR="00CC20BD" w:rsidRDefault="00CC20BD" w:rsidP="00CC20BD">
                              <w:pPr>
                                <w:spacing w:before="0" w:after="0"/>
                                <w:jc w:val="center"/>
                                <w:rPr>
                                  <w:rFonts w:ascii="Arial Nova Light" w:eastAsia="HELVETICA NEUE LIGHT" w:hAnsi="Arial Nova Light" w:cs="HELVETICA NEUE LIGHT"/>
                                  <w:sz w:val="16"/>
                                  <w:szCs w:val="16"/>
                                </w:rPr>
                              </w:pPr>
                            </w:p>
                            <w:p w14:paraId="7F9809AD" w14:textId="77777777" w:rsidR="00CC20BD" w:rsidRPr="00F214AA" w:rsidRDefault="00CC20BD" w:rsidP="00CC20BD">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06B83294" w14:textId="77777777" w:rsidR="00CC20BD" w:rsidRPr="00AD3A9A" w:rsidRDefault="00CC20BD" w:rsidP="00CC20BD">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3" name="Graphic 483"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676275" y="1533525"/>
                            <a:ext cx="321945" cy="311150"/>
                          </a:xfrm>
                          <a:prstGeom prst="rect">
                            <a:avLst/>
                          </a:prstGeom>
                        </pic:spPr>
                      </pic:pic>
                      <pic:pic xmlns:pic="http://schemas.openxmlformats.org/drawingml/2006/picture">
                        <pic:nvPicPr>
                          <pic:cNvPr id="484" name="Graphic 484"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133475" y="1504950"/>
                            <a:ext cx="352425" cy="340360"/>
                          </a:xfrm>
                          <a:prstGeom prst="rect">
                            <a:avLst/>
                          </a:prstGeom>
                        </pic:spPr>
                      </pic:pic>
                      <pic:pic xmlns:pic="http://schemas.openxmlformats.org/drawingml/2006/picture">
                        <pic:nvPicPr>
                          <pic:cNvPr id="485" name="Graphic 485"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80975" y="1514475"/>
                            <a:ext cx="356870" cy="344805"/>
                          </a:xfrm>
                          <a:prstGeom prst="rect">
                            <a:avLst/>
                          </a:prstGeom>
                        </pic:spPr>
                      </pic:pic>
                      <wps:wsp>
                        <wps:cNvPr id="510" name="Text Box 510"/>
                        <wps:cNvSpPr txBox="1"/>
                        <wps:spPr>
                          <a:xfrm>
                            <a:off x="104775" y="1800225"/>
                            <a:ext cx="451963" cy="252553"/>
                          </a:xfrm>
                          <a:prstGeom prst="rect">
                            <a:avLst/>
                          </a:prstGeom>
                          <a:noFill/>
                          <a:ln w="6350">
                            <a:noFill/>
                          </a:ln>
                        </wps:spPr>
                        <wps:txbx>
                          <w:txbxContent>
                            <w:p w14:paraId="360D170F" w14:textId="77777777" w:rsidR="00CC20BD" w:rsidRPr="00F214AA" w:rsidRDefault="00CC20BD" w:rsidP="00CC20B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 name="Plus Sign 511"/>
                        <wps:cNvSpPr/>
                        <wps:spPr>
                          <a:xfrm>
                            <a:off x="504825" y="1895475"/>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4" name="Plus Sign 64"/>
                        <wps:cNvSpPr/>
                        <wps:spPr>
                          <a:xfrm>
                            <a:off x="1009650" y="1885950"/>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5" name="Text Box 65"/>
                        <wps:cNvSpPr txBox="1"/>
                        <wps:spPr>
                          <a:xfrm>
                            <a:off x="600075" y="1809750"/>
                            <a:ext cx="451963" cy="252553"/>
                          </a:xfrm>
                          <a:prstGeom prst="rect">
                            <a:avLst/>
                          </a:prstGeom>
                          <a:noFill/>
                          <a:ln w="6350">
                            <a:noFill/>
                          </a:ln>
                        </wps:spPr>
                        <wps:txbx>
                          <w:txbxContent>
                            <w:p w14:paraId="6DF6EA4C" w14:textId="77777777" w:rsidR="00CC20BD" w:rsidRPr="00F214AA" w:rsidRDefault="00CC20BD" w:rsidP="00CC20B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1085850" y="1809750"/>
                            <a:ext cx="451963" cy="266663"/>
                          </a:xfrm>
                          <a:prstGeom prst="rect">
                            <a:avLst/>
                          </a:prstGeom>
                          <a:noFill/>
                          <a:ln w="6350">
                            <a:noFill/>
                          </a:ln>
                        </wps:spPr>
                        <wps:txbx>
                          <w:txbxContent>
                            <w:p w14:paraId="4799427C" w14:textId="77777777" w:rsidR="00CC20BD" w:rsidRPr="00F214AA" w:rsidRDefault="00CC20BD" w:rsidP="00CC20B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C69A63" id="Group 478" o:spid="_x0000_s1103" style="position:absolute;margin-left:110.85pt;margin-top:1.85pt;width:127.8pt;height:166.5pt;z-index:251666433" coordsize="16230,2114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">
                <v:roundrect id="Rectangle: Rounded Corners 479" o:spid="_x0000_s1104"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" fillcolor="#f7fbff [671]" stroked="f" strokeweight="2pt">
                  <v:textbox inset="1mm,,1mm,0"/>
                </v:roundrect>
                <v:shape id="Text Box 480" o:spid="_x0000_s1105" type="#_x0000_t202" style="position:absolute;left:1333;top:1428;width:1326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" filled="f" stroked="f" strokeweight=".5pt">
                  <v:textbox>
                    <w:txbxContent>
                      <w:p w14:paraId="3672737D" w14:textId="77777777" w:rsidR="00CC20BD" w:rsidRPr="00F214AA" w:rsidRDefault="00CC20BD" w:rsidP="00CC20BD">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roundrect id="Rectangle: Rounded Corners 481" o:spid="_x0000_s1106" style="position:absolute;width:16090;height:21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" filled="f" strokecolor="#035dd3 [3205]" strokeweight="2.25pt">
                  <v:textbox inset="1mm,,1mm,0"/>
                </v:roundrect>
                <v:shape id="Text Box 482" o:spid="_x0000_s1107" type="#_x0000_t202" style="position:absolute;left:1333;top:6858;width:13261;height:8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" filled="f" stroked="f" strokeweight=".5pt">
                  <v:textbox>
                    <w:txbxContent>
                      <w:p w14:paraId="325F6A30" w14:textId="77777777" w:rsidR="00CC20BD" w:rsidRPr="00A546DB" w:rsidRDefault="00CC20BD" w:rsidP="00CC20BD">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1179900D" w14:textId="77777777" w:rsidR="00CC20BD" w:rsidRDefault="00CC20BD" w:rsidP="00CC20BD">
                        <w:pPr>
                          <w:spacing w:before="0" w:after="0"/>
                          <w:jc w:val="center"/>
                          <w:rPr>
                            <w:rFonts w:ascii="Arial Nova Light" w:eastAsia="HELVETICA NEUE LIGHT" w:hAnsi="Arial Nova Light" w:cs="HELVETICA NEUE LIGHT"/>
                            <w:sz w:val="16"/>
                            <w:szCs w:val="16"/>
                          </w:rPr>
                        </w:pPr>
                      </w:p>
                      <w:p w14:paraId="7F9809AD" w14:textId="77777777" w:rsidR="00CC20BD" w:rsidRPr="00F214AA" w:rsidRDefault="00CC20BD" w:rsidP="00CC20BD">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06B83294" w14:textId="77777777" w:rsidR="00CC20BD" w:rsidRPr="00AD3A9A" w:rsidRDefault="00CC20BD" w:rsidP="00CC20BD">
                        <w:pPr>
                          <w:spacing w:before="120"/>
                          <w:jc w:val="center"/>
                          <w:rPr>
                            <w:rFonts w:ascii="helev" w:hAnsi="helev" w:cstheme="minorHAnsi"/>
                            <w:sz w:val="16"/>
                            <w:szCs w:val="16"/>
                          </w:rPr>
                        </w:pPr>
                      </w:p>
                    </w:txbxContent>
                  </v:textbox>
                </v:shape>
                <v:shape id="Graphic 483" o:spid="_x0000_s1108" type="#_x0000_t75" alt="Stuffed Toy outline" style="position:absolute;left:6762;top:15335;width:3220;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">
                  <v:imagedata r:id="rId28" o:title="Stuffed Toy outline"/>
                </v:shape>
                <v:shape id="Graphic 484" o:spid="_x0000_s1109" type="#_x0000_t75" alt="Home outline" style="position:absolute;left:11334;top:15049;width:3525;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">
                  <v:imagedata r:id="rId30" o:title="Home outline"/>
                </v:shape>
                <v:shape id="Graphic 485" o:spid="_x0000_s1110" type="#_x0000_t75" alt="Money outline" style="position:absolute;left:1809;top:15144;width:3569;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">
                  <v:imagedata r:id="rId29" o:title="Money outline"/>
                </v:shape>
                <v:shape id="Text Box 510" o:spid="_x0000_s1111" type="#_x0000_t202" style="position:absolute;left:1047;top:18002;width:4520;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" filled="f" stroked="f" strokeweight=".5pt">
                  <v:textbox>
                    <w:txbxContent>
                      <w:p w14:paraId="360D170F" w14:textId="77777777" w:rsidR="00CC20BD" w:rsidRPr="00F214AA" w:rsidRDefault="00CC20BD" w:rsidP="00CC20B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Plus Sign 511" o:spid="_x0000_s1112" style="position:absolute;left:5048;top:18954;width:1396;height:1092;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Plus Sign 64" o:spid="_x0000_s1113" style="position:absolute;left:10096;top:18859;width:1397;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Text Box 65" o:spid="_x0000_s1114" type="#_x0000_t202" style="position:absolute;left:6000;top:18097;width:4520;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" filled="f" stroked="f" strokeweight=".5pt">
                  <v:textbox>
                    <w:txbxContent>
                      <w:p w14:paraId="6DF6EA4C" w14:textId="77777777" w:rsidR="00CC20BD" w:rsidRPr="00F214AA" w:rsidRDefault="00CC20BD" w:rsidP="00CC20B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66" o:spid="_x0000_s1115" type="#_x0000_t202" style="position:absolute;left:10858;top:18097;width:45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" filled="f" stroked="f" strokeweight=".5pt">
                  <v:textbox>
                    <w:txbxContent>
                      <w:p w14:paraId="4799427C" w14:textId="77777777" w:rsidR="00CC20BD" w:rsidRPr="00F214AA" w:rsidRDefault="00CC20BD" w:rsidP="00CC20B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group>
            </w:pict>
          </mc:Fallback>
        </mc:AlternateContent>
      </w:r>
    </w:p>
    <w:p w14:paraId="02F92B3A" w14:textId="77777777" w:rsidR="00CC20BD" w:rsidRPr="00CC20BD" w:rsidRDefault="00CC20BD" w:rsidP="00CC20BD">
      <w:pPr>
        <w:pStyle w:val="BodyText"/>
      </w:pPr>
    </w:p>
    <w:p w14:paraId="2BFBF529" w14:textId="77777777" w:rsidR="00CC20BD" w:rsidRPr="00CC20BD" w:rsidRDefault="00CC20BD" w:rsidP="00CC20BD">
      <w:pPr>
        <w:pStyle w:val="BodyText"/>
      </w:pPr>
      <w:r w:rsidRPr="00CC20BD">
        <w:rPr>
          <w:noProof/>
        </w:rPr>
        <mc:AlternateContent>
          <mc:Choice Requires="wps">
            <w:drawing>
              <wp:anchor distT="0" distB="0" distL="114300" distR="114300" simplePos="0" relativeHeight="251671553" behindDoc="0" locked="0" layoutInCell="1" allowOverlap="1" wp14:anchorId="61069957" wp14:editId="5535810F">
                <wp:simplePos x="0" y="0"/>
                <wp:positionH relativeFrom="column">
                  <wp:posOffset>4191635</wp:posOffset>
                </wp:positionH>
                <wp:positionV relativeFrom="paragraph">
                  <wp:posOffset>118110</wp:posOffset>
                </wp:positionV>
                <wp:extent cx="168907" cy="180339"/>
                <wp:effectExtent l="0" t="5715" r="0" b="0"/>
                <wp:wrapNone/>
                <wp:docPr id="67" name="Arrow: Right 67"/>
                <wp:cNvGraphicFramePr/>
                <a:graphic xmlns:a="http://schemas.openxmlformats.org/drawingml/2006/main">
                  <a:graphicData uri="http://schemas.microsoft.com/office/word/2010/wordprocessingShape">
                    <wps:wsp>
                      <wps:cNvSpPr/>
                      <wps:spPr>
                        <a:xfrm rot="16200000">
                          <a:off x="0" y="0"/>
                          <a:ext cx="168907" cy="180339"/>
                        </a:xfrm>
                        <a:prstGeom prst="rightArrow">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8ECBD" id="Arrow: Right 67" o:spid="_x0000_s1026" type="#_x0000_t13" style="position:absolute;margin-left:330.05pt;margin-top:9.3pt;width:13.3pt;height:14.2pt;rotation:-90;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" adj="10800" fillcolor="#d8eeff [3215]" stroked="f" strokeweight="2pt">
                <v:textbox inset="1mm,,1mm,0"/>
              </v:shape>
            </w:pict>
          </mc:Fallback>
        </mc:AlternateContent>
      </w:r>
      <w:r w:rsidRPr="00CC20BD">
        <w:rPr>
          <w:noProof/>
        </w:rPr>
        <mc:AlternateContent>
          <mc:Choice Requires="wpg">
            <w:drawing>
              <wp:anchor distT="0" distB="0" distL="114300" distR="114300" simplePos="0" relativeHeight="251668481" behindDoc="0" locked="0" layoutInCell="1" allowOverlap="1" wp14:anchorId="00A51038" wp14:editId="554D947D">
                <wp:simplePos x="0" y="0"/>
                <wp:positionH relativeFrom="column">
                  <wp:posOffset>3498215</wp:posOffset>
                </wp:positionH>
                <wp:positionV relativeFrom="paragraph">
                  <wp:posOffset>247015</wp:posOffset>
                </wp:positionV>
                <wp:extent cx="1594485" cy="1352550"/>
                <wp:effectExtent l="0" t="0" r="24765" b="19050"/>
                <wp:wrapNone/>
                <wp:docPr id="68" name="Group 68"/>
                <wp:cNvGraphicFramePr/>
                <a:graphic xmlns:a="http://schemas.openxmlformats.org/drawingml/2006/main">
                  <a:graphicData uri="http://schemas.microsoft.com/office/word/2010/wordprocessingGroup">
                    <wpg:wgp>
                      <wpg:cNvGrpSpPr/>
                      <wpg:grpSpPr>
                        <a:xfrm>
                          <a:off x="0" y="0"/>
                          <a:ext cx="1594485" cy="1352550"/>
                          <a:chOff x="28575" y="592931"/>
                          <a:chExt cx="1594485" cy="1521619"/>
                        </a:xfrm>
                      </wpg:grpSpPr>
                      <wps:wsp>
                        <wps:cNvPr id="69" name="Rectangle: Rounded Corners 69"/>
                        <wps:cNvSpPr/>
                        <wps:spPr>
                          <a:xfrm>
                            <a:off x="28575" y="657225"/>
                            <a:ext cx="1594485" cy="1457325"/>
                          </a:xfrm>
                          <a:prstGeom prst="roundRect">
                            <a:avLst/>
                          </a:prstGeom>
                          <a:solidFill>
                            <a:schemeClr val="accent1">
                              <a:lumMod val="40000"/>
                              <a:lumOff val="60000"/>
                            </a:schemeClr>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0" name="Text Box 70"/>
                        <wps:cNvSpPr txBox="1"/>
                        <wps:spPr>
                          <a:xfrm>
                            <a:off x="133350" y="592931"/>
                            <a:ext cx="1326055" cy="1083468"/>
                          </a:xfrm>
                          <a:prstGeom prst="rect">
                            <a:avLst/>
                          </a:prstGeom>
                          <a:noFill/>
                          <a:ln w="6350">
                            <a:noFill/>
                          </a:ln>
                        </wps:spPr>
                        <wps:txbx>
                          <w:txbxContent>
                            <w:p w14:paraId="3A9242EC" w14:textId="3787718E" w:rsidR="00CC20BD" w:rsidRPr="001E0173" w:rsidRDefault="00E968F2" w:rsidP="00CC20BD">
                              <w:pPr>
                                <w:spacing w:after="0"/>
                                <w:jc w:val="center"/>
                                <w:rPr>
                                  <w:rFonts w:ascii="Arial Nova Light" w:eastAsia="HELVETICA NEUE LIGHT" w:hAnsi="Arial Nova Light" w:cs="HELVETICA NEUE LIGHT"/>
                                  <w:sz w:val="16"/>
                                  <w:szCs w:val="16"/>
                                </w:rPr>
                              </w:pPr>
                              <w:r w:rsidRPr="001E0173">
                                <w:rPr>
                                  <w:rFonts w:ascii="Arial Nova Light" w:eastAsia="HELVETICA NEUE LIGHT" w:hAnsi="Arial Nova Light" w:cs="HELVETICA NEUE LIGHT"/>
                                  <w:b/>
                                  <w:bCs/>
                                  <w:szCs w:val="20"/>
                                </w:rPr>
                                <w:t>PLUS,</w:t>
                              </w:r>
                              <w:r w:rsidR="00CC20BD" w:rsidRPr="001E0173">
                                <w:rPr>
                                  <w:rFonts w:ascii="Arial Nova Light" w:eastAsia="HELVETICA NEUE LIGHT" w:hAnsi="Arial Nova Light" w:cs="HELVETICA NEUE LIGHT"/>
                                  <w:szCs w:val="20"/>
                                </w:rPr>
                                <w:t xml:space="preserve"> </w:t>
                              </w:r>
                              <w:r w:rsidR="00CC20BD" w:rsidRPr="001E0173">
                                <w:rPr>
                                  <w:rFonts w:ascii="Arial Nova Light" w:eastAsia="HELVETICA NEUE LIGHT" w:hAnsi="Arial Nova Light" w:cs="HELVETICA NEUE LIGHT"/>
                                  <w:sz w:val="16"/>
                                  <w:szCs w:val="16"/>
                                </w:rPr>
                                <w:t xml:space="preserve">a service charge for: </w:t>
                              </w:r>
                            </w:p>
                            <w:p w14:paraId="181E3027" w14:textId="77777777" w:rsidR="00CC20BD" w:rsidRPr="001E0173" w:rsidRDefault="00CC20BD" w:rsidP="00CC20BD">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592A0888" w14:textId="77777777" w:rsidR="00CC20BD" w:rsidRPr="001E0173" w:rsidRDefault="00CC20BD" w:rsidP="00CC20BD">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A51038" id="Group 68" o:spid="_x0000_s1116" style="position:absolute;margin-left:275.45pt;margin-top:19.45pt;width:125.55pt;height:106.5pt;z-index:251668481;mso-width-relative:margin;mso-height-relative:margin" coordorigin="285,5929" coordsize="15944,1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">
                <v:roundrect id="Rectangle: Rounded Corners 69" o:spid="_x0000_s1117"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" fillcolor="#eff8ff [1300]" strokecolor="#00b050" strokeweight="2pt">
                  <v:textbox inset="1mm,,1mm,0"/>
                </v:roundrect>
                <v:shape id="Text Box 70" o:spid="_x0000_s1118" type="#_x0000_t202" style="position:absolute;left:1333;top:5929;width:13261;height:1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3A9242EC" w14:textId="3787718E" w:rsidR="00CC20BD" w:rsidRPr="001E0173" w:rsidRDefault="00E968F2" w:rsidP="00CC20BD">
                        <w:pPr>
                          <w:spacing w:after="0"/>
                          <w:jc w:val="center"/>
                          <w:rPr>
                            <w:rFonts w:ascii="Arial Nova Light" w:eastAsia="HELVETICA NEUE LIGHT" w:hAnsi="Arial Nova Light" w:cs="HELVETICA NEUE LIGHT"/>
                            <w:sz w:val="16"/>
                            <w:szCs w:val="16"/>
                          </w:rPr>
                        </w:pPr>
                        <w:r w:rsidRPr="001E0173">
                          <w:rPr>
                            <w:rFonts w:ascii="Arial Nova Light" w:eastAsia="HELVETICA NEUE LIGHT" w:hAnsi="Arial Nova Light" w:cs="HELVETICA NEUE LIGHT"/>
                            <w:b/>
                            <w:bCs/>
                            <w:szCs w:val="20"/>
                          </w:rPr>
                          <w:t>PLUS,</w:t>
                        </w:r>
                        <w:r w:rsidR="00CC20BD" w:rsidRPr="001E0173">
                          <w:rPr>
                            <w:rFonts w:ascii="Arial Nova Light" w:eastAsia="HELVETICA NEUE LIGHT" w:hAnsi="Arial Nova Light" w:cs="HELVETICA NEUE LIGHT"/>
                            <w:szCs w:val="20"/>
                          </w:rPr>
                          <w:t xml:space="preserve"> </w:t>
                        </w:r>
                        <w:r w:rsidR="00CC20BD" w:rsidRPr="001E0173">
                          <w:rPr>
                            <w:rFonts w:ascii="Arial Nova Light" w:eastAsia="HELVETICA NEUE LIGHT" w:hAnsi="Arial Nova Light" w:cs="HELVETICA NEUE LIGHT"/>
                            <w:sz w:val="16"/>
                            <w:szCs w:val="16"/>
                          </w:rPr>
                          <w:t xml:space="preserve">a service charge for: </w:t>
                        </w:r>
                      </w:p>
                      <w:p w14:paraId="181E3027" w14:textId="77777777" w:rsidR="00CC20BD" w:rsidRPr="001E0173" w:rsidRDefault="00CC20BD" w:rsidP="00CC20BD">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592A0888" w14:textId="77777777" w:rsidR="00CC20BD" w:rsidRPr="001E0173" w:rsidRDefault="00CC20BD" w:rsidP="00CC20BD">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v:textbox>
                </v:shape>
              </v:group>
            </w:pict>
          </mc:Fallback>
        </mc:AlternateContent>
      </w:r>
    </w:p>
    <w:p w14:paraId="7BF8FC5C" w14:textId="77777777" w:rsidR="00CC20BD" w:rsidRPr="00CC20BD" w:rsidRDefault="00CC20BD" w:rsidP="00CC20BD">
      <w:pPr>
        <w:pStyle w:val="BodyText"/>
      </w:pPr>
      <w:r w:rsidRPr="00CC20BD">
        <w:rPr>
          <w:noProof/>
        </w:rPr>
        <mc:AlternateContent>
          <mc:Choice Requires="wps">
            <w:drawing>
              <wp:anchor distT="0" distB="0" distL="114300" distR="114300" simplePos="0" relativeHeight="251667457" behindDoc="0" locked="0" layoutInCell="1" allowOverlap="1" wp14:anchorId="5F8FAD25" wp14:editId="7A0F0E80">
                <wp:simplePos x="0" y="0"/>
                <wp:positionH relativeFrom="margin">
                  <wp:posOffset>3074035</wp:posOffset>
                </wp:positionH>
                <wp:positionV relativeFrom="paragraph">
                  <wp:posOffset>228313</wp:posOffset>
                </wp:positionV>
                <wp:extent cx="371469" cy="399959"/>
                <wp:effectExtent l="0" t="0" r="0" b="0"/>
                <wp:wrapNone/>
                <wp:docPr id="96" name="Plus Sign 96"/>
                <wp:cNvGraphicFramePr/>
                <a:graphic xmlns:a="http://schemas.openxmlformats.org/drawingml/2006/main">
                  <a:graphicData uri="http://schemas.microsoft.com/office/word/2010/wordprocessingShape">
                    <wps:wsp>
                      <wps:cNvSpPr/>
                      <wps:spPr>
                        <a:xfrm>
                          <a:off x="0" y="0"/>
                          <a:ext cx="371469" cy="399959"/>
                        </a:xfrm>
                        <a:prstGeom prst="mathPlus">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anchor>
            </w:drawing>
          </mc:Choice>
          <mc:Fallback>
            <w:pict>
              <v:shape w14:anchorId="569A8107" id="Plus Sign 96" o:spid="_x0000_s1026" style="position:absolute;margin-left:242.05pt;margin-top:18pt;width:29.25pt;height:31.5pt;z-index:251667457;visibility:visible;mso-wrap-style:square;mso-wrap-distance-left:9pt;mso-wrap-distance-top:0;mso-wrap-distance-right:9pt;mso-wrap-distance-bottom:0;mso-position-horizontal:absolute;mso-position-horizontal-relative:margin;mso-position-vertical:absolute;mso-position-vertical-relative:text;v-text-anchor:middle" coordsize="371469,399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" path="m49238,156295r92812,l142050,53015r87369,l229419,156295r92812,l322231,243664r-92812,l229419,346944r-87369,l142050,243664r-92812,l49238,156295xe" fillcolor="#035dd3 [3205]" strokecolor="#d8eeff [3204]" strokeweight="2pt">
                <v:path arrowok="t" o:connecttype="custom" o:connectlocs="49238,156295;142050,156295;142050,53015;229419,53015;229419,156295;322231,156295;322231,243664;229419,243664;229419,346944;142050,346944;142050,243664;49238,243664;49238,156295" o:connectangles="0,0,0,0,0,0,0,0,0,0,0,0,0"/>
                <w10:wrap anchorx="margin"/>
              </v:shape>
            </w:pict>
          </mc:Fallback>
        </mc:AlternateContent>
      </w:r>
    </w:p>
    <w:p w14:paraId="19F65DCB" w14:textId="77777777" w:rsidR="00CC20BD" w:rsidRPr="00CC20BD" w:rsidRDefault="00CC20BD" w:rsidP="00CC20BD">
      <w:pPr>
        <w:pStyle w:val="BodyText"/>
      </w:pPr>
    </w:p>
    <w:p w14:paraId="1B78FEB4" w14:textId="77777777" w:rsidR="00CC20BD" w:rsidRPr="00CC20BD" w:rsidRDefault="00CC20BD" w:rsidP="00CC20BD">
      <w:pPr>
        <w:pStyle w:val="BodyText"/>
      </w:pPr>
      <w:r w:rsidRPr="00CC20BD">
        <w:rPr>
          <w:noProof/>
        </w:rPr>
        <w:drawing>
          <wp:anchor distT="0" distB="0" distL="114300" distR="114300" simplePos="0" relativeHeight="251674625" behindDoc="0" locked="0" layoutInCell="1" allowOverlap="1" wp14:anchorId="5B7408FF" wp14:editId="0D8A066A">
            <wp:simplePos x="0" y="0"/>
            <wp:positionH relativeFrom="column">
              <wp:posOffset>3711575</wp:posOffset>
            </wp:positionH>
            <wp:positionV relativeFrom="paragraph">
              <wp:posOffset>247015</wp:posOffset>
            </wp:positionV>
            <wp:extent cx="323850" cy="323850"/>
            <wp:effectExtent l="0" t="0" r="0" b="0"/>
            <wp:wrapNone/>
            <wp:docPr id="97" name="Graphic 97" descr="Mop and buck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Graphic 730" descr="Mop and bucket outline"/>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CC20BD">
        <w:rPr>
          <w:noProof/>
        </w:rPr>
        <w:drawing>
          <wp:anchor distT="0" distB="0" distL="114300" distR="114300" simplePos="0" relativeHeight="251669505" behindDoc="0" locked="0" layoutInCell="1" allowOverlap="1" wp14:anchorId="0324D9F1" wp14:editId="37C9A654">
            <wp:simplePos x="0" y="0"/>
            <wp:positionH relativeFrom="column">
              <wp:posOffset>4507865</wp:posOffset>
            </wp:positionH>
            <wp:positionV relativeFrom="paragraph">
              <wp:posOffset>293370</wp:posOffset>
            </wp:positionV>
            <wp:extent cx="327660" cy="327660"/>
            <wp:effectExtent l="0" t="0" r="0" b="0"/>
            <wp:wrapNone/>
            <wp:docPr id="111" name="Graphic 111" descr="Leaky Ta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Graphic 704"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7660" cy="327660"/>
                    </a:xfrm>
                    <a:prstGeom prst="rect">
                      <a:avLst/>
                    </a:prstGeom>
                  </pic:spPr>
                </pic:pic>
              </a:graphicData>
            </a:graphic>
            <wp14:sizeRelH relativeFrom="margin">
              <wp14:pctWidth>0</wp14:pctWidth>
            </wp14:sizeRelH>
            <wp14:sizeRelV relativeFrom="margin">
              <wp14:pctHeight>0</wp14:pctHeight>
            </wp14:sizeRelV>
          </wp:anchor>
        </w:drawing>
      </w:r>
      <w:r w:rsidRPr="00CC20BD">
        <w:rPr>
          <w:noProof/>
        </w:rPr>
        <w:drawing>
          <wp:anchor distT="0" distB="0" distL="114300" distR="114300" simplePos="0" relativeHeight="251670529" behindDoc="0" locked="0" layoutInCell="1" allowOverlap="1" wp14:anchorId="4DFEABB3" wp14:editId="3E0DD1F0">
            <wp:simplePos x="0" y="0"/>
            <wp:positionH relativeFrom="margin">
              <wp:posOffset>4124960</wp:posOffset>
            </wp:positionH>
            <wp:positionV relativeFrom="paragraph">
              <wp:posOffset>266700</wp:posOffset>
            </wp:positionV>
            <wp:extent cx="323850" cy="323850"/>
            <wp:effectExtent l="0" t="0" r="0" b="0"/>
            <wp:wrapNone/>
            <wp:docPr id="98" name="Graphic 98" descr="Lightbulb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Graphic 705"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p>
    <w:p w14:paraId="0BCFFD96" w14:textId="77777777" w:rsidR="00CC20BD" w:rsidRPr="00CC20BD" w:rsidRDefault="00CC20BD" w:rsidP="00CC20BD">
      <w:pPr>
        <w:pStyle w:val="BodyText"/>
      </w:pPr>
    </w:p>
    <w:p w14:paraId="61D1708E" w14:textId="77777777" w:rsidR="00617CB0" w:rsidRDefault="00617CB0" w:rsidP="00617CB0">
      <w:pPr>
        <w:pStyle w:val="Heading4"/>
      </w:pPr>
    </w:p>
    <w:p w14:paraId="45400DD4" w14:textId="6CE68035" w:rsidR="00CC20BD" w:rsidRPr="00CC20BD" w:rsidRDefault="00CC20BD" w:rsidP="00617CB0">
      <w:pPr>
        <w:pStyle w:val="Heading4"/>
      </w:pPr>
      <w:r w:rsidRPr="00CC20BD">
        <w:t>How the amount you pay could change</w:t>
      </w:r>
    </w:p>
    <w:p w14:paraId="455F498B" w14:textId="77777777" w:rsidR="00CC20BD" w:rsidRPr="00617CB0" w:rsidRDefault="00CC20BD" w:rsidP="00CC20BD">
      <w:pPr>
        <w:pStyle w:val="BodyText"/>
        <w:rPr>
          <w:b/>
          <w:bCs/>
        </w:rPr>
      </w:pPr>
      <w:r w:rsidRPr="00617CB0">
        <w:rPr>
          <w:b/>
          <w:bCs/>
        </w:rPr>
        <w:t>During regular rent reviews</w:t>
      </w:r>
    </w:p>
    <w:p w14:paraId="739536EE" w14:textId="77777777" w:rsidR="00CC20BD" w:rsidRPr="00CC20BD" w:rsidRDefault="00CC20BD" w:rsidP="00CC20BD">
      <w:pPr>
        <w:pStyle w:val="BodyText"/>
      </w:pPr>
      <w:r w:rsidRPr="00CC20BD">
        <w:t xml:space="preserve">We review your rent regularly to make sure the amount you pay is at the right level based on your income. </w:t>
      </w:r>
    </w:p>
    <w:p w14:paraId="3E6935B5" w14:textId="5DF31F9C" w:rsidR="00CC20BD" w:rsidRPr="00CC20BD" w:rsidRDefault="00CC20BD" w:rsidP="00617CB0">
      <w:pPr>
        <w:pStyle w:val="ListBullet"/>
      </w:pPr>
      <w:r w:rsidRPr="00CC20BD">
        <w:t xml:space="preserve">Your rent will be reviewed </w:t>
      </w:r>
      <w:r w:rsidRPr="00CC20BD">
        <w:rPr>
          <w:highlight w:val="yellow"/>
        </w:rPr>
        <w:t>[every six months]</w:t>
      </w:r>
      <w:r w:rsidR="00617CB0">
        <w:t>.</w:t>
      </w:r>
    </w:p>
    <w:p w14:paraId="653E344C" w14:textId="531083CE" w:rsidR="00CC20BD" w:rsidRPr="00CC20BD" w:rsidRDefault="00CC20BD" w:rsidP="00617CB0">
      <w:pPr>
        <w:pStyle w:val="ListBullet"/>
      </w:pPr>
      <w:r w:rsidRPr="00CC20BD">
        <w:t>We’ll let you know in writing before your next rent review happens</w:t>
      </w:r>
      <w:r w:rsidR="00617CB0">
        <w:t>.</w:t>
      </w:r>
    </w:p>
    <w:p w14:paraId="1E6935C2" w14:textId="48C1D866" w:rsidR="00CC20BD" w:rsidRPr="00CC20BD" w:rsidRDefault="00CC20BD" w:rsidP="00617CB0">
      <w:pPr>
        <w:pStyle w:val="ListBullet"/>
      </w:pPr>
      <w:r w:rsidRPr="00CC20BD">
        <w:t>We look at your income during rent review to make sure your rent stays affordable</w:t>
      </w:r>
      <w:r w:rsidR="00617CB0">
        <w:t>.</w:t>
      </w:r>
    </w:p>
    <w:p w14:paraId="45400767" w14:textId="77777777" w:rsidR="00CC20BD" w:rsidRPr="00CC20BD" w:rsidRDefault="00CC20BD" w:rsidP="00617CB0">
      <w:pPr>
        <w:pStyle w:val="Heading4"/>
      </w:pPr>
      <w:r w:rsidRPr="00CC20BD">
        <w:t>Things we need you to tell us</w:t>
      </w:r>
    </w:p>
    <w:p w14:paraId="4468CF89" w14:textId="77777777" w:rsidR="00CC20BD" w:rsidRPr="00CC20BD" w:rsidRDefault="00CC20BD" w:rsidP="00CC20BD">
      <w:pPr>
        <w:pStyle w:val="BodyText"/>
      </w:pPr>
      <w:r w:rsidRPr="00CC20BD">
        <w:t>Please remember to tell us if things change at home. We need to know [</w:t>
      </w:r>
      <w:r w:rsidRPr="00CC20BD">
        <w:rPr>
          <w:highlight w:val="yellow"/>
        </w:rPr>
        <w:t>within timeframe</w:t>
      </w:r>
      <w:r w:rsidRPr="00CC20BD">
        <w:t>] if:</w:t>
      </w:r>
    </w:p>
    <w:p w14:paraId="03EEA1CD" w14:textId="77777777" w:rsidR="00CC20BD" w:rsidRPr="00CC20BD" w:rsidRDefault="00CC20BD" w:rsidP="00617CB0">
      <w:pPr>
        <w:pStyle w:val="ListBullet"/>
      </w:pPr>
      <w:r w:rsidRPr="00617CB0">
        <w:rPr>
          <w:b/>
          <w:bCs/>
        </w:rPr>
        <w:t>Your income changes</w:t>
      </w:r>
      <w:r w:rsidRPr="00CC20BD">
        <w:t xml:space="preserve">: Getting or stopping a job or getting more, or less money from your job or Centrelink. </w:t>
      </w:r>
    </w:p>
    <w:p w14:paraId="74C1DF94" w14:textId="77777777" w:rsidR="00CC20BD" w:rsidRPr="00CC20BD" w:rsidRDefault="00CC20BD" w:rsidP="00617CB0">
      <w:pPr>
        <w:pStyle w:val="ListBullet"/>
      </w:pPr>
      <w:r w:rsidRPr="00617CB0">
        <w:rPr>
          <w:b/>
          <w:bCs/>
        </w:rPr>
        <w:t>Your household changes</w:t>
      </w:r>
      <w:r w:rsidRPr="00CC20BD">
        <w:t>: Like someone moving in or out. This could affect the amount of your household income we assess to calculate your rent.</w:t>
      </w:r>
    </w:p>
    <w:p w14:paraId="4CAB341D" w14:textId="77777777" w:rsidR="00CC20BD" w:rsidRPr="00CC20BD" w:rsidRDefault="00CC20BD" w:rsidP="00CC20BD">
      <w:pPr>
        <w:pStyle w:val="BodyText"/>
      </w:pPr>
    </w:p>
    <w:p w14:paraId="5EFB2668" w14:textId="77777777" w:rsidR="00CC20BD" w:rsidRPr="00CC20BD" w:rsidRDefault="00CC20BD" w:rsidP="00617CB0">
      <w:pPr>
        <w:pStyle w:val="Heading4"/>
      </w:pPr>
      <w:r w:rsidRPr="00CC20BD">
        <w:lastRenderedPageBreak/>
        <w:t xml:space="preserve">Steps to take if you still have questions </w:t>
      </w:r>
    </w:p>
    <w:p w14:paraId="63FD56DF" w14:textId="77777777" w:rsidR="00CC20BD" w:rsidRPr="00CC20BD" w:rsidRDefault="00CC20BD" w:rsidP="00CC20BD">
      <w:pPr>
        <w:pStyle w:val="BodyText"/>
      </w:pPr>
      <w:r w:rsidRPr="00CC20BD">
        <w:t>It’s important to us that you understand how your rent works and feel confident that it reflects your circumstances. If you still have questions, you can:</w:t>
      </w:r>
    </w:p>
    <w:p w14:paraId="08FA82DB" w14:textId="44FC0676" w:rsidR="00CC20BD" w:rsidRPr="00CC20BD" w:rsidRDefault="00CC20BD" w:rsidP="00617CB0">
      <w:pPr>
        <w:pStyle w:val="ListBullet"/>
      </w:pPr>
      <w:r w:rsidRPr="00CC20BD">
        <w:t>Ask us to explain how your rent is calculated</w:t>
      </w:r>
      <w:r w:rsidR="00617CB0">
        <w:t>.</w:t>
      </w:r>
    </w:p>
    <w:p w14:paraId="0D7AB6DF" w14:textId="1390A6AD" w:rsidR="00CC20BD" w:rsidRPr="00507B2A" w:rsidRDefault="00CC20BD" w:rsidP="00617CB0">
      <w:pPr>
        <w:pStyle w:val="ListBullet"/>
        <w:rPr>
          <w:sz w:val="22"/>
        </w:rPr>
      </w:pPr>
      <w:r w:rsidRPr="00CC20BD">
        <w:t>Ask us to calculate your rent again and step you through the process</w:t>
      </w:r>
      <w:r w:rsidR="00617CB0">
        <w:t>.</w:t>
      </w:r>
    </w:p>
    <w:p w14:paraId="37C63C0A" w14:textId="77777777" w:rsidR="00CC20BD" w:rsidRPr="00660820" w:rsidRDefault="00CC20BD" w:rsidP="00CC20BD">
      <w:pPr>
        <w:tabs>
          <w:tab w:val="left" w:pos="1134"/>
        </w:tabs>
        <w:spacing w:after="200"/>
      </w:pPr>
    </w:p>
    <w:p w14:paraId="3ED19ED8" w14:textId="71A84280" w:rsidR="00104C7C" w:rsidRDefault="00104C7C" w:rsidP="00617CB0"/>
    <w:p w14:paraId="687B4BAB" w14:textId="77777777" w:rsidR="00617CB0" w:rsidRDefault="00617CB0">
      <w:r>
        <w:rPr>
          <w:b/>
          <w:bCs/>
        </w:rPr>
        <w:br w:type="page"/>
      </w:r>
    </w:p>
    <w:p w14:paraId="1ABEFDAA" w14:textId="359677B6" w:rsidR="00BF155D" w:rsidRDefault="00BF155D" w:rsidP="00BF155D">
      <w:pPr>
        <w:pStyle w:val="Heading2"/>
        <w:framePr w:wrap="notBeside"/>
      </w:pPr>
      <w:bookmarkStart w:id="6" w:name="_Toc169882303"/>
      <w:r>
        <w:lastRenderedPageBreak/>
        <w:t>Rent review explainer templates</w:t>
      </w:r>
      <w:bookmarkEnd w:id="6"/>
    </w:p>
    <w:p w14:paraId="37B30FED" w14:textId="481EC6BB" w:rsidR="00BF155D" w:rsidRDefault="00932782" w:rsidP="00617CB0">
      <w:pPr>
        <w:pStyle w:val="Heading3"/>
      </w:pPr>
      <w:bookmarkStart w:id="7" w:name="_Toc169882304"/>
      <w:r>
        <w:t>Rent review explainer – no additional c</w:t>
      </w:r>
      <w:r w:rsidR="006C1A89">
        <w:t>harges</w:t>
      </w:r>
      <w:bookmarkEnd w:id="7"/>
    </w:p>
    <w:p w14:paraId="3B890679" w14:textId="77777777" w:rsidR="00B056ED" w:rsidRDefault="00B056ED" w:rsidP="00B056ED">
      <w:pPr>
        <w:pStyle w:val="BodyText"/>
      </w:pPr>
      <w:r>
        <w:t xml:space="preserve">We check your rent every </w:t>
      </w:r>
      <w:r>
        <w:rPr>
          <w:highlight w:val="yellow"/>
          <w:shd w:val="clear" w:color="auto" w:fill="C0DEA7"/>
        </w:rPr>
        <w:t>[six months]</w:t>
      </w:r>
      <w:r>
        <w:t xml:space="preserve"> to make sure the amount you pay is still right for your income. This is called a rent review.</w:t>
      </w:r>
    </w:p>
    <w:p w14:paraId="12CA236E" w14:textId="77777777" w:rsidR="00B056ED" w:rsidRDefault="00B056ED" w:rsidP="00B056ED">
      <w:pPr>
        <w:pStyle w:val="Heading4"/>
        <w:rPr>
          <w:noProof/>
        </w:rPr>
      </w:pPr>
      <w:r>
        <w:rPr>
          <w:noProof/>
        </w:rPr>
        <w:t>How rent reviews work</w:t>
      </w:r>
    </w:p>
    <w:p w14:paraId="6FBDF3C5" w14:textId="01FAF03A" w:rsidR="00B056ED" w:rsidRDefault="00B056ED" w:rsidP="000002E3">
      <w:pPr>
        <w:pStyle w:val="BodyText"/>
        <w:numPr>
          <w:ilvl w:val="0"/>
          <w:numId w:val="12"/>
        </w:numPr>
      </w:pPr>
      <w:r>
        <w:t>You collect the income details of household members over 18 years old</w:t>
      </w:r>
      <w:r w:rsidR="0074215C">
        <w:t>.</w:t>
      </w:r>
    </w:p>
    <w:p w14:paraId="653DD156" w14:textId="12DE9D17" w:rsidR="00B056ED" w:rsidRDefault="00B056ED" w:rsidP="000002E3">
      <w:pPr>
        <w:pStyle w:val="BodyText"/>
        <w:numPr>
          <w:ilvl w:val="0"/>
          <w:numId w:val="12"/>
        </w:numPr>
      </w:pPr>
      <w:r>
        <w:t>You share those income details with us</w:t>
      </w:r>
      <w:r w:rsidR="0074215C">
        <w:t>.</w:t>
      </w:r>
    </w:p>
    <w:p w14:paraId="0F94CB5A" w14:textId="013D41CB" w:rsidR="00B056ED" w:rsidRDefault="00B056ED" w:rsidP="000002E3">
      <w:pPr>
        <w:pStyle w:val="BodyText"/>
        <w:numPr>
          <w:ilvl w:val="0"/>
          <w:numId w:val="12"/>
        </w:numPr>
      </w:pPr>
      <w:r>
        <w:t>We calculate how much you pay based on those income details</w:t>
      </w:r>
      <w:r w:rsidR="0074215C">
        <w:t>.</w:t>
      </w:r>
    </w:p>
    <w:p w14:paraId="5A49FFE1" w14:textId="2611C956" w:rsidR="00B056ED" w:rsidRDefault="00B056ED" w:rsidP="000002E3">
      <w:pPr>
        <w:pStyle w:val="BodyText"/>
        <w:numPr>
          <w:ilvl w:val="0"/>
          <w:numId w:val="12"/>
        </w:numPr>
      </w:pPr>
      <w:r>
        <w:t>If there’s any change to what you pay now, we’ll let you know in writing</w:t>
      </w:r>
      <w:r w:rsidR="0074215C">
        <w:t>.</w:t>
      </w:r>
    </w:p>
    <w:p w14:paraId="63EA3FD1" w14:textId="77777777" w:rsidR="00B056ED" w:rsidRDefault="00B056ED" w:rsidP="00B056ED">
      <w:pPr>
        <w:pStyle w:val="Heading4"/>
        <w:rPr>
          <w:noProof/>
        </w:rPr>
      </w:pPr>
      <w:r>
        <w:rPr>
          <w:noProof/>
        </w:rPr>
        <w:t>What you need to do during rent reviews</w:t>
      </w:r>
    </w:p>
    <w:p w14:paraId="2C9F100A" w14:textId="77777777" w:rsidR="00B056ED" w:rsidRDefault="00B056ED" w:rsidP="00B056ED">
      <w:pPr>
        <w:pStyle w:val="BodyText"/>
      </w:pPr>
      <w:r>
        <w:rPr>
          <w:b/>
        </w:rPr>
        <w:t>You need to share the right information</w:t>
      </w:r>
      <w:r>
        <w:t xml:space="preserve"> so we can make sure you’re paying the discounted rent you’re entitled to. </w:t>
      </w:r>
      <w:r>
        <w:rPr>
          <w:b/>
        </w:rPr>
        <w:t>If you don’t, we can’t verify your eligibility for your discount, and it could be cancelled.</w:t>
      </w:r>
      <w:r>
        <w:t xml:space="preserve"> This would increase the amount you need to pay.</w:t>
      </w:r>
    </w:p>
    <w:p w14:paraId="6D3724AD" w14:textId="368DB8BD" w:rsidR="00B056ED" w:rsidRDefault="00B056ED" w:rsidP="000002E3">
      <w:pPr>
        <w:pStyle w:val="BodyText"/>
        <w:numPr>
          <w:ilvl w:val="0"/>
          <w:numId w:val="13"/>
        </w:numPr>
      </w:pPr>
      <w:r>
        <w:t>Collect the income details of household members over 18</w:t>
      </w:r>
      <w:r w:rsidR="0074215C">
        <w:t>.</w:t>
      </w:r>
    </w:p>
    <w:p w14:paraId="7786E0E7" w14:textId="75F4F968" w:rsidR="00B056ED" w:rsidRDefault="00B056ED" w:rsidP="000002E3">
      <w:pPr>
        <w:pStyle w:val="BodyText"/>
        <w:numPr>
          <w:ilvl w:val="0"/>
          <w:numId w:val="13"/>
        </w:numPr>
      </w:pPr>
      <w:r>
        <w:t>Share those income details with us</w:t>
      </w:r>
      <w:r w:rsidR="0074215C">
        <w:t>.</w:t>
      </w:r>
    </w:p>
    <w:p w14:paraId="0C6EF907" w14:textId="52110750" w:rsidR="00B056ED" w:rsidRDefault="00B056ED" w:rsidP="000002E3">
      <w:pPr>
        <w:pStyle w:val="BodyText"/>
        <w:numPr>
          <w:ilvl w:val="0"/>
          <w:numId w:val="13"/>
        </w:numPr>
      </w:pPr>
      <w:r>
        <w:t>Let us know if any members of your household have moved in or out</w:t>
      </w:r>
      <w:r w:rsidR="0074215C">
        <w:t>.</w:t>
      </w:r>
    </w:p>
    <w:p w14:paraId="185445CE" w14:textId="77777777" w:rsidR="00B056ED" w:rsidRDefault="00B056ED" w:rsidP="0074215C">
      <w:pPr>
        <w:pStyle w:val="Heading4"/>
        <w:rPr>
          <w:noProof/>
        </w:rPr>
      </w:pPr>
      <w:r>
        <w:rPr>
          <w:noProof/>
        </w:rPr>
        <w:t>What income information you need to collect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04"/>
        <w:gridCol w:w="6503"/>
      </w:tblGrid>
      <w:tr w:rsidR="00B056ED" w:rsidRPr="00FA36D5" w14:paraId="6B235A31" w14:textId="77777777" w:rsidTr="000612B8">
        <w:tc>
          <w:tcPr>
            <w:tcW w:w="13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6B584" w14:textId="77777777" w:rsidR="00B056ED" w:rsidRPr="00FA36D5" w:rsidRDefault="00B056ED" w:rsidP="00FA36D5">
            <w:pPr>
              <w:pStyle w:val="BodyText"/>
              <w:rPr>
                <w:rFonts w:eastAsiaTheme="majorEastAsia"/>
                <w:b/>
                <w:bCs/>
              </w:rPr>
            </w:pPr>
            <w:r w:rsidRPr="00FA36D5">
              <w:rPr>
                <w:rFonts w:eastAsiaTheme="majorEastAsia"/>
                <w:b/>
                <w:bCs/>
              </w:rPr>
              <w:t>Type of income</w:t>
            </w:r>
          </w:p>
        </w:tc>
        <w:tc>
          <w:tcPr>
            <w:tcW w:w="36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E864F" w14:textId="77777777" w:rsidR="00B056ED" w:rsidRPr="00FA36D5" w:rsidRDefault="00B056ED" w:rsidP="00FA36D5">
            <w:pPr>
              <w:pStyle w:val="BodyText"/>
              <w:rPr>
                <w:rFonts w:eastAsiaTheme="majorEastAsia"/>
                <w:b/>
                <w:bCs/>
              </w:rPr>
            </w:pPr>
            <w:r w:rsidRPr="00FA36D5">
              <w:rPr>
                <w:rFonts w:eastAsiaTheme="majorEastAsia"/>
                <w:b/>
                <w:bCs/>
              </w:rPr>
              <w:t>Information we need</w:t>
            </w:r>
          </w:p>
        </w:tc>
      </w:tr>
      <w:tr w:rsidR="00B056ED" w:rsidRPr="00FA36D5" w14:paraId="1215DAC4" w14:textId="77777777" w:rsidTr="000612B8">
        <w:tc>
          <w:tcPr>
            <w:tcW w:w="13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7ED4E" w14:textId="77777777" w:rsidR="00B056ED" w:rsidRPr="00FA36D5" w:rsidRDefault="00B056ED" w:rsidP="00FA36D5">
            <w:pPr>
              <w:pStyle w:val="BodyText"/>
              <w:rPr>
                <w:b/>
                <w:bCs/>
              </w:rPr>
            </w:pPr>
            <w:r w:rsidRPr="00FA36D5">
              <w:rPr>
                <w:b/>
                <w:bCs/>
              </w:rPr>
              <w:t>Centrelink</w:t>
            </w:r>
          </w:p>
          <w:p w14:paraId="5067AB91" w14:textId="3B77B975" w:rsidR="00B056ED" w:rsidRPr="00FA36D5" w:rsidRDefault="00E968F2" w:rsidP="00FA36D5">
            <w:pPr>
              <w:pStyle w:val="BodyText"/>
            </w:pPr>
            <w:r w:rsidRPr="00FA36D5">
              <w:t>e.g.</w:t>
            </w:r>
            <w:r w:rsidR="00B056ED" w:rsidRPr="00FA36D5">
              <w:t xml:space="preserve"> Jobseeker, Disability Support Pension, Age Pension, Austudy, Abstudy; Family Tax Benefit</w:t>
            </w:r>
          </w:p>
        </w:tc>
        <w:tc>
          <w:tcPr>
            <w:tcW w:w="36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DB889" w14:textId="77777777" w:rsidR="00B056ED" w:rsidRPr="00FA36D5" w:rsidRDefault="00B056ED" w:rsidP="00FA36D5">
            <w:pPr>
              <w:pStyle w:val="BodyText"/>
            </w:pPr>
            <w:r w:rsidRPr="00FA36D5">
              <w:t>We need a recent Centrelink Income statement for every member of your household. This statement must be less than [</w:t>
            </w:r>
            <w:r w:rsidRPr="00FA36D5">
              <w:rPr>
                <w:highlight w:val="yellow"/>
              </w:rPr>
              <w:t>14 days</w:t>
            </w:r>
            <w:r w:rsidRPr="00FA36D5">
              <w:t>] old.</w:t>
            </w:r>
          </w:p>
          <w:p w14:paraId="590D37F5" w14:textId="77777777" w:rsidR="00B056ED" w:rsidRPr="00FA36D5" w:rsidRDefault="00B056ED" w:rsidP="00FA36D5">
            <w:pPr>
              <w:pStyle w:val="BodyText"/>
            </w:pPr>
            <w:r w:rsidRPr="00FA36D5">
              <w:t>We can get the details we need directly from Centrelink if you choose to give your consent through the Centrelink Income Confirmation Scheme (ICS). Ask us for a consent form if you haven’t received one already.</w:t>
            </w:r>
          </w:p>
          <w:p w14:paraId="6B28AA30" w14:textId="77777777" w:rsidR="00B056ED" w:rsidRPr="00FA36D5" w:rsidRDefault="00B056ED" w:rsidP="00FA36D5">
            <w:pPr>
              <w:pStyle w:val="BodyText"/>
            </w:pPr>
            <w:r w:rsidRPr="00FA36D5">
              <w:t>If you choose not to give your consent through the ICS, you will need to get a copy of each household member’s Centrelink Income statement and share it with us.</w:t>
            </w:r>
          </w:p>
        </w:tc>
      </w:tr>
      <w:tr w:rsidR="00B056ED" w:rsidRPr="00FA36D5" w14:paraId="7E11C39A" w14:textId="77777777" w:rsidTr="000612B8">
        <w:tc>
          <w:tcPr>
            <w:tcW w:w="13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65742" w14:textId="77777777" w:rsidR="00B056ED" w:rsidRPr="00FA36D5" w:rsidRDefault="00B056ED" w:rsidP="00FA36D5">
            <w:pPr>
              <w:pStyle w:val="BodyText"/>
              <w:rPr>
                <w:b/>
                <w:bCs/>
              </w:rPr>
            </w:pPr>
            <w:r w:rsidRPr="00FA36D5">
              <w:rPr>
                <w:b/>
                <w:bCs/>
              </w:rPr>
              <w:t>Other income</w:t>
            </w:r>
          </w:p>
          <w:p w14:paraId="35FE78D0" w14:textId="5986054F" w:rsidR="00B056ED" w:rsidRPr="00FA36D5" w:rsidRDefault="00E968F2" w:rsidP="00FA36D5">
            <w:pPr>
              <w:pStyle w:val="BodyText"/>
            </w:pPr>
            <w:r w:rsidRPr="00FA36D5">
              <w:lastRenderedPageBreak/>
              <w:t>e.g.</w:t>
            </w:r>
            <w:r w:rsidR="00B056ED" w:rsidRPr="00FA36D5">
              <w:t xml:space="preserve"> Wages, investment earnings, grants, veterans’ affairs pension, child maintenance, compensation payments etc.</w:t>
            </w:r>
          </w:p>
        </w:tc>
        <w:tc>
          <w:tcPr>
            <w:tcW w:w="36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D8486" w14:textId="77777777" w:rsidR="00B056ED" w:rsidRPr="00FA36D5" w:rsidRDefault="00B056ED" w:rsidP="00FA36D5">
            <w:pPr>
              <w:pStyle w:val="BodyText"/>
            </w:pPr>
            <w:r w:rsidRPr="00FA36D5">
              <w:lastRenderedPageBreak/>
              <w:t>If your household receives any other income, please share:</w:t>
            </w:r>
          </w:p>
          <w:p w14:paraId="4A81F507" w14:textId="6FE12289" w:rsidR="00B056ED" w:rsidRPr="00FA36D5" w:rsidRDefault="00B056ED" w:rsidP="00FA36D5">
            <w:pPr>
              <w:pStyle w:val="ListBullet"/>
            </w:pPr>
            <w:r w:rsidRPr="00FA36D5">
              <w:lastRenderedPageBreak/>
              <w:t xml:space="preserve">Payslips from the last </w:t>
            </w:r>
            <w:r w:rsidRPr="00FA36D5">
              <w:rPr>
                <w:highlight w:val="yellow"/>
              </w:rPr>
              <w:t>[X]</w:t>
            </w:r>
            <w:r w:rsidRPr="00FA36D5">
              <w:t xml:space="preserve"> weeks</w:t>
            </w:r>
            <w:r w:rsidR="00FA36D5">
              <w:t>;</w:t>
            </w:r>
          </w:p>
          <w:p w14:paraId="76A1DA31" w14:textId="2AF6E02D" w:rsidR="00B056ED" w:rsidRPr="00FA36D5" w:rsidRDefault="00B056ED" w:rsidP="00FA36D5">
            <w:pPr>
              <w:pStyle w:val="ListBullet"/>
            </w:pPr>
            <w:r w:rsidRPr="00FA36D5">
              <w:t>Self-employment income</w:t>
            </w:r>
            <w:r w:rsidR="00FA36D5">
              <w:t>;</w:t>
            </w:r>
          </w:p>
          <w:p w14:paraId="3A3C8309" w14:textId="75B0C0DF" w:rsidR="00B056ED" w:rsidRPr="00FA36D5" w:rsidRDefault="00B056ED" w:rsidP="00FA36D5">
            <w:pPr>
              <w:pStyle w:val="ListBullet"/>
              <w:rPr>
                <w:rStyle w:val="cf01"/>
                <w:rFonts w:ascii="Montserrat" w:hAnsi="Montserrat" w:cs="Times New Roman"/>
                <w:sz w:val="20"/>
                <w:szCs w:val="22"/>
              </w:rPr>
            </w:pPr>
            <w:r w:rsidRPr="00FA36D5">
              <w:rPr>
                <w:rStyle w:val="cf01"/>
                <w:rFonts w:ascii="Montserrat" w:hAnsi="Montserrat" w:cs="Times New Roman"/>
                <w:sz w:val="20"/>
                <w:szCs w:val="22"/>
              </w:rPr>
              <w:t>Bank statements for the last [</w:t>
            </w:r>
            <w:r w:rsidRPr="00FA36D5">
              <w:rPr>
                <w:rStyle w:val="cf01"/>
                <w:rFonts w:ascii="Montserrat" w:hAnsi="Montserrat" w:cs="Times New Roman"/>
                <w:sz w:val="20"/>
                <w:szCs w:val="22"/>
                <w:highlight w:val="yellow"/>
              </w:rPr>
              <w:t>6 months</w:t>
            </w:r>
            <w:r w:rsidRPr="00FA36D5">
              <w:rPr>
                <w:rStyle w:val="cf01"/>
                <w:rFonts w:ascii="Montserrat" w:hAnsi="Montserrat" w:cs="Times New Roman"/>
                <w:sz w:val="20"/>
                <w:szCs w:val="22"/>
              </w:rPr>
              <w:t>]. Please note, you can redact personal payments that you have made from your statements if you wish</w:t>
            </w:r>
            <w:r w:rsidR="00FA36D5">
              <w:rPr>
                <w:rStyle w:val="cf01"/>
                <w:rFonts w:ascii="Montserrat" w:hAnsi="Montserrat" w:cs="Times New Roman"/>
                <w:sz w:val="20"/>
                <w:szCs w:val="22"/>
              </w:rPr>
              <w:t>;</w:t>
            </w:r>
          </w:p>
          <w:p w14:paraId="3E7BC636" w14:textId="18E4127E" w:rsidR="00B056ED" w:rsidRPr="00FA36D5" w:rsidRDefault="00B056ED" w:rsidP="00FA36D5">
            <w:pPr>
              <w:pStyle w:val="ListBullet"/>
            </w:pPr>
            <w:r w:rsidRPr="00FA36D5">
              <w:t>Department of Veterans Affairs income statement</w:t>
            </w:r>
            <w:r w:rsidR="00FA36D5">
              <w:t>;</w:t>
            </w:r>
          </w:p>
          <w:p w14:paraId="2D6FEC92" w14:textId="00A61969" w:rsidR="00B056ED" w:rsidRPr="00FA36D5" w:rsidRDefault="00B056ED" w:rsidP="00FA36D5">
            <w:pPr>
              <w:pStyle w:val="ListBullet"/>
            </w:pPr>
            <w:r w:rsidRPr="00FA36D5">
              <w:t>TAC/Workcover/Compensation income statement</w:t>
            </w:r>
            <w:r w:rsidR="00FA36D5">
              <w:t>;</w:t>
            </w:r>
          </w:p>
          <w:p w14:paraId="39D3668B" w14:textId="7F297601" w:rsidR="00B056ED" w:rsidRPr="00FA36D5" w:rsidRDefault="00B056ED" w:rsidP="00FA36D5">
            <w:pPr>
              <w:pStyle w:val="ListBullet"/>
            </w:pPr>
            <w:r w:rsidRPr="00FA36D5">
              <w:t>Income statement from any investments you have</w:t>
            </w:r>
            <w:r w:rsidR="00FA36D5">
              <w:t>.</w:t>
            </w:r>
          </w:p>
        </w:tc>
      </w:tr>
    </w:tbl>
    <w:p w14:paraId="64A509DD" w14:textId="5472301D" w:rsidR="00B056ED" w:rsidRDefault="00B056ED" w:rsidP="00B056ED">
      <w:pPr>
        <w:pStyle w:val="BodyText"/>
        <w:rPr>
          <w:rFonts w:eastAsiaTheme="majorEastAsia" w:cstheme="minorHAnsi"/>
          <w:color w:val="D8EEFF" w:themeColor="text2"/>
        </w:rPr>
      </w:pPr>
      <w:r>
        <w:lastRenderedPageBreak/>
        <w:t xml:space="preserve">We calculate rent based on gross household income rather than market values.  That way, the rent payable for your home will always remain affordable, no matter how your income changes. </w:t>
      </w:r>
    </w:p>
    <w:p w14:paraId="2A785CD2" w14:textId="77777777" w:rsidR="00B056ED" w:rsidRDefault="00B056ED" w:rsidP="00FA36D5">
      <w:pPr>
        <w:pStyle w:val="Heading4"/>
      </w:pPr>
      <w:r>
        <w:t>Market-Based Rent</w:t>
      </w:r>
    </w:p>
    <w:p w14:paraId="668DAF97" w14:textId="7BFE7D69" w:rsidR="00B056ED" w:rsidRPr="00FA36D5" w:rsidRDefault="00B056ED" w:rsidP="00FA36D5">
      <w:pPr>
        <w:pStyle w:val="ListBullet"/>
      </w:pPr>
      <w:r w:rsidRPr="00FA36D5">
        <w:t>‘Market-based rent’ is similar to how much your home would rent for in the private market</w:t>
      </w:r>
      <w:r w:rsidR="00FA36D5">
        <w:t>.</w:t>
      </w:r>
    </w:p>
    <w:p w14:paraId="649622BF" w14:textId="6D1E141C" w:rsidR="00B056ED" w:rsidRPr="00FA36D5" w:rsidRDefault="00B056ED" w:rsidP="00FA36D5">
      <w:pPr>
        <w:pStyle w:val="ListBullet"/>
      </w:pPr>
      <w:r w:rsidRPr="00FA36D5">
        <w:t>You can find the initial market-based rent of your home in your residential rental agreement</w:t>
      </w:r>
      <w:r w:rsidR="00FA36D5">
        <w:t>.</w:t>
      </w:r>
    </w:p>
    <w:p w14:paraId="6EBFF2FE" w14:textId="195B4A70" w:rsidR="00B056ED" w:rsidRPr="00E225B8" w:rsidRDefault="00B056ED" w:rsidP="00FA36D5">
      <w:pPr>
        <w:pStyle w:val="ListBullet"/>
      </w:pPr>
      <w:r>
        <w:t>Market-based</w:t>
      </w:r>
      <w:r w:rsidRPr="00E225B8">
        <w:t xml:space="preserve"> rent is reviewed annually</w:t>
      </w:r>
      <w:r w:rsidR="00FA36D5">
        <w:t>.</w:t>
      </w:r>
    </w:p>
    <w:p w14:paraId="54D9F2E8" w14:textId="37FF6C99" w:rsidR="00B056ED" w:rsidRPr="00E225B8" w:rsidRDefault="00B056ED" w:rsidP="00FA36D5">
      <w:pPr>
        <w:pStyle w:val="ListBullet"/>
      </w:pPr>
      <w:r w:rsidRPr="00E225B8">
        <w:t xml:space="preserve">If the </w:t>
      </w:r>
      <w:r>
        <w:t>market-based</w:t>
      </w:r>
      <w:r w:rsidRPr="00E225B8">
        <w:t xml:space="preserve"> rent for your home changes because of the review, we will write to let you know</w:t>
      </w:r>
      <w:r w:rsidR="00FA36D5">
        <w:t>.</w:t>
      </w:r>
    </w:p>
    <w:p w14:paraId="48489934" w14:textId="5CF5E90B" w:rsidR="00B056ED" w:rsidRDefault="00B056ED" w:rsidP="00FA36D5">
      <w:pPr>
        <w:pStyle w:val="ListBullet"/>
      </w:pPr>
      <w:r w:rsidRPr="00E225B8">
        <w:t xml:space="preserve">The </w:t>
      </w:r>
      <w:r>
        <w:t>market-based</w:t>
      </w:r>
      <w:r w:rsidRPr="00E225B8">
        <w:t xml:space="preserve"> rent can change without impacting the income-based rent that you pay</w:t>
      </w:r>
      <w:r>
        <w:t>. If any change does impact the amount you are required to pay, we will outline it clearly in our communications with you</w:t>
      </w:r>
      <w:r w:rsidR="00FA36D5">
        <w:t>.</w:t>
      </w:r>
    </w:p>
    <w:p w14:paraId="242A4173" w14:textId="77777777" w:rsidR="00B056ED" w:rsidRDefault="00B056ED" w:rsidP="00FA36D5">
      <w:pPr>
        <w:pStyle w:val="Heading4"/>
      </w:pPr>
      <w:r>
        <w:t>How we work out the amount you pay</w:t>
      </w:r>
    </w:p>
    <w:p w14:paraId="041D9F4A" w14:textId="4F78B8CF" w:rsidR="00B056ED" w:rsidRPr="00FA36D5" w:rsidRDefault="00B056ED" w:rsidP="00FA36D5">
      <w:pPr>
        <w:pStyle w:val="ListBullet"/>
      </w:pPr>
      <w:r w:rsidRPr="00FA36D5">
        <w:t>We look at how much income household members over 18 years old receive before tax is paid (gross income)</w:t>
      </w:r>
      <w:r w:rsidR="00FA36D5">
        <w:t>.</w:t>
      </w:r>
    </w:p>
    <w:p w14:paraId="7F748A6F" w14:textId="6556AA4C" w:rsidR="00B056ED" w:rsidRPr="00FA36D5" w:rsidRDefault="00B056ED" w:rsidP="00FA36D5">
      <w:pPr>
        <w:pStyle w:val="ListBullet"/>
      </w:pPr>
      <w:r w:rsidRPr="00FA36D5">
        <w:t xml:space="preserve">Then we calculate the amount you pay each </w:t>
      </w:r>
      <w:r w:rsidRPr="00FA36D5">
        <w:rPr>
          <w:highlight w:val="yellow"/>
        </w:rPr>
        <w:t>[fortnight]</w:t>
      </w:r>
      <w:r w:rsidRPr="00FA36D5">
        <w:t xml:space="preserve"> based on a percentage of that income</w:t>
      </w:r>
      <w:r w:rsidR="00FA36D5">
        <w:t>.</w:t>
      </w:r>
    </w:p>
    <w:p w14:paraId="34EFB923" w14:textId="77777777" w:rsidR="00B056ED" w:rsidRPr="00571103" w:rsidRDefault="00B056ED" w:rsidP="00B056ED">
      <w:pPr>
        <w:pStyle w:val="BodyText"/>
        <w:rPr>
          <w:b/>
          <w:bCs/>
          <w:i/>
          <w:iCs/>
          <w:noProof/>
          <w:color w:val="FF0000"/>
          <w:highlight w:val="yellow"/>
        </w:rPr>
      </w:pPr>
      <w:r w:rsidRPr="00C90C87">
        <w:t xml:space="preserve">There are certain types of income that don’t contribute to your rent, like an AusStudy loan or the </w:t>
      </w:r>
      <w:r>
        <w:t>Large Family Supplement</w:t>
      </w:r>
      <w:r w:rsidRPr="00C90C87">
        <w:t xml:space="preserve">. See </w:t>
      </w:r>
      <w:hyperlink r:id="rId42" w:history="1">
        <w:r w:rsidRPr="00807342">
          <w:rPr>
            <w:rStyle w:val="Hyperlink"/>
            <w:color w:val="0090FF" w:themeColor="text1"/>
          </w:rPr>
          <w:t>here</w:t>
        </w:r>
      </w:hyperlink>
      <w:r w:rsidRPr="00571103">
        <w:rPr>
          <w:color w:val="4472C4"/>
        </w:rPr>
        <w:t xml:space="preserve"> </w:t>
      </w:r>
      <w:r w:rsidRPr="00C90C87">
        <w:t xml:space="preserve">for a full list of the types of income that </w:t>
      </w:r>
      <w:r>
        <w:t>can be</w:t>
      </w:r>
      <w:r w:rsidRPr="00C90C87">
        <w:t xml:space="preserve"> included in your rent calculations</w:t>
      </w:r>
      <w:r>
        <w:t xml:space="preserve"> or ask us for more information.</w:t>
      </w:r>
    </w:p>
    <w:p w14:paraId="4EFD1812" w14:textId="77777777" w:rsidR="00807342" w:rsidRDefault="00B056ED" w:rsidP="00807342">
      <w:pPr>
        <w:pStyle w:val="BodyText"/>
        <w:rPr>
          <w:color w:val="FF0000"/>
        </w:rPr>
      </w:pPr>
      <w:r>
        <w:rPr>
          <w:noProof/>
        </w:rPr>
        <w:lastRenderedPageBreak/>
        <mc:AlternateContent>
          <mc:Choice Requires="wpg">
            <w:drawing>
              <wp:anchor distT="0" distB="0" distL="114300" distR="114300" simplePos="0" relativeHeight="251676673" behindDoc="0" locked="0" layoutInCell="1" allowOverlap="1" wp14:anchorId="2677DEDD" wp14:editId="4D02EE0D">
                <wp:simplePos x="0" y="0"/>
                <wp:positionH relativeFrom="margin">
                  <wp:align>center</wp:align>
                </wp:positionH>
                <wp:positionV relativeFrom="paragraph">
                  <wp:posOffset>407670</wp:posOffset>
                </wp:positionV>
                <wp:extent cx="5687695" cy="1798955"/>
                <wp:effectExtent l="19050" t="19050" r="27305" b="0"/>
                <wp:wrapTopAndBottom/>
                <wp:docPr id="39" name="Group 39"/>
                <wp:cNvGraphicFramePr/>
                <a:graphic xmlns:a="http://schemas.openxmlformats.org/drawingml/2006/main">
                  <a:graphicData uri="http://schemas.microsoft.com/office/word/2010/wordprocessingGroup">
                    <wpg:wgp>
                      <wpg:cNvGrpSpPr/>
                      <wpg:grpSpPr>
                        <a:xfrm>
                          <a:off x="0" y="0"/>
                          <a:ext cx="5687695" cy="1798955"/>
                          <a:chOff x="0" y="0"/>
                          <a:chExt cx="5688311" cy="1799301"/>
                        </a:xfrm>
                      </wpg:grpSpPr>
                      <wps:wsp>
                        <wps:cNvPr id="41" name="Google Shape;36;p1"/>
                        <wps:cNvSpPr txBox="1"/>
                        <wps:spPr>
                          <a:xfrm>
                            <a:off x="2547608" y="564899"/>
                            <a:ext cx="1101725" cy="1054663"/>
                          </a:xfrm>
                          <a:prstGeom prst="rect">
                            <a:avLst/>
                          </a:prstGeom>
                          <a:noFill/>
                          <a:ln>
                            <a:noFill/>
                          </a:ln>
                        </wps:spPr>
                        <wps:txbx>
                          <w:txbxContent>
                            <w:p w14:paraId="55F38F4C" w14:textId="77777777" w:rsidR="00B056ED" w:rsidRDefault="00B056ED" w:rsidP="00B056ED">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Benefits we don’t count as income, like:</w:t>
                              </w:r>
                            </w:p>
                            <w:p w14:paraId="7BCD2CC6" w14:textId="77777777" w:rsidR="00B056ED" w:rsidRDefault="00B056ED" w:rsidP="00B056ED">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 xml:space="preserve">- Education Allowance </w:t>
                              </w:r>
                            </w:p>
                            <w:p w14:paraId="093BA3CA" w14:textId="77777777" w:rsidR="00B056ED" w:rsidRDefault="00B056ED" w:rsidP="00B056ED">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42" name="Google Shape;35;p1"/>
                        <wps:cNvSpPr txBox="1"/>
                        <wps:spPr>
                          <a:xfrm>
                            <a:off x="225394" y="492471"/>
                            <a:ext cx="1174750" cy="1306830"/>
                          </a:xfrm>
                          <a:prstGeom prst="rect">
                            <a:avLst/>
                          </a:prstGeom>
                          <a:noFill/>
                          <a:ln>
                            <a:noFill/>
                          </a:ln>
                        </wps:spPr>
                        <wps:txbx>
                          <w:txbxContent>
                            <w:p w14:paraId="40398BC8" w14:textId="77777777" w:rsidR="00B056ED" w:rsidRDefault="00B056ED" w:rsidP="00B056ED">
                              <w:pPr>
                                <w:spacing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Any income received by household members 18 years and over, like:</w:t>
                              </w:r>
                              <w:r>
                                <w:rPr>
                                  <w:rFonts w:ascii="Arial Nova Light" w:eastAsia="HELVETICA NEUE LIGHT" w:hAnsi="Arial Nova Light" w:cs="HELVETICA NEUE LIGHT"/>
                                  <w:sz w:val="16"/>
                                  <w:szCs w:val="16"/>
                                </w:rPr>
                                <w:br/>
                                <w:t>- Wages</w:t>
                              </w:r>
                              <w:r>
                                <w:rPr>
                                  <w:rFonts w:ascii="Arial Nova Light" w:eastAsia="HELVETICA NEUE LIGHT" w:hAnsi="Arial Nova Light" w:cs="HELVETICA NEUE LIGHT"/>
                                  <w:sz w:val="16"/>
                                  <w:szCs w:val="16"/>
                                </w:rPr>
                                <w:br/>
                                <w:t>- Primary Centrelink payments</w:t>
                              </w:r>
                              <w:r>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43" name="Google Shape;43;p1"/>
                        <wps:cNvSpPr txBox="1"/>
                        <wps:spPr>
                          <a:xfrm>
                            <a:off x="1529093" y="528685"/>
                            <a:ext cx="998855" cy="309245"/>
                          </a:xfrm>
                          <a:prstGeom prst="rect">
                            <a:avLst/>
                          </a:prstGeom>
                          <a:noFill/>
                          <a:ln>
                            <a:noFill/>
                          </a:ln>
                        </wps:spPr>
                        <wps:txbx>
                          <w:txbxContent>
                            <w:p w14:paraId="72C9C541" w14:textId="77777777" w:rsidR="00B056ED" w:rsidRDefault="00B056ED" w:rsidP="00B056ED">
                              <w:pPr>
                                <w:spacing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45" name="Google Shape;37;p1"/>
                        <wps:cNvSpPr txBox="1"/>
                        <wps:spPr>
                          <a:xfrm>
                            <a:off x="1420451" y="1262016"/>
                            <a:ext cx="963930" cy="434340"/>
                          </a:xfrm>
                          <a:prstGeom prst="rect">
                            <a:avLst/>
                          </a:prstGeom>
                          <a:noFill/>
                          <a:ln>
                            <a:noFill/>
                          </a:ln>
                        </wps:spPr>
                        <wps:txbx>
                          <w:txbxContent>
                            <w:p w14:paraId="62A48D54" w14:textId="77777777" w:rsidR="00B056ED" w:rsidRDefault="00B056ED" w:rsidP="00B056ED">
                              <w:pP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50" name="Graphic 44"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510986" y="116752"/>
                            <a:ext cx="447675" cy="443865"/>
                          </a:xfrm>
                          <a:prstGeom prst="rect">
                            <a:avLst/>
                          </a:prstGeom>
                        </pic:spPr>
                      </pic:pic>
                      <pic:pic xmlns:pic="http://schemas.openxmlformats.org/drawingml/2006/picture">
                        <pic:nvPicPr>
                          <pic:cNvPr id="51" name="Graphic 46"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347616" y="12637"/>
                            <a:ext cx="405765" cy="538480"/>
                          </a:xfrm>
                          <a:prstGeom prst="rect">
                            <a:avLst/>
                          </a:prstGeom>
                        </pic:spPr>
                      </pic:pic>
                      <pic:pic xmlns:pic="http://schemas.openxmlformats.org/drawingml/2006/picture">
                        <pic:nvPicPr>
                          <pic:cNvPr id="52" name="Graphic 47"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488352" y="813869"/>
                            <a:ext cx="507365" cy="486410"/>
                          </a:xfrm>
                          <a:prstGeom prst="rect">
                            <a:avLst/>
                          </a:prstGeom>
                        </pic:spPr>
                      </pic:pic>
                      <wps:wsp>
                        <wps:cNvPr id="53" name="Text Box 48"/>
                        <wps:cNvSpPr txBox="1"/>
                        <wps:spPr>
                          <a:xfrm>
                            <a:off x="759548" y="116752"/>
                            <a:ext cx="601980" cy="415944"/>
                          </a:xfrm>
                          <a:prstGeom prst="rect">
                            <a:avLst/>
                          </a:prstGeom>
                          <a:noFill/>
                          <a:ln w="6350">
                            <a:noFill/>
                          </a:ln>
                        </wps:spPr>
                        <wps:txbx>
                          <w:txbxContent>
                            <w:p w14:paraId="5F20D8C0" w14:textId="77777777" w:rsidR="00B056ED" w:rsidRPr="00807342" w:rsidRDefault="00B056ED" w:rsidP="00B056ED">
                              <w:pPr>
                                <w:rPr>
                                  <w:rFonts w:ascii="Yu Gothic UI Semibold" w:eastAsia="Yu Gothic UI Semibold" w:hAnsi="Yu Gothic UI Semibold"/>
                                  <w:color w:val="00B050"/>
                                  <w:sz w:val="30"/>
                                  <w:szCs w:val="30"/>
                                </w:rPr>
                              </w:pPr>
                              <w:r w:rsidRPr="00807342">
                                <w:rPr>
                                  <w:rFonts w:ascii="Yu Gothic UI Semibold" w:eastAsia="Yu Gothic UI Semibold" w:hAnsi="Yu Gothic UI Semibold" w:hint="eastAsia"/>
                                  <w:color w:val="00B050"/>
                                  <w:sz w:val="30"/>
                                  <w:szCs w:val="30"/>
                                  <w:highlight w:val="yellow"/>
                                </w:rPr>
                                <w:t>25%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Text Box 49"/>
                        <wps:cNvSpPr txBox="1"/>
                        <wps:spPr>
                          <a:xfrm>
                            <a:off x="1931972" y="134859"/>
                            <a:ext cx="538480" cy="393700"/>
                          </a:xfrm>
                          <a:prstGeom prst="rect">
                            <a:avLst/>
                          </a:prstGeom>
                          <a:noFill/>
                          <a:ln w="6350">
                            <a:noFill/>
                          </a:ln>
                        </wps:spPr>
                        <wps:txbx>
                          <w:txbxContent>
                            <w:p w14:paraId="428A8615" w14:textId="77777777" w:rsidR="00B056ED" w:rsidRDefault="00B056ED" w:rsidP="00B056ED">
                              <w:pPr>
                                <w:rPr>
                                  <w:rFonts w:ascii="Yu Gothic UI Semibold" w:eastAsia="Yu Gothic UI Semibold" w:hAnsi="Yu Gothic UI Semibold"/>
                                  <w:color w:val="035DD3" w:themeColor="accent2"/>
                                  <w:sz w:val="30"/>
                                  <w:szCs w:val="30"/>
                                </w:rPr>
                              </w:pPr>
                              <w:r>
                                <w:rPr>
                                  <w:rFonts w:ascii="Yu Gothic UI Semibold" w:eastAsia="Yu Gothic UI Semibold" w:hAnsi="Yu Gothic UI Semibold" w:hint="eastAsia"/>
                                  <w:color w:val="035DD3" w:themeColor="accent2"/>
                                  <w:sz w:val="30"/>
                                  <w:szCs w:val="30"/>
                                </w:rPr>
                                <w:t>15%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Text Box 486"/>
                        <wps:cNvSpPr txBox="1"/>
                        <wps:spPr>
                          <a:xfrm>
                            <a:off x="1922924" y="854610"/>
                            <a:ext cx="687705" cy="493395"/>
                          </a:xfrm>
                          <a:prstGeom prst="rect">
                            <a:avLst/>
                          </a:prstGeom>
                          <a:noFill/>
                          <a:ln w="6350">
                            <a:noFill/>
                          </a:ln>
                        </wps:spPr>
                        <wps:txbx>
                          <w:txbxContent>
                            <w:p w14:paraId="4EC43764" w14:textId="77777777" w:rsidR="00B056ED" w:rsidRDefault="00B056ED" w:rsidP="00B056ED">
                              <w:pPr>
                                <w:rPr>
                                  <w:rFonts w:ascii="Yu Gothic UI Semibold" w:eastAsia="Yu Gothic UI Semibold" w:hAnsi="Yu Gothic UI Semibold"/>
                                  <w:color w:val="FF6F00" w:themeColor="accent4"/>
                                  <w:sz w:val="30"/>
                                  <w:szCs w:val="30"/>
                                </w:rPr>
                              </w:pPr>
                              <w:r>
                                <w:rPr>
                                  <w:rFonts w:ascii="Yu Gothic UI Semibold" w:eastAsia="Yu Gothic UI Semibold" w:hAnsi="Yu Gothic UI Semibold" w:hint="eastAsia"/>
                                  <w:color w:val="FF6F00" w:themeColor="accent4"/>
                                  <w:sz w:val="30"/>
                                  <w:szCs w:val="30"/>
                                </w:rPr>
                                <w:t>100%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Text Box 487"/>
                        <wps:cNvSpPr txBox="1"/>
                        <wps:spPr>
                          <a:xfrm>
                            <a:off x="3004808" y="152966"/>
                            <a:ext cx="534035" cy="379730"/>
                          </a:xfrm>
                          <a:prstGeom prst="rect">
                            <a:avLst/>
                          </a:prstGeom>
                          <a:noFill/>
                          <a:ln w="6350">
                            <a:noFill/>
                          </a:ln>
                        </wps:spPr>
                        <wps:txbx>
                          <w:txbxContent>
                            <w:p w14:paraId="57446643" w14:textId="77777777" w:rsidR="00B056ED" w:rsidRDefault="00B056ED" w:rsidP="00B056ED">
                              <w:pPr>
                                <w:rPr>
                                  <w:rFonts w:ascii="Yu Gothic UI Semibold" w:eastAsia="Yu Gothic UI Semibold" w:hAnsi="Yu Gothic UI Semibold"/>
                                  <w:color w:val="7FC7FF" w:themeColor="text1" w:themeTint="80"/>
                                  <w:sz w:val="30"/>
                                  <w:szCs w:val="30"/>
                                </w:rPr>
                              </w:pPr>
                              <w:r>
                                <w:rPr>
                                  <w:rFonts w:ascii="Yu Gothic UI Semibold" w:eastAsia="Yu Gothic UI Semibold" w:hAnsi="Yu Gothic UI Semibold" w:hint="eastAsia"/>
                                  <w:color w:val="7FC7FF" w:themeColor="text1" w:themeTint="80"/>
                                  <w:sz w:val="30"/>
                                  <w:szCs w:val="30"/>
                                </w:rPr>
                                <w:t>0%</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 name="Graphic 488"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515921" y="80538"/>
                            <a:ext cx="476885" cy="506730"/>
                          </a:xfrm>
                          <a:prstGeom prst="rect">
                            <a:avLst/>
                          </a:prstGeom>
                        </pic:spPr>
                      </pic:pic>
                      <wps:wsp>
                        <wps:cNvPr id="58" name="Rectangle: Rounded Corners 58"/>
                        <wps:cNvSpPr/>
                        <wps:spPr>
                          <a:xfrm>
                            <a:off x="4077643" y="469837"/>
                            <a:ext cx="1595120" cy="1289685"/>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36000" tIns="45720" rIns="36000" bIns="0" numCol="1" spcCol="0" rtlCol="0" fromWordArt="0" anchor="ctr" anchorCtr="0" forceAA="0" compatLnSpc="1">
                          <a:prstTxWarp prst="textNoShape">
                            <a:avLst/>
                          </a:prstTxWarp>
                          <a:noAutofit/>
                        </wps:bodyPr>
                      </wps:wsp>
                      <wps:wsp>
                        <wps:cNvPr id="59" name="Arrow: Right 59"/>
                        <wps:cNvSpPr/>
                        <wps:spPr>
                          <a:xfrm>
                            <a:off x="3724558" y="764075"/>
                            <a:ext cx="304165" cy="29845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60" name="Graphic 491"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4711386" y="1117160"/>
                            <a:ext cx="322580" cy="311785"/>
                          </a:xfrm>
                          <a:prstGeom prst="rect">
                            <a:avLst/>
                          </a:prstGeom>
                        </pic:spPr>
                      </pic:pic>
                      <pic:pic xmlns:pic="http://schemas.openxmlformats.org/drawingml/2006/picture">
                        <pic:nvPicPr>
                          <pic:cNvPr id="61" name="Graphic 492"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155006" y="1090000"/>
                            <a:ext cx="353060" cy="340995"/>
                          </a:xfrm>
                          <a:prstGeom prst="rect">
                            <a:avLst/>
                          </a:prstGeom>
                        </pic:spPr>
                      </pic:pic>
                      <pic:pic xmlns:pic="http://schemas.openxmlformats.org/drawingml/2006/picture">
                        <pic:nvPicPr>
                          <pic:cNvPr id="62" name="Graphic 493"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208919" y="1085473"/>
                            <a:ext cx="357505" cy="345440"/>
                          </a:xfrm>
                          <a:prstGeom prst="rect">
                            <a:avLst/>
                          </a:prstGeom>
                        </pic:spPr>
                      </pic:pic>
                      <wps:wsp>
                        <wps:cNvPr id="63" name="Text Box 494"/>
                        <wps:cNvSpPr txBox="1"/>
                        <wps:spPr>
                          <a:xfrm>
                            <a:off x="4146017" y="1388648"/>
                            <a:ext cx="452120" cy="252730"/>
                          </a:xfrm>
                          <a:prstGeom prst="rect">
                            <a:avLst/>
                          </a:prstGeom>
                          <a:noFill/>
                          <a:ln w="6350">
                            <a:noFill/>
                          </a:ln>
                        </wps:spPr>
                        <wps:txbx>
                          <w:txbxContent>
                            <w:p w14:paraId="76AEBB56" w14:textId="77777777" w:rsidR="00B056ED" w:rsidRDefault="00B056ED" w:rsidP="00B056ED">
                              <w:pPr>
                                <w:rPr>
                                  <w:rFonts w:ascii="Arial Nova Light" w:hAnsi="Arial Nova Light" w:cstheme="minorHAnsi"/>
                                  <w:sz w:val="16"/>
                                  <w:szCs w:val="16"/>
                                </w:rPr>
                              </w:pPr>
                              <w:r>
                                <w:rPr>
                                  <w:rFonts w:ascii="Arial Nova Light" w:eastAsia="HELVETICA NEUE LIGHT" w:hAnsi="Arial Nova Light" w:cs="HELVETICA NEUE LIGHT"/>
                                  <w:sz w:val="16"/>
                                  <w:szCs w:val="16"/>
                                </w:rPr>
                                <w:t>$XXX</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8" name="Text Box 495"/>
                        <wps:cNvSpPr txBox="1"/>
                        <wps:spPr>
                          <a:xfrm>
                            <a:off x="4199865" y="515105"/>
                            <a:ext cx="1326515" cy="592455"/>
                          </a:xfrm>
                          <a:prstGeom prst="rect">
                            <a:avLst/>
                          </a:prstGeom>
                          <a:noFill/>
                          <a:ln w="6350">
                            <a:noFill/>
                          </a:ln>
                        </wps:spPr>
                        <wps:txbx>
                          <w:txbxContent>
                            <w:p w14:paraId="7E51FE59" w14:textId="77777777" w:rsidR="00B056ED" w:rsidRDefault="00B056ED" w:rsidP="00B056ED">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Total amount of rent you pay is</w:t>
                              </w:r>
                              <w:r>
                                <w:rPr>
                                  <w:rFonts w:ascii="Arial Nova Light" w:eastAsia="HELVETICA NEUE LIGHT" w:hAnsi="Arial Nova Light" w:cs="HELVETICA NEUE LIGHT"/>
                                  <w:b/>
                                  <w:bCs/>
                                  <w:sz w:val="16"/>
                                  <w:szCs w:val="16"/>
                                </w:rPr>
                                <w:t xml:space="preserve"> $XXX</w:t>
                              </w:r>
                              <w:r>
                                <w:rPr>
                                  <w:rFonts w:ascii="Arial Nova Light" w:eastAsia="HELVETICA NEUE LIGHT" w:hAnsi="Arial Nova Light" w:cs="HELVETICA NEUE LIGHT"/>
                                  <w:sz w:val="16"/>
                                  <w:szCs w:val="16"/>
                                </w:rPr>
                                <w:t xml:space="preserve"> </w:t>
                              </w:r>
                            </w:p>
                            <w:p w14:paraId="2A97A168" w14:textId="77777777" w:rsidR="00B056ED" w:rsidRDefault="00B056ED" w:rsidP="00B056ED">
                              <w:pPr>
                                <w:jc w:val="center"/>
                                <w:rPr>
                                  <w:rFonts w:ascii="Arial Nova Light" w:hAnsi="Arial Nova Light" w:cstheme="minorHAnsi"/>
                                  <w:b/>
                                  <w:bCs/>
                                  <w:sz w:val="16"/>
                                  <w:szCs w:val="16"/>
                                </w:rPr>
                              </w:pPr>
                              <w:r>
                                <w:rPr>
                                  <w:rFonts w:ascii="Arial Nova Light" w:eastAsia="HELVETICA NEUE LIGHT" w:hAnsi="Arial Nova Light" w:cs="HELVETICA NEUE LIGHT"/>
                                  <w:sz w:val="16"/>
                                  <w:szCs w:val="16"/>
                                </w:rPr>
                                <w:t>Which is based on:</w:t>
                              </w:r>
                            </w:p>
                            <w:p w14:paraId="1617DD0A" w14:textId="77777777" w:rsidR="00B056ED" w:rsidRDefault="00B056ED" w:rsidP="00B056ED">
                              <w:pPr>
                                <w:spacing w:before="120"/>
                                <w:jc w:val="center"/>
                                <w:rPr>
                                  <w:rFonts w:ascii="helev" w:hAnsi="helev" w:cstheme="minorHAnsi"/>
                                  <w:sz w:val="16"/>
                                  <w:szCs w:val="16"/>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9" name="Text Box 496"/>
                        <wps:cNvSpPr txBox="1"/>
                        <wps:spPr>
                          <a:xfrm>
                            <a:off x="4199865" y="62431"/>
                            <a:ext cx="1326515" cy="407406"/>
                          </a:xfrm>
                          <a:prstGeom prst="rect">
                            <a:avLst/>
                          </a:prstGeom>
                          <a:noFill/>
                          <a:ln w="6350">
                            <a:noFill/>
                          </a:ln>
                        </wps:spPr>
                        <wps:txbx>
                          <w:txbxContent>
                            <w:p w14:paraId="64B9AF74" w14:textId="77777777" w:rsidR="00B056ED" w:rsidRDefault="00B056ED" w:rsidP="00B056ED">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 xml:space="preserve">Market-based rent for the property is </w:t>
                              </w:r>
                              <w:r>
                                <w:rPr>
                                  <w:rFonts w:ascii="Arial Nova Light" w:eastAsia="HELVETICA NEUE LIGHT" w:hAnsi="Arial Nova Light" w:cs="HELVETICA NEUE LIGHT"/>
                                  <w:b/>
                                  <w:bCs/>
                                  <w:sz w:val="16"/>
                                  <w:szCs w:val="16"/>
                                </w:rPr>
                                <w:t>$XXX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0" name="Plus Sign 450"/>
                        <wps:cNvSpPr/>
                        <wps:spPr>
                          <a:xfrm>
                            <a:off x="4543897" y="1479299"/>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36000" tIns="45720" rIns="36000" bIns="0" numCol="1" spcCol="0" rtlCol="0" fromWordArt="0" anchor="ctr" anchorCtr="0" forceAA="0" compatLnSpc="1">
                          <a:prstTxWarp prst="textNoShape">
                            <a:avLst/>
                          </a:prstTxWarp>
                          <a:noAutofit/>
                        </wps:bodyPr>
                      </wps:wsp>
                      <wps:wsp>
                        <wps:cNvPr id="451" name="Rectangle: Rounded Corners 451"/>
                        <wps:cNvSpPr/>
                        <wps:spPr>
                          <a:xfrm>
                            <a:off x="0" y="0"/>
                            <a:ext cx="3669665" cy="1755140"/>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36000" tIns="45720" rIns="36000" bIns="0" numCol="1" spcCol="0" rtlCol="0" fromWordArt="0" anchor="ctr" anchorCtr="0" forceAA="0" compatLnSpc="1">
                          <a:prstTxWarp prst="textNoShape">
                            <a:avLst/>
                          </a:prstTxWarp>
                          <a:noAutofit/>
                        </wps:bodyPr>
                      </wps:wsp>
                      <wps:wsp>
                        <wps:cNvPr id="452" name="Rectangle: Rounded Corners 452"/>
                        <wps:cNvSpPr/>
                        <wps:spPr>
                          <a:xfrm>
                            <a:off x="4078586" y="4527"/>
                            <a:ext cx="1609725" cy="1764030"/>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36000" tIns="45720" rIns="36000" bIns="0" numCol="1" spcCol="0" rtlCol="0" fromWordArt="0" anchor="ctr" anchorCtr="0" forceAA="0" compatLnSpc="1">
                          <a:prstTxWarp prst="textNoShape">
                            <a:avLst/>
                          </a:prstTxWarp>
                          <a:noAutofit/>
                        </wps:bodyPr>
                      </wps:wsp>
                      <wps:wsp>
                        <wps:cNvPr id="453" name="Plus Sign 453"/>
                        <wps:cNvSpPr/>
                        <wps:spPr>
                          <a:xfrm>
                            <a:off x="5032784" y="1488352"/>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36000" tIns="45720" rIns="36000" bIns="0" numCol="1" spcCol="0" rtlCol="0" fromWordArt="0" anchor="ctr" anchorCtr="0" forceAA="0" compatLnSpc="1">
                          <a:prstTxWarp prst="textNoShape">
                            <a:avLst/>
                          </a:prstTxWarp>
                          <a:noAutofit/>
                        </wps:bodyPr>
                      </wps:wsp>
                      <wps:wsp>
                        <wps:cNvPr id="454" name="Text Box 508"/>
                        <wps:cNvSpPr txBox="1"/>
                        <wps:spPr>
                          <a:xfrm>
                            <a:off x="4643485" y="1396748"/>
                            <a:ext cx="452120" cy="252730"/>
                          </a:xfrm>
                          <a:prstGeom prst="rect">
                            <a:avLst/>
                          </a:prstGeom>
                          <a:noFill/>
                          <a:ln w="6350">
                            <a:noFill/>
                          </a:ln>
                        </wps:spPr>
                        <wps:txbx>
                          <w:txbxContent>
                            <w:p w14:paraId="32C178C2" w14:textId="77777777" w:rsidR="00B056ED" w:rsidRDefault="00B056ED" w:rsidP="00B056ED">
                              <w:pPr>
                                <w:rPr>
                                  <w:rFonts w:ascii="Arial Nova Light" w:hAnsi="Arial Nova Light" w:cstheme="minorHAnsi"/>
                                  <w:sz w:val="16"/>
                                  <w:szCs w:val="16"/>
                                </w:rPr>
                              </w:pPr>
                              <w:r>
                                <w:rPr>
                                  <w:rFonts w:ascii="Arial Nova Light" w:eastAsia="HELVETICA NEUE LIGHT" w:hAnsi="Arial Nova Light" w:cs="HELVETICA NEUE LIGHT"/>
                                  <w:sz w:val="16"/>
                                  <w:szCs w:val="16"/>
                                </w:rPr>
                                <w:t>$XXX</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5" name="Text Box 509"/>
                        <wps:cNvSpPr txBox="1"/>
                        <wps:spPr>
                          <a:xfrm>
                            <a:off x="5128790" y="1397278"/>
                            <a:ext cx="452120" cy="266850"/>
                          </a:xfrm>
                          <a:prstGeom prst="rect">
                            <a:avLst/>
                          </a:prstGeom>
                          <a:noFill/>
                          <a:ln w="6350">
                            <a:noFill/>
                          </a:ln>
                        </wps:spPr>
                        <wps:txbx>
                          <w:txbxContent>
                            <w:p w14:paraId="662933A5" w14:textId="77777777" w:rsidR="00B056ED" w:rsidRDefault="00B056ED" w:rsidP="00B056ED">
                              <w:pPr>
                                <w:rPr>
                                  <w:rFonts w:ascii="Arial Nova Light" w:hAnsi="Arial Nova Light" w:cstheme="minorHAnsi"/>
                                  <w:sz w:val="16"/>
                                  <w:szCs w:val="16"/>
                                </w:rPr>
                              </w:pPr>
                              <w:r>
                                <w:rPr>
                                  <w:rFonts w:ascii="Arial Nova Light" w:eastAsia="HELVETICA NEUE LIGHT" w:hAnsi="Arial Nova Light" w:cs="HELVETICA NEUE LIGHT"/>
                                  <w:sz w:val="16"/>
                                  <w:szCs w:val="16"/>
                                </w:rPr>
                                <w:t>$XXX</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677DEDD" id="Group 39" o:spid="_x0000_s1119" style="position:absolute;margin-left:0;margin-top:32.1pt;width:447.85pt;height:141.65pt;z-index:251676673;mso-position-horizontal:center;mso-position-horizontal-relative:margin" coordsize="56883,17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">
                <v:shape id="Google Shape;36;p1" o:spid="_x0000_s1120" type="#_x0000_t202" style="position:absolute;left:25476;top:5648;width:11017;height:10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" filled="f" stroked="f">
                  <v:textbox inset="2mm,2mm,2mm,2mm">
                    <w:txbxContent>
                      <w:p w14:paraId="55F38F4C" w14:textId="77777777" w:rsidR="00B056ED" w:rsidRDefault="00B056ED" w:rsidP="00B056ED">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Benefits we don’t count as income, like:</w:t>
                        </w:r>
                      </w:p>
                      <w:p w14:paraId="7BCD2CC6" w14:textId="77777777" w:rsidR="00B056ED" w:rsidRDefault="00B056ED" w:rsidP="00B056ED">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 xml:space="preserve">- Education Allowance </w:t>
                        </w:r>
                      </w:p>
                      <w:p w14:paraId="093BA3CA" w14:textId="77777777" w:rsidR="00B056ED" w:rsidRDefault="00B056ED" w:rsidP="00B056ED">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121" type="#_x0000_t202" style="position:absolute;left:2253;top:4924;width:11748;height:1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" filled="f" stroked="f">
                  <v:textbox inset="2mm,2mm,2mm,2mm">
                    <w:txbxContent>
                      <w:p w14:paraId="40398BC8" w14:textId="77777777" w:rsidR="00B056ED" w:rsidRDefault="00B056ED" w:rsidP="00B056ED">
                        <w:pPr>
                          <w:spacing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Any income received by household members 18 years and over, like:</w:t>
                        </w:r>
                        <w:r>
                          <w:rPr>
                            <w:rFonts w:ascii="Arial Nova Light" w:eastAsia="HELVETICA NEUE LIGHT" w:hAnsi="Arial Nova Light" w:cs="HELVETICA NEUE LIGHT"/>
                            <w:sz w:val="16"/>
                            <w:szCs w:val="16"/>
                          </w:rPr>
                          <w:br/>
                          <w:t>- Wages</w:t>
                        </w:r>
                        <w:r>
                          <w:rPr>
                            <w:rFonts w:ascii="Arial Nova Light" w:eastAsia="HELVETICA NEUE LIGHT" w:hAnsi="Arial Nova Light" w:cs="HELVETICA NEUE LIGHT"/>
                            <w:sz w:val="16"/>
                            <w:szCs w:val="16"/>
                          </w:rPr>
                          <w:br/>
                          <w:t>- Primary Centrelink payments</w:t>
                        </w:r>
                        <w:r>
                          <w:rPr>
                            <w:rFonts w:ascii="Arial Nova Light" w:eastAsia="HELVETICA NEUE LIGHT" w:hAnsi="Arial Nova Light" w:cs="HELVETICA NEUE LIGHT"/>
                            <w:sz w:val="16"/>
                            <w:szCs w:val="16"/>
                          </w:rPr>
                          <w:br/>
                          <w:t xml:space="preserve">- Investment earnings </w:t>
                        </w:r>
                      </w:p>
                    </w:txbxContent>
                  </v:textbox>
                </v:shape>
                <v:shape id="Google Shape;43;p1" o:spid="_x0000_s1122" type="#_x0000_t202" style="position:absolute;left:15290;top:5286;width:998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" filled="f" stroked="f">
                  <v:textbox inset="2mm,2mm,2mm,2mm">
                    <w:txbxContent>
                      <w:p w14:paraId="72C9C541" w14:textId="77777777" w:rsidR="00B056ED" w:rsidRDefault="00B056ED" w:rsidP="00B056ED">
                        <w:pPr>
                          <w:spacing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Family Tax Benefit</w:t>
                        </w:r>
                      </w:p>
                    </w:txbxContent>
                  </v:textbox>
                </v:shape>
                <v:shape id="Google Shape;37;p1" o:spid="_x0000_s1123" type="#_x0000_t202" style="position:absolute;left:14204;top:12620;width:9639;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" filled="f" stroked="f">
                  <v:textbox inset="2mm,2mm,2mm,2mm">
                    <w:txbxContent>
                      <w:p w14:paraId="62A48D54" w14:textId="77777777" w:rsidR="00B056ED" w:rsidRDefault="00B056ED" w:rsidP="00B056ED">
                        <w:pP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Commonwealth Rent Assistance</w:t>
                        </w:r>
                      </w:p>
                    </w:txbxContent>
                  </v:textbox>
                </v:shape>
                <v:shape id="Graphic 44" o:spid="_x0000_s1124" type="#_x0000_t75" alt="Stuffed Toy outline" style="position:absolute;left:15109;top:1167;width:4477;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">
                  <v:imagedata r:id="rId28" o:title="Stuffed Toy outline"/>
                </v:shape>
                <v:shape id="Graphic 46" o:spid="_x0000_s1125" type="#_x0000_t75" alt="Money outline" style="position:absolute;left:3476;top:126;width:4057;height: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">
                  <v:imagedata r:id="rId29" o:title="Money outline"/>
                </v:shape>
                <v:shape id="Graphic 47" o:spid="_x0000_s1126" type="#_x0000_t75" alt="Home outline" style="position:absolute;left:14883;top:8138;width:507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">
                  <v:imagedata r:id="rId30" o:title="Home outline"/>
                </v:shape>
                <v:shape id="Text Box 48" o:spid="_x0000_s1127" type="#_x0000_t202" style="position:absolute;left:7595;top:1167;width:602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" filled="f" stroked="f" strokeweight=".5pt">
                  <v:textbox>
                    <w:txbxContent>
                      <w:p w14:paraId="5F20D8C0" w14:textId="77777777" w:rsidR="00B056ED" w:rsidRPr="00807342" w:rsidRDefault="00B056ED" w:rsidP="00B056ED">
                        <w:pPr>
                          <w:rPr>
                            <w:rFonts w:ascii="Yu Gothic UI Semibold" w:eastAsia="Yu Gothic UI Semibold" w:hAnsi="Yu Gothic UI Semibold"/>
                            <w:color w:val="00B050"/>
                            <w:sz w:val="30"/>
                            <w:szCs w:val="30"/>
                          </w:rPr>
                        </w:pPr>
                        <w:r w:rsidRPr="00807342">
                          <w:rPr>
                            <w:rFonts w:ascii="Yu Gothic UI Semibold" w:eastAsia="Yu Gothic UI Semibold" w:hAnsi="Yu Gothic UI Semibold" w:hint="eastAsia"/>
                            <w:color w:val="00B050"/>
                            <w:sz w:val="30"/>
                            <w:szCs w:val="30"/>
                            <w:highlight w:val="yellow"/>
                          </w:rPr>
                          <w:t>25%</w:t>
                        </w:r>
                      </w:p>
                    </w:txbxContent>
                  </v:textbox>
                </v:shape>
                <v:shape id="Text Box 49" o:spid="_x0000_s1128" type="#_x0000_t202" style="position:absolute;left:19319;top:1348;width:5385;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" filled="f" stroked="f" strokeweight=".5pt">
                  <v:textbox>
                    <w:txbxContent>
                      <w:p w14:paraId="428A8615" w14:textId="77777777" w:rsidR="00B056ED" w:rsidRDefault="00B056ED" w:rsidP="00B056ED">
                        <w:pPr>
                          <w:rPr>
                            <w:rFonts w:ascii="Yu Gothic UI Semibold" w:eastAsia="Yu Gothic UI Semibold" w:hAnsi="Yu Gothic UI Semibold"/>
                            <w:color w:val="035DD3" w:themeColor="accent2"/>
                            <w:sz w:val="30"/>
                            <w:szCs w:val="30"/>
                          </w:rPr>
                        </w:pPr>
                        <w:r>
                          <w:rPr>
                            <w:rFonts w:ascii="Yu Gothic UI Semibold" w:eastAsia="Yu Gothic UI Semibold" w:hAnsi="Yu Gothic UI Semibold" w:hint="eastAsia"/>
                            <w:color w:val="035DD3" w:themeColor="accent2"/>
                            <w:sz w:val="30"/>
                            <w:szCs w:val="30"/>
                          </w:rPr>
                          <w:t>15%</w:t>
                        </w:r>
                      </w:p>
                    </w:txbxContent>
                  </v:textbox>
                </v:shape>
                <v:shape id="Text Box 486" o:spid="_x0000_s1129" type="#_x0000_t202" style="position:absolute;left:19229;top:8546;width:6877;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" filled="f" stroked="f" strokeweight=".5pt">
                  <v:textbox>
                    <w:txbxContent>
                      <w:p w14:paraId="4EC43764" w14:textId="77777777" w:rsidR="00B056ED" w:rsidRDefault="00B056ED" w:rsidP="00B056ED">
                        <w:pPr>
                          <w:rPr>
                            <w:rFonts w:ascii="Yu Gothic UI Semibold" w:eastAsia="Yu Gothic UI Semibold" w:hAnsi="Yu Gothic UI Semibold"/>
                            <w:color w:val="FF6F00" w:themeColor="accent4"/>
                            <w:sz w:val="30"/>
                            <w:szCs w:val="30"/>
                          </w:rPr>
                        </w:pPr>
                        <w:r>
                          <w:rPr>
                            <w:rFonts w:ascii="Yu Gothic UI Semibold" w:eastAsia="Yu Gothic UI Semibold" w:hAnsi="Yu Gothic UI Semibold" w:hint="eastAsia"/>
                            <w:color w:val="FF6F00" w:themeColor="accent4"/>
                            <w:sz w:val="30"/>
                            <w:szCs w:val="30"/>
                          </w:rPr>
                          <w:t>100%</w:t>
                        </w:r>
                      </w:p>
                    </w:txbxContent>
                  </v:textbox>
                </v:shape>
                <v:shape id="Text Box 487" o:spid="_x0000_s1130" type="#_x0000_t202" style="position:absolute;left:30048;top:1529;width:5340;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" filled="f" stroked="f" strokeweight=".5pt">
                  <v:textbox>
                    <w:txbxContent>
                      <w:p w14:paraId="57446643" w14:textId="77777777" w:rsidR="00B056ED" w:rsidRDefault="00B056ED" w:rsidP="00B056ED">
                        <w:pPr>
                          <w:rPr>
                            <w:rFonts w:ascii="Yu Gothic UI Semibold" w:eastAsia="Yu Gothic UI Semibold" w:hAnsi="Yu Gothic UI Semibold"/>
                            <w:color w:val="7FC7FF" w:themeColor="text1" w:themeTint="80"/>
                            <w:sz w:val="30"/>
                            <w:szCs w:val="30"/>
                          </w:rPr>
                        </w:pPr>
                        <w:r>
                          <w:rPr>
                            <w:rFonts w:ascii="Yu Gothic UI Semibold" w:eastAsia="Yu Gothic UI Semibold" w:hAnsi="Yu Gothic UI Semibold" w:hint="eastAsia"/>
                            <w:color w:val="7FC7FF" w:themeColor="text1" w:themeTint="80"/>
                            <w:sz w:val="30"/>
                            <w:szCs w:val="30"/>
                          </w:rPr>
                          <w:t>0%</w:t>
                        </w:r>
                      </w:p>
                    </w:txbxContent>
                  </v:textbox>
                </v:shape>
                <v:shape id="Graphic 488" o:spid="_x0000_s1131" type="#_x0000_t75" alt="Piggy Bank outline" style="position:absolute;left:25159;top:805;width:4769;height:5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">
                  <v:imagedata r:id="rId31" o:title="Piggy Bank outline"/>
                </v:shape>
                <v:roundrect id="Rectangle: Rounded Corners 58" o:spid="_x0000_s1132" style="position:absolute;left:40776;top:4698;width:15951;height:128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" fillcolor="#f7fbff [671]" stroked="f" strokeweight="2pt">
                  <v:textbox inset="1mm,,1mm,0"/>
                </v:roundrect>
                <v:shape id="Arrow: Right 59" o:spid="_x0000_s1133" type="#_x0000_t13" style="position:absolute;left:37245;top:7640;width:3042;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" adj="11003" fillcolor="#035dd3 [3205]" stroked="f" strokeweight="2pt">
                  <v:textbox inset="1mm,,1mm,0"/>
                </v:shape>
                <v:shape id="Graphic 491" o:spid="_x0000_s1134" type="#_x0000_t75" alt="Stuffed Toy outline" style="position:absolute;left:47113;top:11171;width:3226;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">
                  <v:imagedata r:id="rId28" o:title="Stuffed Toy outline"/>
                </v:shape>
                <v:shape id="Graphic 492" o:spid="_x0000_s1135" type="#_x0000_t75" alt="Home outline" style="position:absolute;left:51550;top:10900;width:3530;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">
                  <v:imagedata r:id="rId30" o:title="Home outline"/>
                </v:shape>
                <v:shape id="Graphic 493" o:spid="_x0000_s1136" type="#_x0000_t75" alt="Money outline" style="position:absolute;left:42089;top:10854;width:3575;height:3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">
                  <v:imagedata r:id="rId29" o:title="Money outline"/>
                </v:shape>
                <v:shape id="Text Box 494" o:spid="_x0000_s1137" type="#_x0000_t202" style="position:absolute;left:41460;top:13886;width:452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" filled="f" stroked="f" strokeweight=".5pt">
                  <v:textbox>
                    <w:txbxContent>
                      <w:p w14:paraId="76AEBB56" w14:textId="77777777" w:rsidR="00B056ED" w:rsidRDefault="00B056ED" w:rsidP="00B056ED">
                        <w:pPr>
                          <w:rPr>
                            <w:rFonts w:ascii="Arial Nova Light" w:hAnsi="Arial Nova Light" w:cstheme="minorHAnsi"/>
                            <w:sz w:val="16"/>
                            <w:szCs w:val="16"/>
                          </w:rPr>
                        </w:pPr>
                        <w:r>
                          <w:rPr>
                            <w:rFonts w:ascii="Arial Nova Light" w:eastAsia="HELVETICA NEUE LIGHT" w:hAnsi="Arial Nova Light" w:cs="HELVETICA NEUE LIGHT"/>
                            <w:sz w:val="16"/>
                            <w:szCs w:val="16"/>
                          </w:rPr>
                          <w:t>$XXX</w:t>
                        </w:r>
                      </w:p>
                    </w:txbxContent>
                  </v:textbox>
                </v:shape>
                <v:shape id="Text Box 495" o:spid="_x0000_s1138" type="#_x0000_t202" style="position:absolute;left:41998;top:5151;width:13265;height:5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" filled="f" stroked="f" strokeweight=".5pt">
                  <v:textbox>
                    <w:txbxContent>
                      <w:p w14:paraId="7E51FE59" w14:textId="77777777" w:rsidR="00B056ED" w:rsidRDefault="00B056ED" w:rsidP="00B056ED">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Total amount of rent you pay is</w:t>
                        </w:r>
                        <w:r>
                          <w:rPr>
                            <w:rFonts w:ascii="Arial Nova Light" w:eastAsia="HELVETICA NEUE LIGHT" w:hAnsi="Arial Nova Light" w:cs="HELVETICA NEUE LIGHT"/>
                            <w:b/>
                            <w:bCs/>
                            <w:sz w:val="16"/>
                            <w:szCs w:val="16"/>
                          </w:rPr>
                          <w:t xml:space="preserve"> $XXX</w:t>
                        </w:r>
                        <w:r>
                          <w:rPr>
                            <w:rFonts w:ascii="Arial Nova Light" w:eastAsia="HELVETICA NEUE LIGHT" w:hAnsi="Arial Nova Light" w:cs="HELVETICA NEUE LIGHT"/>
                            <w:sz w:val="16"/>
                            <w:szCs w:val="16"/>
                          </w:rPr>
                          <w:t xml:space="preserve"> </w:t>
                        </w:r>
                      </w:p>
                      <w:p w14:paraId="2A97A168" w14:textId="77777777" w:rsidR="00B056ED" w:rsidRDefault="00B056ED" w:rsidP="00B056ED">
                        <w:pPr>
                          <w:jc w:val="center"/>
                          <w:rPr>
                            <w:rFonts w:ascii="Arial Nova Light" w:hAnsi="Arial Nova Light" w:cstheme="minorHAnsi"/>
                            <w:b/>
                            <w:bCs/>
                            <w:sz w:val="16"/>
                            <w:szCs w:val="16"/>
                          </w:rPr>
                        </w:pPr>
                        <w:r>
                          <w:rPr>
                            <w:rFonts w:ascii="Arial Nova Light" w:eastAsia="HELVETICA NEUE LIGHT" w:hAnsi="Arial Nova Light" w:cs="HELVETICA NEUE LIGHT"/>
                            <w:sz w:val="16"/>
                            <w:szCs w:val="16"/>
                          </w:rPr>
                          <w:t>Which is based on:</w:t>
                        </w:r>
                      </w:p>
                      <w:p w14:paraId="1617DD0A" w14:textId="77777777" w:rsidR="00B056ED" w:rsidRDefault="00B056ED" w:rsidP="00B056ED">
                        <w:pPr>
                          <w:spacing w:before="120"/>
                          <w:jc w:val="center"/>
                          <w:rPr>
                            <w:rFonts w:ascii="helev" w:hAnsi="helev" w:cstheme="minorHAnsi"/>
                            <w:sz w:val="16"/>
                            <w:szCs w:val="16"/>
                          </w:rPr>
                        </w:pPr>
                      </w:p>
                    </w:txbxContent>
                  </v:textbox>
                </v:shape>
                <v:shape id="Text Box 496" o:spid="_x0000_s1139" type="#_x0000_t202" style="position:absolute;left:41998;top:624;width:13265;height:4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naxwAAANwAAAAPAAAAZHJzL2Rvd25yZXYueG1sRI9Ba8JA&#10;FITvQv/D8gq96aYSi42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AOqudrHAAAA3AAA&#10;AA8AAAAAAAAAAAAAAAAABwIAAGRycy9kb3ducmV2LnhtbFBLBQYAAAAAAwADALcAAAD7AgAAAAA=&#10;" filled="f" stroked="f" strokeweight=".5pt">
                  <v:textbox>
                    <w:txbxContent>
                      <w:p w14:paraId="64B9AF74" w14:textId="77777777" w:rsidR="00B056ED" w:rsidRDefault="00B056ED" w:rsidP="00B056ED">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 xml:space="preserve">Market-based rent for the property is </w:t>
                        </w:r>
                        <w:r>
                          <w:rPr>
                            <w:rFonts w:ascii="Arial Nova Light" w:eastAsia="HELVETICA NEUE LIGHT" w:hAnsi="Arial Nova Light" w:cs="HELVETICA NEUE LIGHT"/>
                            <w:b/>
                            <w:bCs/>
                            <w:sz w:val="16"/>
                            <w:szCs w:val="16"/>
                          </w:rPr>
                          <w:t>$XXX</w:t>
                        </w:r>
                      </w:p>
                    </w:txbxContent>
                  </v:textbox>
                </v:shape>
                <v:shape id="Plus Sign 450" o:spid="_x0000_s1140" style="position:absolute;left:45438;top:14792;width:1397;height:1093;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roundrect id="Rectangle: Rounded Corners 451" o:spid="_x0000_s1141" style="position:absolute;width:36696;height:17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" filled="f" strokecolor="#00b050" strokeweight="2.25pt">
                  <v:textbox inset="1mm,,1mm,0"/>
                </v:roundrect>
                <v:roundrect id="Rectangle: Rounded Corners 452" o:spid="_x0000_s1142" style="position:absolute;left:40785;top:45;width:16098;height:1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" filled="f" strokecolor="#035dd3 [3205]" strokeweight="2.25pt">
                  <v:textbox inset="1mm,,1mm,0"/>
                </v:roundrect>
                <v:shape id="Plus Sign 453" o:spid="_x0000_s1143" style="position:absolute;left:50327;top:14883;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shape id="Text Box 508" o:spid="_x0000_s1144" type="#_x0000_t202" style="position:absolute;left:46434;top:13967;width:4522;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" filled="f" stroked="f" strokeweight=".5pt">
                  <v:textbox>
                    <w:txbxContent>
                      <w:p w14:paraId="32C178C2" w14:textId="77777777" w:rsidR="00B056ED" w:rsidRDefault="00B056ED" w:rsidP="00B056ED">
                        <w:pPr>
                          <w:rPr>
                            <w:rFonts w:ascii="Arial Nova Light" w:hAnsi="Arial Nova Light" w:cstheme="minorHAnsi"/>
                            <w:sz w:val="16"/>
                            <w:szCs w:val="16"/>
                          </w:rPr>
                        </w:pPr>
                        <w:r>
                          <w:rPr>
                            <w:rFonts w:ascii="Arial Nova Light" w:eastAsia="HELVETICA NEUE LIGHT" w:hAnsi="Arial Nova Light" w:cs="HELVETICA NEUE LIGHT"/>
                            <w:sz w:val="16"/>
                            <w:szCs w:val="16"/>
                          </w:rPr>
                          <w:t>$XXX</w:t>
                        </w:r>
                      </w:p>
                    </w:txbxContent>
                  </v:textbox>
                </v:shape>
                <v:shape id="Text Box 509" o:spid="_x0000_s1145" type="#_x0000_t202" style="position:absolute;left:51287;top:13972;width:4522;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" filled="f" stroked="f" strokeweight=".5pt">
                  <v:textbox>
                    <w:txbxContent>
                      <w:p w14:paraId="662933A5" w14:textId="77777777" w:rsidR="00B056ED" w:rsidRDefault="00B056ED" w:rsidP="00B056ED">
                        <w:pPr>
                          <w:rPr>
                            <w:rFonts w:ascii="Arial Nova Light" w:hAnsi="Arial Nova Light" w:cstheme="minorHAnsi"/>
                            <w:sz w:val="16"/>
                            <w:szCs w:val="16"/>
                          </w:rPr>
                        </w:pPr>
                        <w:r>
                          <w:rPr>
                            <w:rFonts w:ascii="Arial Nova Light" w:eastAsia="HELVETICA NEUE LIGHT" w:hAnsi="Arial Nova Light" w:cs="HELVETICA NEUE LIGHT"/>
                            <w:sz w:val="16"/>
                            <w:szCs w:val="16"/>
                          </w:rPr>
                          <w:t>$XXX</w:t>
                        </w:r>
                      </w:p>
                    </w:txbxContent>
                  </v:textbox>
                </v:shape>
                <w10:wrap type="topAndBottom" anchorx="margin"/>
              </v:group>
            </w:pict>
          </mc:Fallback>
        </mc:AlternateContent>
      </w:r>
      <w:r w:rsidR="00807342" w:rsidRPr="00023282">
        <w:rPr>
          <w:color w:val="FF0000"/>
          <w:highlight w:val="yellow"/>
        </w:rPr>
        <w:t xml:space="preserve">[See the Rent Infographics section for </w:t>
      </w:r>
      <w:r w:rsidR="00807342">
        <w:rPr>
          <w:color w:val="FF0000"/>
          <w:highlight w:val="yellow"/>
        </w:rPr>
        <w:t>alternative</w:t>
      </w:r>
      <w:r w:rsidR="00807342" w:rsidRPr="00023282">
        <w:rPr>
          <w:color w:val="FF0000"/>
          <w:highlight w:val="yellow"/>
        </w:rPr>
        <w:t xml:space="preserve"> </w:t>
      </w:r>
      <w:r w:rsidR="00807342">
        <w:rPr>
          <w:color w:val="FF0000"/>
          <w:highlight w:val="yellow"/>
        </w:rPr>
        <w:t>options</w:t>
      </w:r>
      <w:r w:rsidR="00807342" w:rsidRPr="00023282">
        <w:rPr>
          <w:color w:val="FF0000"/>
          <w:highlight w:val="yellow"/>
        </w:rPr>
        <w:t>]</w:t>
      </w:r>
    </w:p>
    <w:p w14:paraId="3C365E18" w14:textId="77777777" w:rsidR="00807342" w:rsidRDefault="00807342" w:rsidP="00B056ED">
      <w:pPr>
        <w:pStyle w:val="BodyText"/>
        <w:rPr>
          <w:noProof/>
          <w:color w:val="D8EEFF" w:themeColor="text2"/>
        </w:rPr>
      </w:pPr>
    </w:p>
    <w:p w14:paraId="78A15574" w14:textId="087644B4" w:rsidR="00B056ED" w:rsidRDefault="00B056ED" w:rsidP="00807342">
      <w:pPr>
        <w:pStyle w:val="Heading4"/>
        <w:rPr>
          <w:noProof/>
        </w:rPr>
      </w:pPr>
      <w:r>
        <w:rPr>
          <w:noProof/>
        </w:rPr>
        <w:t>How the amount you pay could change</w:t>
      </w:r>
    </w:p>
    <w:p w14:paraId="605841C5" w14:textId="77777777" w:rsidR="00B056ED" w:rsidRPr="00807342" w:rsidRDefault="00B056ED" w:rsidP="00807342">
      <w:pPr>
        <w:pStyle w:val="BodyText"/>
      </w:pPr>
      <w:r w:rsidRPr="00807342">
        <w:t>If things have changed at home since we last calculated your rent, your rent could also change. Your rent could change if:</w:t>
      </w:r>
    </w:p>
    <w:p w14:paraId="34DFFB82" w14:textId="77777777" w:rsidR="00B056ED" w:rsidRPr="00807342" w:rsidRDefault="00B056ED" w:rsidP="00807342">
      <w:pPr>
        <w:pStyle w:val="ListBullet"/>
      </w:pPr>
      <w:r w:rsidRPr="00807342">
        <w:rPr>
          <w:b/>
          <w:bCs/>
        </w:rPr>
        <w:t>Your income changes</w:t>
      </w:r>
      <w:r w:rsidRPr="00807342">
        <w:t xml:space="preserve">: Getting or stopping a job or getting more, or less money from your job or Centrelink. </w:t>
      </w:r>
    </w:p>
    <w:p w14:paraId="0FC07502" w14:textId="77777777" w:rsidR="00B056ED" w:rsidRPr="00807342" w:rsidRDefault="00B056ED" w:rsidP="00807342">
      <w:pPr>
        <w:pStyle w:val="ListBullet"/>
      </w:pPr>
      <w:r w:rsidRPr="00807342">
        <w:rPr>
          <w:b/>
          <w:bCs/>
        </w:rPr>
        <w:t>Your household changes</w:t>
      </w:r>
      <w:r w:rsidRPr="00807342">
        <w:t>: Like someone moving in or out. This could affect the amount of your household income we assess to calculate your rent.</w:t>
      </w:r>
    </w:p>
    <w:p w14:paraId="65558BD7" w14:textId="77777777" w:rsidR="00B056ED" w:rsidRPr="00807342" w:rsidRDefault="00B056ED" w:rsidP="00807342">
      <w:pPr>
        <w:pStyle w:val="BodyText"/>
      </w:pPr>
      <w:r w:rsidRPr="00807342">
        <w:t>While the amount you pay in rent might change, we’ll make sure you’re never paying more than what your home would rent for in the private market (market-based rent).</w:t>
      </w:r>
    </w:p>
    <w:p w14:paraId="1DE2A733" w14:textId="77777777" w:rsidR="00B056ED" w:rsidRDefault="00B056ED" w:rsidP="00807342">
      <w:pPr>
        <w:pStyle w:val="Heading4"/>
        <w:rPr>
          <w:noProof/>
        </w:rPr>
      </w:pPr>
      <w:r>
        <w:rPr>
          <w:noProof/>
        </w:rPr>
        <w:t xml:space="preserve">Steps to take if you still have questions </w:t>
      </w:r>
    </w:p>
    <w:p w14:paraId="1B351F2E" w14:textId="77777777" w:rsidR="00B056ED" w:rsidRPr="00954C25" w:rsidRDefault="00B056ED" w:rsidP="00954C25">
      <w:pPr>
        <w:pStyle w:val="BodyText"/>
      </w:pPr>
      <w:r w:rsidRPr="00954C25">
        <w:t>It’s important to us that you understand how rent reviews work. If you still have questions about rent reviews and what information you need to give us, you can:</w:t>
      </w:r>
    </w:p>
    <w:p w14:paraId="5FF9DE68" w14:textId="602EDE87" w:rsidR="00B056ED" w:rsidRPr="00954C25" w:rsidRDefault="00B056ED" w:rsidP="00954C25">
      <w:pPr>
        <w:pStyle w:val="ListBullet"/>
      </w:pPr>
      <w:r w:rsidRPr="00954C25">
        <w:t>Ask us to explain the rent review process in more detail</w:t>
      </w:r>
      <w:r w:rsidR="00954C25">
        <w:t>.</w:t>
      </w:r>
    </w:p>
    <w:p w14:paraId="0FD62C8D" w14:textId="011BDC14" w:rsidR="00B056ED" w:rsidRPr="00954C25" w:rsidRDefault="00B056ED" w:rsidP="00954C25">
      <w:pPr>
        <w:pStyle w:val="ListBullet"/>
      </w:pPr>
      <w:r w:rsidRPr="00954C25">
        <w:t>Ask for more information about what we accept as proof of income</w:t>
      </w:r>
      <w:r w:rsidR="00954C25">
        <w:t>.</w:t>
      </w:r>
    </w:p>
    <w:p w14:paraId="3C0E21F9" w14:textId="77777777" w:rsidR="00932782" w:rsidRDefault="00932782" w:rsidP="00B36622">
      <w:pPr>
        <w:pStyle w:val="ListBullet"/>
        <w:numPr>
          <w:ilvl w:val="0"/>
          <w:numId w:val="0"/>
        </w:numPr>
        <w:ind w:left="360" w:hanging="360"/>
      </w:pPr>
    </w:p>
    <w:p w14:paraId="5A0A5FE2" w14:textId="77777777" w:rsidR="00954C25" w:rsidRDefault="00954C25">
      <w:pPr>
        <w:spacing w:line="254" w:lineRule="auto"/>
        <w:rPr>
          <w:rFonts w:eastAsiaTheme="majorEastAsia" w:cstheme="majorBidi"/>
          <w:bCs/>
          <w:color w:val="FF6F00"/>
          <w:sz w:val="36"/>
        </w:rPr>
      </w:pPr>
      <w:r>
        <w:br w:type="page"/>
      </w:r>
    </w:p>
    <w:p w14:paraId="21FFABEC" w14:textId="5FBAC694" w:rsidR="00932782" w:rsidRDefault="00932782" w:rsidP="00617CB0">
      <w:pPr>
        <w:pStyle w:val="Heading3"/>
      </w:pPr>
      <w:bookmarkStart w:id="8" w:name="_Toc169882305"/>
      <w:r>
        <w:lastRenderedPageBreak/>
        <w:t>Rent review explainer</w:t>
      </w:r>
      <w:r w:rsidR="00216F07">
        <w:t xml:space="preserve"> – with service charge</w:t>
      </w:r>
      <w:r w:rsidR="006C1A89">
        <w:t>s</w:t>
      </w:r>
      <w:bookmarkEnd w:id="8"/>
    </w:p>
    <w:p w14:paraId="4D62459C" w14:textId="77777777" w:rsidR="00A3283D" w:rsidRPr="00A3283D" w:rsidRDefault="00A3283D" w:rsidP="00A3283D">
      <w:pPr>
        <w:pStyle w:val="BodyText"/>
      </w:pPr>
      <w:r w:rsidRPr="00A3283D">
        <w:t xml:space="preserve">We check your rent every </w:t>
      </w:r>
      <w:r w:rsidRPr="00A3283D">
        <w:rPr>
          <w:highlight w:val="yellow"/>
        </w:rPr>
        <w:t>[six months]</w:t>
      </w:r>
      <w:r w:rsidRPr="00A3283D">
        <w:t xml:space="preserve"> to make sure the amount you pay is still right for your income. This is called a rent review.</w:t>
      </w:r>
    </w:p>
    <w:p w14:paraId="4E155E64" w14:textId="77777777" w:rsidR="00A3283D" w:rsidRDefault="00A3283D" w:rsidP="00A3283D">
      <w:pPr>
        <w:pStyle w:val="Heading4"/>
        <w:rPr>
          <w:noProof/>
        </w:rPr>
      </w:pPr>
      <w:r>
        <w:rPr>
          <w:noProof/>
        </w:rPr>
        <w:t>How rent reviews work</w:t>
      </w:r>
    </w:p>
    <w:p w14:paraId="24D311AC" w14:textId="7225706F" w:rsidR="00A3283D" w:rsidRPr="00A3283D" w:rsidRDefault="00A3283D" w:rsidP="000002E3">
      <w:pPr>
        <w:pStyle w:val="BodyText"/>
        <w:numPr>
          <w:ilvl w:val="0"/>
          <w:numId w:val="14"/>
        </w:numPr>
      </w:pPr>
      <w:r w:rsidRPr="00A3283D">
        <w:t>You collect the income details of household members over 18 years old</w:t>
      </w:r>
      <w:r>
        <w:t>.</w:t>
      </w:r>
    </w:p>
    <w:p w14:paraId="5059CA2D" w14:textId="7B61CDE9" w:rsidR="00A3283D" w:rsidRPr="00A3283D" w:rsidRDefault="00A3283D" w:rsidP="000002E3">
      <w:pPr>
        <w:pStyle w:val="BodyText"/>
        <w:numPr>
          <w:ilvl w:val="0"/>
          <w:numId w:val="14"/>
        </w:numPr>
      </w:pPr>
      <w:r w:rsidRPr="00A3283D">
        <w:t>You share those income details with us</w:t>
      </w:r>
      <w:r>
        <w:t>.</w:t>
      </w:r>
    </w:p>
    <w:p w14:paraId="1FAE0042" w14:textId="4216AFC4" w:rsidR="00A3283D" w:rsidRPr="00A3283D" w:rsidRDefault="00A3283D" w:rsidP="000002E3">
      <w:pPr>
        <w:pStyle w:val="BodyText"/>
        <w:numPr>
          <w:ilvl w:val="0"/>
          <w:numId w:val="14"/>
        </w:numPr>
      </w:pPr>
      <w:r w:rsidRPr="00A3283D">
        <w:t>We calculate how much you pay based on those income details</w:t>
      </w:r>
      <w:r>
        <w:t>.</w:t>
      </w:r>
    </w:p>
    <w:p w14:paraId="714CAAA2" w14:textId="1E5871E9" w:rsidR="00A3283D" w:rsidRPr="00A3283D" w:rsidRDefault="00A3283D" w:rsidP="000002E3">
      <w:pPr>
        <w:pStyle w:val="BodyText"/>
        <w:numPr>
          <w:ilvl w:val="0"/>
          <w:numId w:val="14"/>
        </w:numPr>
      </w:pPr>
      <w:r w:rsidRPr="00A3283D">
        <w:t>If there’s any change to what you pay now, we’ll let you know in writing</w:t>
      </w:r>
      <w:r>
        <w:t>.</w:t>
      </w:r>
    </w:p>
    <w:p w14:paraId="253AEDB5" w14:textId="77777777" w:rsidR="00A3283D" w:rsidRDefault="00A3283D" w:rsidP="00A3283D">
      <w:pPr>
        <w:pStyle w:val="Heading4"/>
        <w:rPr>
          <w:noProof/>
        </w:rPr>
      </w:pPr>
      <w:r>
        <w:rPr>
          <w:noProof/>
        </w:rPr>
        <w:t>What you need to do during rent reviews</w:t>
      </w:r>
    </w:p>
    <w:p w14:paraId="60BDFF1C" w14:textId="77777777" w:rsidR="00A3283D" w:rsidRDefault="00A3283D" w:rsidP="00A3283D">
      <w:pPr>
        <w:pStyle w:val="BodyText"/>
      </w:pPr>
      <w:r>
        <w:rPr>
          <w:b/>
        </w:rPr>
        <w:t>You need to share the right information</w:t>
      </w:r>
      <w:r>
        <w:t xml:space="preserve"> so we can make sure you’re paying the discounted rent you’re entitled to. </w:t>
      </w:r>
      <w:r>
        <w:rPr>
          <w:b/>
        </w:rPr>
        <w:t>If you don’t, we can’t verify your eligibility for your discount, and it could be cancelled.</w:t>
      </w:r>
      <w:r>
        <w:t xml:space="preserve"> This would increase the amount you need to pay.</w:t>
      </w:r>
    </w:p>
    <w:p w14:paraId="73F0C483" w14:textId="72DBC27A" w:rsidR="00A3283D" w:rsidRDefault="00A3283D" w:rsidP="000002E3">
      <w:pPr>
        <w:pStyle w:val="BodyText"/>
        <w:numPr>
          <w:ilvl w:val="0"/>
          <w:numId w:val="15"/>
        </w:numPr>
      </w:pPr>
      <w:r>
        <w:t>Collect the income details of household members over 18.</w:t>
      </w:r>
    </w:p>
    <w:p w14:paraId="76AFD2A4" w14:textId="73C0C2F8" w:rsidR="00A3283D" w:rsidRDefault="00A3283D" w:rsidP="000002E3">
      <w:pPr>
        <w:pStyle w:val="BodyText"/>
        <w:numPr>
          <w:ilvl w:val="0"/>
          <w:numId w:val="15"/>
        </w:numPr>
      </w:pPr>
      <w:r>
        <w:t>Share those income details with us.</w:t>
      </w:r>
    </w:p>
    <w:p w14:paraId="5230E3EC" w14:textId="45049FA7" w:rsidR="00A3283D" w:rsidRDefault="00A3283D" w:rsidP="000002E3">
      <w:pPr>
        <w:pStyle w:val="BodyText"/>
        <w:numPr>
          <w:ilvl w:val="0"/>
          <w:numId w:val="15"/>
        </w:numPr>
      </w:pPr>
      <w:r>
        <w:t>Let us know if any members of your household have moved in or out.</w:t>
      </w:r>
    </w:p>
    <w:p w14:paraId="38A4C8CD" w14:textId="77777777" w:rsidR="00A3283D" w:rsidRDefault="00A3283D" w:rsidP="00A3283D">
      <w:pPr>
        <w:pStyle w:val="Heading4"/>
        <w:rPr>
          <w:noProof/>
        </w:rPr>
      </w:pPr>
      <w:r>
        <w:rPr>
          <w:noProof/>
        </w:rPr>
        <w:t>What income information you need to collect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04"/>
        <w:gridCol w:w="6503"/>
      </w:tblGrid>
      <w:tr w:rsidR="00A3283D" w:rsidRPr="00A3283D" w14:paraId="63462370" w14:textId="77777777" w:rsidTr="000612B8">
        <w:tc>
          <w:tcPr>
            <w:tcW w:w="13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821D0" w14:textId="77777777" w:rsidR="00A3283D" w:rsidRPr="00A3283D" w:rsidRDefault="00A3283D" w:rsidP="00A3283D">
            <w:pPr>
              <w:pStyle w:val="BodyText"/>
              <w:rPr>
                <w:rFonts w:eastAsiaTheme="majorEastAsia"/>
                <w:b/>
                <w:bCs/>
              </w:rPr>
            </w:pPr>
            <w:r w:rsidRPr="00A3283D">
              <w:rPr>
                <w:rFonts w:eastAsiaTheme="majorEastAsia"/>
                <w:b/>
                <w:bCs/>
              </w:rPr>
              <w:t>Type of income</w:t>
            </w:r>
          </w:p>
        </w:tc>
        <w:tc>
          <w:tcPr>
            <w:tcW w:w="36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5EB06" w14:textId="77777777" w:rsidR="00A3283D" w:rsidRPr="00A3283D" w:rsidRDefault="00A3283D" w:rsidP="00A3283D">
            <w:pPr>
              <w:pStyle w:val="BodyText"/>
              <w:rPr>
                <w:rFonts w:eastAsiaTheme="majorEastAsia"/>
                <w:b/>
                <w:bCs/>
              </w:rPr>
            </w:pPr>
            <w:r w:rsidRPr="00A3283D">
              <w:rPr>
                <w:rFonts w:eastAsiaTheme="majorEastAsia"/>
                <w:b/>
                <w:bCs/>
              </w:rPr>
              <w:t>Information we need</w:t>
            </w:r>
          </w:p>
        </w:tc>
      </w:tr>
      <w:tr w:rsidR="00A3283D" w:rsidRPr="00A3283D" w14:paraId="4E4168D9" w14:textId="77777777" w:rsidTr="000612B8">
        <w:tc>
          <w:tcPr>
            <w:tcW w:w="13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A6CDC" w14:textId="77777777" w:rsidR="00A3283D" w:rsidRPr="00A3283D" w:rsidRDefault="00A3283D" w:rsidP="00A3283D">
            <w:pPr>
              <w:pStyle w:val="BodyText"/>
              <w:rPr>
                <w:b/>
                <w:bCs/>
              </w:rPr>
            </w:pPr>
            <w:r w:rsidRPr="00A3283D">
              <w:rPr>
                <w:b/>
                <w:bCs/>
              </w:rPr>
              <w:t>Centrelink</w:t>
            </w:r>
          </w:p>
          <w:p w14:paraId="34BF005A" w14:textId="3C438BC6" w:rsidR="00A3283D" w:rsidRPr="00A3283D" w:rsidRDefault="00E968F2" w:rsidP="00A3283D">
            <w:pPr>
              <w:pStyle w:val="BodyText"/>
            </w:pPr>
            <w:r w:rsidRPr="00A3283D">
              <w:t>e.g.</w:t>
            </w:r>
            <w:r w:rsidR="00A3283D" w:rsidRPr="00A3283D">
              <w:t xml:space="preserve"> Jobseeker, Disability Support Pension, Age Pension, Austudy, Abstudy; Family Tax Benefit</w:t>
            </w:r>
          </w:p>
        </w:tc>
        <w:tc>
          <w:tcPr>
            <w:tcW w:w="36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D3AAA" w14:textId="77777777" w:rsidR="00A3283D" w:rsidRPr="00A3283D" w:rsidRDefault="00A3283D" w:rsidP="00A3283D">
            <w:pPr>
              <w:pStyle w:val="BodyText"/>
            </w:pPr>
            <w:r w:rsidRPr="00A3283D">
              <w:t>We need a recent Centrelink Income statement for every member of your household. This statement must be less than [</w:t>
            </w:r>
            <w:r w:rsidRPr="00A3283D">
              <w:rPr>
                <w:highlight w:val="yellow"/>
              </w:rPr>
              <w:t>14 days</w:t>
            </w:r>
            <w:r w:rsidRPr="00A3283D">
              <w:t>] old.</w:t>
            </w:r>
          </w:p>
          <w:p w14:paraId="4540478D" w14:textId="77777777" w:rsidR="00A3283D" w:rsidRPr="00A3283D" w:rsidRDefault="00A3283D" w:rsidP="00A3283D">
            <w:pPr>
              <w:pStyle w:val="BodyText"/>
            </w:pPr>
            <w:r w:rsidRPr="00A3283D">
              <w:t>We can get the details we need directly from Centrelink if you choose to give your consent through the Centrelink Income Confirmation Scheme (ICS). Ask us for a consent form if you haven’t received one already.</w:t>
            </w:r>
          </w:p>
          <w:p w14:paraId="4E05C41D" w14:textId="77777777" w:rsidR="00A3283D" w:rsidRPr="00A3283D" w:rsidRDefault="00A3283D" w:rsidP="00A3283D">
            <w:pPr>
              <w:pStyle w:val="BodyText"/>
            </w:pPr>
            <w:r w:rsidRPr="00A3283D">
              <w:t>If you choose not to give your consent through the ICS, you will need to get a copy of each household member’s Centrelink Income statement and share it with us.</w:t>
            </w:r>
          </w:p>
        </w:tc>
      </w:tr>
      <w:tr w:rsidR="00A3283D" w:rsidRPr="00A3283D" w14:paraId="01FB1D91" w14:textId="77777777" w:rsidTr="000612B8">
        <w:tc>
          <w:tcPr>
            <w:tcW w:w="13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01E48" w14:textId="77777777" w:rsidR="00A3283D" w:rsidRPr="00A3283D" w:rsidRDefault="00A3283D" w:rsidP="00A3283D">
            <w:pPr>
              <w:pStyle w:val="BodyText"/>
              <w:rPr>
                <w:b/>
                <w:bCs/>
              </w:rPr>
            </w:pPr>
            <w:r w:rsidRPr="00A3283D">
              <w:rPr>
                <w:b/>
                <w:bCs/>
              </w:rPr>
              <w:t>Other income</w:t>
            </w:r>
          </w:p>
          <w:p w14:paraId="087674A5" w14:textId="0760A53F" w:rsidR="00A3283D" w:rsidRPr="00A3283D" w:rsidRDefault="00E968F2" w:rsidP="00A3283D">
            <w:pPr>
              <w:pStyle w:val="BodyText"/>
            </w:pPr>
            <w:r w:rsidRPr="00A3283D">
              <w:t>e.g.</w:t>
            </w:r>
            <w:r w:rsidR="00A3283D" w:rsidRPr="00A3283D">
              <w:t xml:space="preserve"> Wages, investment earnings, grants, veterans affairs </w:t>
            </w:r>
            <w:r w:rsidR="00A3283D" w:rsidRPr="00A3283D">
              <w:lastRenderedPageBreak/>
              <w:t>pension, child maintenance, compensation payments etc.</w:t>
            </w:r>
          </w:p>
        </w:tc>
        <w:tc>
          <w:tcPr>
            <w:tcW w:w="36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5922B" w14:textId="77777777" w:rsidR="00A3283D" w:rsidRPr="00A3283D" w:rsidRDefault="00A3283D" w:rsidP="00A3283D">
            <w:pPr>
              <w:pStyle w:val="BodyText"/>
            </w:pPr>
            <w:r w:rsidRPr="00A3283D">
              <w:lastRenderedPageBreak/>
              <w:t>If your household receives any other income, please share:</w:t>
            </w:r>
          </w:p>
          <w:p w14:paraId="2AA54640" w14:textId="15A3B843" w:rsidR="00A3283D" w:rsidRPr="00A3283D" w:rsidRDefault="00A3283D" w:rsidP="00A3283D">
            <w:pPr>
              <w:pStyle w:val="ListBullet"/>
            </w:pPr>
            <w:r w:rsidRPr="00A3283D">
              <w:t xml:space="preserve">Payslips from the last </w:t>
            </w:r>
            <w:r w:rsidRPr="00A3283D">
              <w:rPr>
                <w:highlight w:val="yellow"/>
              </w:rPr>
              <w:t>[X]</w:t>
            </w:r>
            <w:r w:rsidRPr="00A3283D">
              <w:t xml:space="preserve"> weeks</w:t>
            </w:r>
            <w:r>
              <w:t>;</w:t>
            </w:r>
          </w:p>
          <w:p w14:paraId="2184DBCB" w14:textId="087156D8" w:rsidR="00A3283D" w:rsidRPr="00A3283D" w:rsidRDefault="00A3283D" w:rsidP="00A3283D">
            <w:pPr>
              <w:pStyle w:val="ListBullet"/>
            </w:pPr>
            <w:r w:rsidRPr="00A3283D">
              <w:t>Self-employment income</w:t>
            </w:r>
            <w:r>
              <w:t>;</w:t>
            </w:r>
          </w:p>
          <w:p w14:paraId="00F0CCB9" w14:textId="22BEC685" w:rsidR="00A3283D" w:rsidRPr="00A3283D" w:rsidRDefault="00A3283D" w:rsidP="00A3283D">
            <w:pPr>
              <w:pStyle w:val="ListBullet"/>
              <w:rPr>
                <w:rStyle w:val="cf01"/>
                <w:rFonts w:ascii="Montserrat" w:hAnsi="Montserrat" w:cs="Times New Roman"/>
                <w:sz w:val="20"/>
                <w:szCs w:val="22"/>
              </w:rPr>
            </w:pPr>
            <w:r w:rsidRPr="00A3283D">
              <w:rPr>
                <w:rStyle w:val="cf01"/>
                <w:rFonts w:ascii="Montserrat" w:hAnsi="Montserrat" w:cs="Times New Roman"/>
                <w:sz w:val="20"/>
                <w:szCs w:val="22"/>
              </w:rPr>
              <w:lastRenderedPageBreak/>
              <w:t>Bank statements for the last [</w:t>
            </w:r>
            <w:r w:rsidRPr="00A3283D">
              <w:rPr>
                <w:rStyle w:val="cf01"/>
                <w:rFonts w:ascii="Montserrat" w:hAnsi="Montserrat" w:cs="Times New Roman"/>
                <w:sz w:val="20"/>
                <w:szCs w:val="22"/>
                <w:highlight w:val="yellow"/>
              </w:rPr>
              <w:t>6 months</w:t>
            </w:r>
            <w:r w:rsidRPr="00A3283D">
              <w:rPr>
                <w:rStyle w:val="cf01"/>
                <w:rFonts w:ascii="Montserrat" w:hAnsi="Montserrat" w:cs="Times New Roman"/>
                <w:sz w:val="20"/>
                <w:szCs w:val="22"/>
              </w:rPr>
              <w:t>]. Please note, you can redact personal payments that you have made from your statements if you wish</w:t>
            </w:r>
            <w:r>
              <w:rPr>
                <w:rStyle w:val="cf01"/>
                <w:rFonts w:ascii="Montserrat" w:hAnsi="Montserrat" w:cs="Times New Roman"/>
                <w:sz w:val="20"/>
                <w:szCs w:val="22"/>
              </w:rPr>
              <w:t>;</w:t>
            </w:r>
          </w:p>
          <w:p w14:paraId="30EA7DBF" w14:textId="0BD29A49" w:rsidR="00A3283D" w:rsidRPr="00A3283D" w:rsidRDefault="00A3283D" w:rsidP="00A3283D">
            <w:pPr>
              <w:pStyle w:val="ListBullet"/>
            </w:pPr>
            <w:r w:rsidRPr="00A3283D">
              <w:t>Department of Veterans Affairs income statement</w:t>
            </w:r>
            <w:r>
              <w:t>;</w:t>
            </w:r>
          </w:p>
          <w:p w14:paraId="2EE6C621" w14:textId="29759E50" w:rsidR="00A3283D" w:rsidRPr="00A3283D" w:rsidRDefault="00A3283D" w:rsidP="00A3283D">
            <w:pPr>
              <w:pStyle w:val="ListBullet"/>
            </w:pPr>
            <w:r w:rsidRPr="00A3283D">
              <w:t>TAC/Workcover/Compensation income statement</w:t>
            </w:r>
            <w:r>
              <w:t>;</w:t>
            </w:r>
          </w:p>
          <w:p w14:paraId="664BB8BD" w14:textId="20473AF5" w:rsidR="00A3283D" w:rsidRPr="00A3283D" w:rsidRDefault="00A3283D" w:rsidP="00A3283D">
            <w:pPr>
              <w:pStyle w:val="ListBullet"/>
            </w:pPr>
            <w:r w:rsidRPr="00A3283D">
              <w:t>Income statement from any investments you have</w:t>
            </w:r>
            <w:r>
              <w:t>.</w:t>
            </w:r>
          </w:p>
        </w:tc>
      </w:tr>
    </w:tbl>
    <w:p w14:paraId="19A9F8E1" w14:textId="77777777" w:rsidR="00A3283D" w:rsidRDefault="00A3283D" w:rsidP="00A3283D">
      <w:pPr>
        <w:pStyle w:val="BodyText"/>
      </w:pPr>
      <w:r>
        <w:lastRenderedPageBreak/>
        <w:t xml:space="preserve">We calculate rent based on gross household income rather than market values.  That way, the rent payable for your home will always remain affordable, no matter how your income changes. </w:t>
      </w:r>
    </w:p>
    <w:p w14:paraId="092BFFFD" w14:textId="77777777" w:rsidR="00A3283D" w:rsidRDefault="00A3283D" w:rsidP="00A3283D">
      <w:pPr>
        <w:pStyle w:val="Heading4"/>
      </w:pPr>
      <w:r>
        <w:t>Market-Based Rent</w:t>
      </w:r>
    </w:p>
    <w:p w14:paraId="78083452" w14:textId="6CC009D6" w:rsidR="00A3283D" w:rsidRPr="00A3283D" w:rsidRDefault="00A3283D" w:rsidP="00A3283D">
      <w:pPr>
        <w:pStyle w:val="ListBullet"/>
      </w:pPr>
      <w:r w:rsidRPr="00A3283D">
        <w:t>‘Market-based rent’ is similar to how much your home would rent for in the private market</w:t>
      </w:r>
      <w:r>
        <w:t>.</w:t>
      </w:r>
    </w:p>
    <w:p w14:paraId="6DCC1C75" w14:textId="1E464C9B" w:rsidR="00A3283D" w:rsidRPr="00A3283D" w:rsidRDefault="00A3283D" w:rsidP="00A3283D">
      <w:pPr>
        <w:pStyle w:val="ListBullet"/>
      </w:pPr>
      <w:r w:rsidRPr="00A3283D">
        <w:t>You can find the initial market-based rent of your home in your residential rental agreement</w:t>
      </w:r>
      <w:r>
        <w:t>.</w:t>
      </w:r>
    </w:p>
    <w:p w14:paraId="4A6C9948" w14:textId="2FDB45D8" w:rsidR="00A3283D" w:rsidRPr="00A3283D" w:rsidRDefault="00A3283D" w:rsidP="00A3283D">
      <w:pPr>
        <w:pStyle w:val="ListBullet"/>
      </w:pPr>
      <w:r w:rsidRPr="00A3283D">
        <w:t>Market-based rent is reviewed annually</w:t>
      </w:r>
      <w:r>
        <w:t>.</w:t>
      </w:r>
    </w:p>
    <w:p w14:paraId="434144D6" w14:textId="0A132C3D" w:rsidR="00A3283D" w:rsidRPr="00A3283D" w:rsidRDefault="00A3283D" w:rsidP="00A3283D">
      <w:pPr>
        <w:pStyle w:val="ListBullet"/>
      </w:pPr>
      <w:r w:rsidRPr="00A3283D">
        <w:t>If the market-based rent for your home changes because of the review, we will write to let you know</w:t>
      </w:r>
      <w:r>
        <w:t>.</w:t>
      </w:r>
    </w:p>
    <w:p w14:paraId="39FA8BE0" w14:textId="17F137EA" w:rsidR="00A3283D" w:rsidRDefault="00A3283D" w:rsidP="00A3283D">
      <w:pPr>
        <w:pStyle w:val="ListBullet"/>
      </w:pPr>
      <w:r w:rsidRPr="00E225B8">
        <w:t xml:space="preserve">The </w:t>
      </w:r>
      <w:r>
        <w:t>market-based</w:t>
      </w:r>
      <w:r w:rsidRPr="00E225B8">
        <w:t xml:space="preserve"> rent can change without impacting the income-based rent that you pay</w:t>
      </w:r>
      <w:r>
        <w:t>. If any change does impact the amount you are required to pay, we will outline it clearly in our communications with you.</w:t>
      </w:r>
    </w:p>
    <w:p w14:paraId="1241109F" w14:textId="77777777" w:rsidR="00A3283D" w:rsidRDefault="00A3283D" w:rsidP="00A3283D">
      <w:pPr>
        <w:pStyle w:val="Heading4"/>
      </w:pPr>
      <w:r>
        <w:t>What is a Service Charge?</w:t>
      </w:r>
    </w:p>
    <w:p w14:paraId="65275C2E" w14:textId="77777777" w:rsidR="00A3283D" w:rsidRDefault="00A3283D" w:rsidP="00A3283D">
      <w:pPr>
        <w:pStyle w:val="BodyText"/>
      </w:pPr>
      <w:r>
        <w:t xml:space="preserve">The property you live in provides facilities and utilities </w:t>
      </w:r>
      <w:r>
        <w:rPr>
          <w:highlight w:val="yellow"/>
        </w:rPr>
        <w:t>(such as water, central heating, laundry, or utility services)</w:t>
      </w:r>
      <w:r>
        <w:t xml:space="preserve"> to you that are not separately metred. As a result, we add a service charge to that amount you pay to cover these costs. This amount is shown separately on your rent statement as it is subject to change as costs of these services go up or down, but we will communicate any changes with you about this before they occur. </w:t>
      </w:r>
    </w:p>
    <w:p w14:paraId="3208484C" w14:textId="77777777" w:rsidR="00A3283D" w:rsidRDefault="00A3283D" w:rsidP="00A3283D">
      <w:pPr>
        <w:pStyle w:val="Heading4"/>
      </w:pPr>
      <w:r>
        <w:t>How we work out the amount you pay</w:t>
      </w:r>
    </w:p>
    <w:p w14:paraId="02CA618E" w14:textId="2A8AF46B" w:rsidR="00A3283D" w:rsidRPr="00A3283D" w:rsidRDefault="00A3283D" w:rsidP="00A3283D">
      <w:pPr>
        <w:pStyle w:val="ListBullet"/>
      </w:pPr>
      <w:r w:rsidRPr="00A3283D">
        <w:t>We look at how much income household members over 18 years old receive before tax is paid (gross income)</w:t>
      </w:r>
      <w:r>
        <w:t>.</w:t>
      </w:r>
    </w:p>
    <w:p w14:paraId="290D452D" w14:textId="2FCF7E52" w:rsidR="00A3283D" w:rsidRPr="00A3283D" w:rsidRDefault="00A3283D" w:rsidP="00A3283D">
      <w:pPr>
        <w:pStyle w:val="ListBullet"/>
      </w:pPr>
      <w:r w:rsidRPr="00A3283D">
        <w:t xml:space="preserve">Then we calculate the amount you pay each </w:t>
      </w:r>
      <w:r w:rsidRPr="00A3283D">
        <w:rPr>
          <w:highlight w:val="yellow"/>
        </w:rPr>
        <w:t>[fortnight]</w:t>
      </w:r>
      <w:r w:rsidRPr="00A3283D">
        <w:t xml:space="preserve"> based on a percentage of that income</w:t>
      </w:r>
      <w:r>
        <w:t>.</w:t>
      </w:r>
    </w:p>
    <w:p w14:paraId="7D2398DA" w14:textId="77777777" w:rsidR="00A3283D" w:rsidRDefault="00A3283D" w:rsidP="00A3283D">
      <w:pPr>
        <w:pStyle w:val="BodyText"/>
        <w:rPr>
          <w:b/>
          <w:bCs/>
          <w:i/>
          <w:iCs/>
          <w:noProof/>
          <w:color w:val="FF0000"/>
          <w:highlight w:val="yellow"/>
        </w:rPr>
      </w:pPr>
      <w:r w:rsidRPr="00C90C87">
        <w:t xml:space="preserve">There are certain types of income that don’t contribute to your rent, like an AusStudy loan or the </w:t>
      </w:r>
      <w:r>
        <w:t>Large Family Supplement</w:t>
      </w:r>
      <w:r w:rsidRPr="00C90C87">
        <w:t xml:space="preserve">. See </w:t>
      </w:r>
      <w:hyperlink r:id="rId43" w:history="1">
        <w:r w:rsidRPr="00A3283D">
          <w:rPr>
            <w:rStyle w:val="Hyperlink"/>
            <w:color w:val="0090FF" w:themeColor="text1"/>
          </w:rPr>
          <w:t>here</w:t>
        </w:r>
      </w:hyperlink>
      <w:r w:rsidRPr="00571103">
        <w:rPr>
          <w:color w:val="4472C4"/>
        </w:rPr>
        <w:t xml:space="preserve"> </w:t>
      </w:r>
      <w:r w:rsidRPr="00C90C87">
        <w:t xml:space="preserve">for a full list of the types of income that </w:t>
      </w:r>
      <w:r>
        <w:t>can be</w:t>
      </w:r>
      <w:r w:rsidRPr="00C90C87">
        <w:t xml:space="preserve"> included in your rent calculations</w:t>
      </w:r>
      <w:r>
        <w:t xml:space="preserve"> or ask us for more information.</w:t>
      </w:r>
    </w:p>
    <w:p w14:paraId="7E6DE52D" w14:textId="77777777" w:rsidR="00A3283D" w:rsidRDefault="00A3283D" w:rsidP="00A3283D">
      <w:pPr>
        <w:pStyle w:val="BodyText"/>
        <w:rPr>
          <w:color w:val="FF0000"/>
          <w:highlight w:val="yellow"/>
        </w:rPr>
      </w:pPr>
    </w:p>
    <w:p w14:paraId="22D88F02" w14:textId="77777777" w:rsidR="00A3283D" w:rsidRDefault="00A3283D" w:rsidP="00A3283D">
      <w:pPr>
        <w:pStyle w:val="BodyText"/>
        <w:rPr>
          <w:color w:val="FF0000"/>
          <w:highlight w:val="yellow"/>
        </w:rPr>
      </w:pPr>
    </w:p>
    <w:p w14:paraId="4B43853E" w14:textId="77777777" w:rsidR="00A3283D" w:rsidRDefault="00A3283D" w:rsidP="00A3283D">
      <w:pPr>
        <w:pStyle w:val="BodyText"/>
        <w:rPr>
          <w:color w:val="FF0000"/>
          <w:highlight w:val="yellow"/>
        </w:rPr>
      </w:pPr>
    </w:p>
    <w:p w14:paraId="31091FC5" w14:textId="68F2F23A" w:rsidR="00A3283D" w:rsidRPr="003C288B" w:rsidRDefault="00A3283D" w:rsidP="00A3283D">
      <w:pPr>
        <w:pStyle w:val="BodyText"/>
        <w:rPr>
          <w:b/>
          <w:bCs/>
          <w:i/>
          <w:iCs/>
          <w:color w:val="FF0000"/>
          <w:highlight w:val="yellow"/>
          <w:u w:val="single"/>
        </w:rPr>
      </w:pPr>
      <w:r w:rsidRPr="00023282">
        <w:rPr>
          <w:color w:val="FF0000"/>
          <w:highlight w:val="yellow"/>
        </w:rPr>
        <w:lastRenderedPageBreak/>
        <w:t xml:space="preserve">[See the Rent Infographics section for </w:t>
      </w:r>
      <w:r>
        <w:rPr>
          <w:color w:val="FF0000"/>
          <w:highlight w:val="yellow"/>
        </w:rPr>
        <w:t>alternative</w:t>
      </w:r>
      <w:r w:rsidRPr="00023282">
        <w:rPr>
          <w:color w:val="FF0000"/>
          <w:highlight w:val="yellow"/>
        </w:rPr>
        <w:t xml:space="preserve"> </w:t>
      </w:r>
      <w:r>
        <w:rPr>
          <w:color w:val="FF0000"/>
          <w:highlight w:val="yellow"/>
        </w:rPr>
        <w:t>options]</w:t>
      </w:r>
    </w:p>
    <w:p w14:paraId="461499A4" w14:textId="77777777" w:rsidR="00A3283D" w:rsidRDefault="00A3283D" w:rsidP="00A3283D">
      <w:pPr>
        <w:pStyle w:val="BodyText"/>
        <w:rPr>
          <w:b/>
          <w:bCs/>
          <w:color w:val="FF0000"/>
        </w:rPr>
      </w:pPr>
      <w:r>
        <w:rPr>
          <w:b/>
          <w:bCs/>
          <w:noProof/>
          <w:color w:val="FF0000"/>
        </w:rPr>
        <mc:AlternateContent>
          <mc:Choice Requires="wpg">
            <w:drawing>
              <wp:anchor distT="0" distB="0" distL="114300" distR="114300" simplePos="0" relativeHeight="251679745" behindDoc="0" locked="0" layoutInCell="1" allowOverlap="1" wp14:anchorId="17EED4A7" wp14:editId="3F4E84F3">
                <wp:simplePos x="0" y="0"/>
                <wp:positionH relativeFrom="margin">
                  <wp:align>center</wp:align>
                </wp:positionH>
                <wp:positionV relativeFrom="paragraph">
                  <wp:posOffset>33020</wp:posOffset>
                </wp:positionV>
                <wp:extent cx="3552825" cy="1810385"/>
                <wp:effectExtent l="19050" t="19050" r="28575" b="0"/>
                <wp:wrapNone/>
                <wp:docPr id="458" name="Group 458"/>
                <wp:cNvGraphicFramePr/>
                <a:graphic xmlns:a="http://schemas.openxmlformats.org/drawingml/2006/main">
                  <a:graphicData uri="http://schemas.microsoft.com/office/word/2010/wordprocessingGroup">
                    <wpg:wgp>
                      <wpg:cNvGrpSpPr/>
                      <wpg:grpSpPr>
                        <a:xfrm>
                          <a:off x="0" y="0"/>
                          <a:ext cx="3552825" cy="1810385"/>
                          <a:chOff x="0" y="0"/>
                          <a:chExt cx="3552825" cy="1810385"/>
                        </a:xfrm>
                      </wpg:grpSpPr>
                      <wps:wsp>
                        <wps:cNvPr id="113" name="Google Shape;36;p1"/>
                        <wps:cNvSpPr txBox="1"/>
                        <wps:spPr>
                          <a:xfrm>
                            <a:off x="2419350" y="552450"/>
                            <a:ext cx="1101090" cy="1057275"/>
                          </a:xfrm>
                          <a:prstGeom prst="rect">
                            <a:avLst/>
                          </a:prstGeom>
                          <a:noFill/>
                          <a:ln>
                            <a:noFill/>
                          </a:ln>
                        </wps:spPr>
                        <wps:txbx>
                          <w:txbxContent>
                            <w:p w14:paraId="1B9E429C" w14:textId="77777777" w:rsidR="00A3283D" w:rsidRPr="00F214AA" w:rsidRDefault="00A3283D" w:rsidP="00A3283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216E1292" w14:textId="77777777" w:rsidR="00A3283D" w:rsidRPr="00F214AA" w:rsidRDefault="00A3283D" w:rsidP="00A3283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16CB31D9" w14:textId="77777777" w:rsidR="00A3283D" w:rsidRPr="00F214AA" w:rsidRDefault="00A3283D" w:rsidP="00A3283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114" name="Google Shape;35;p1"/>
                        <wps:cNvSpPr txBox="1"/>
                        <wps:spPr>
                          <a:xfrm>
                            <a:off x="152400" y="504825"/>
                            <a:ext cx="1174115" cy="1305560"/>
                          </a:xfrm>
                          <a:prstGeom prst="rect">
                            <a:avLst/>
                          </a:prstGeom>
                          <a:noFill/>
                          <a:ln>
                            <a:noFill/>
                          </a:ln>
                        </wps:spPr>
                        <wps:txbx>
                          <w:txbxContent>
                            <w:p w14:paraId="2C49AE4F" w14:textId="77777777" w:rsidR="00A3283D" w:rsidRPr="00F214AA" w:rsidRDefault="00A3283D" w:rsidP="00A3283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824" name="Google Shape;43;p1"/>
                        <wps:cNvSpPr txBox="1"/>
                        <wps:spPr>
                          <a:xfrm>
                            <a:off x="1428750" y="542925"/>
                            <a:ext cx="998220" cy="308610"/>
                          </a:xfrm>
                          <a:prstGeom prst="rect">
                            <a:avLst/>
                          </a:prstGeom>
                          <a:noFill/>
                          <a:ln>
                            <a:noFill/>
                          </a:ln>
                        </wps:spPr>
                        <wps:txbx>
                          <w:txbxContent>
                            <w:p w14:paraId="160861AB" w14:textId="77777777" w:rsidR="00A3283D" w:rsidRPr="00F214AA" w:rsidRDefault="00A3283D" w:rsidP="00A3283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pic:pic xmlns:pic="http://schemas.openxmlformats.org/drawingml/2006/picture">
                        <pic:nvPicPr>
                          <pic:cNvPr id="825" name="Graphic 825"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419225" y="133350"/>
                            <a:ext cx="447040" cy="443230"/>
                          </a:xfrm>
                          <a:prstGeom prst="rect">
                            <a:avLst/>
                          </a:prstGeom>
                        </pic:spPr>
                      </pic:pic>
                      <pic:pic xmlns:pic="http://schemas.openxmlformats.org/drawingml/2006/picture">
                        <pic:nvPicPr>
                          <pic:cNvPr id="826" name="Graphic 826"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276225" y="28575"/>
                            <a:ext cx="405130" cy="537845"/>
                          </a:xfrm>
                          <a:prstGeom prst="rect">
                            <a:avLst/>
                          </a:prstGeom>
                        </pic:spPr>
                      </pic:pic>
                      <wps:wsp>
                        <wps:cNvPr id="827" name="Text Box 827"/>
                        <wps:cNvSpPr txBox="1"/>
                        <wps:spPr>
                          <a:xfrm>
                            <a:off x="685800" y="133350"/>
                            <a:ext cx="601345" cy="415290"/>
                          </a:xfrm>
                          <a:prstGeom prst="rect">
                            <a:avLst/>
                          </a:prstGeom>
                          <a:noFill/>
                          <a:ln w="6350">
                            <a:noFill/>
                          </a:ln>
                        </wps:spPr>
                        <wps:txbx>
                          <w:txbxContent>
                            <w:p w14:paraId="03F1EAFD" w14:textId="77777777" w:rsidR="00A3283D" w:rsidRPr="00A3283D" w:rsidRDefault="00A3283D" w:rsidP="00A3283D">
                              <w:pPr>
                                <w:rPr>
                                  <w:rFonts w:ascii="Yu Gothic UI Semibold" w:eastAsia="Yu Gothic UI Semibold" w:hAnsi="Yu Gothic UI Semibold"/>
                                  <w:color w:val="00B050"/>
                                  <w:sz w:val="30"/>
                                  <w:szCs w:val="30"/>
                                </w:rPr>
                              </w:pPr>
                              <w:r w:rsidRPr="00A3283D">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 name="Text Box 828"/>
                        <wps:cNvSpPr txBox="1"/>
                        <wps:spPr>
                          <a:xfrm>
                            <a:off x="1838325" y="152400"/>
                            <a:ext cx="537845" cy="393065"/>
                          </a:xfrm>
                          <a:prstGeom prst="rect">
                            <a:avLst/>
                          </a:prstGeom>
                          <a:noFill/>
                          <a:ln w="6350">
                            <a:noFill/>
                          </a:ln>
                        </wps:spPr>
                        <wps:txbx>
                          <w:txbxContent>
                            <w:p w14:paraId="4B0BED48" w14:textId="77777777" w:rsidR="00A3283D" w:rsidRPr="00E8118D" w:rsidRDefault="00A3283D" w:rsidP="00A3283D">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9" name="Text Box 829"/>
                        <wps:cNvSpPr txBox="1"/>
                        <wps:spPr>
                          <a:xfrm>
                            <a:off x="2876550" y="133350"/>
                            <a:ext cx="533400" cy="433705"/>
                          </a:xfrm>
                          <a:prstGeom prst="rect">
                            <a:avLst/>
                          </a:prstGeom>
                          <a:noFill/>
                          <a:ln w="6350">
                            <a:noFill/>
                          </a:ln>
                        </wps:spPr>
                        <wps:txbx>
                          <w:txbxContent>
                            <w:p w14:paraId="000CAE70" w14:textId="77777777" w:rsidR="00A3283D" w:rsidRPr="00427E2B" w:rsidRDefault="00A3283D" w:rsidP="00A3283D">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30" name="Graphic 830"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390775" y="66675"/>
                            <a:ext cx="476250" cy="506095"/>
                          </a:xfrm>
                          <a:prstGeom prst="rect">
                            <a:avLst/>
                          </a:prstGeom>
                        </pic:spPr>
                      </pic:pic>
                      <pic:pic xmlns:pic="http://schemas.openxmlformats.org/drawingml/2006/picture">
                        <pic:nvPicPr>
                          <pic:cNvPr id="831" name="Graphic 831"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390650" y="800100"/>
                            <a:ext cx="506730" cy="485775"/>
                          </a:xfrm>
                          <a:prstGeom prst="rect">
                            <a:avLst/>
                          </a:prstGeom>
                        </pic:spPr>
                      </pic:pic>
                      <wps:wsp>
                        <wps:cNvPr id="384" name="Text Box 384"/>
                        <wps:cNvSpPr txBox="1"/>
                        <wps:spPr>
                          <a:xfrm>
                            <a:off x="1828800" y="838200"/>
                            <a:ext cx="687070" cy="492760"/>
                          </a:xfrm>
                          <a:prstGeom prst="rect">
                            <a:avLst/>
                          </a:prstGeom>
                          <a:noFill/>
                          <a:ln w="6350">
                            <a:noFill/>
                          </a:ln>
                        </wps:spPr>
                        <wps:txbx>
                          <w:txbxContent>
                            <w:p w14:paraId="0BCFDBA0" w14:textId="77777777" w:rsidR="00A3283D" w:rsidRPr="00427E2B" w:rsidRDefault="00A3283D" w:rsidP="00A3283D">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Google Shape;37;p1"/>
                        <wps:cNvSpPr txBox="1"/>
                        <wps:spPr>
                          <a:xfrm>
                            <a:off x="1323975" y="1247775"/>
                            <a:ext cx="963595" cy="434036"/>
                          </a:xfrm>
                          <a:prstGeom prst="rect">
                            <a:avLst/>
                          </a:prstGeom>
                          <a:noFill/>
                          <a:ln>
                            <a:noFill/>
                          </a:ln>
                        </wps:spPr>
                        <wps:txbx>
                          <w:txbxContent>
                            <w:p w14:paraId="0C153AE9" w14:textId="77777777" w:rsidR="00A3283D" w:rsidRPr="00F214AA" w:rsidRDefault="00A3283D" w:rsidP="00A3283D">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wps:wsp>
                        <wps:cNvPr id="386" name="Rectangle: Rounded Corners 386"/>
                        <wps:cNvSpPr/>
                        <wps:spPr>
                          <a:xfrm>
                            <a:off x="0" y="0"/>
                            <a:ext cx="3552825" cy="1743075"/>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g:wgp>
                  </a:graphicData>
                </a:graphic>
              </wp:anchor>
            </w:drawing>
          </mc:Choice>
          <mc:Fallback>
            <w:pict>
              <v:group w14:anchorId="17EED4A7" id="Group 458" o:spid="_x0000_s1146" style="position:absolute;margin-left:0;margin-top:2.6pt;width:279.75pt;height:142.55pt;z-index:251679745;mso-position-horizontal:center;mso-position-horizontal-relative:margin" coordsize="35528,181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">
                <v:shape id="Google Shape;36;p1" o:spid="_x0000_s1147" type="#_x0000_t202" style="position:absolute;left:24193;top:5524;width:11011;height:10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" filled="f" stroked="f">
                  <v:textbox inset="2mm,2mm,2mm,2mm">
                    <w:txbxContent>
                      <w:p w14:paraId="1B9E429C" w14:textId="77777777" w:rsidR="00A3283D" w:rsidRPr="00F214AA" w:rsidRDefault="00A3283D" w:rsidP="00A3283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216E1292" w14:textId="77777777" w:rsidR="00A3283D" w:rsidRPr="00F214AA" w:rsidRDefault="00A3283D" w:rsidP="00A3283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16CB31D9" w14:textId="77777777" w:rsidR="00A3283D" w:rsidRPr="00F214AA" w:rsidRDefault="00A3283D" w:rsidP="00A3283D">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148" type="#_x0000_t202" style="position:absolute;left:1524;top:5048;width:11741;height:1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" filled="f" stroked="f">
                  <v:textbox inset="2mm,2mm,2mm,2mm">
                    <w:txbxContent>
                      <w:p w14:paraId="2C49AE4F" w14:textId="77777777" w:rsidR="00A3283D" w:rsidRPr="00F214AA" w:rsidRDefault="00A3283D" w:rsidP="00A3283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149" type="#_x0000_t202" style="position:absolute;left:14287;top:5429;width:9982;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" filled="f" stroked="f">
                  <v:textbox inset="2mm,2mm,2mm,2mm">
                    <w:txbxContent>
                      <w:p w14:paraId="160861AB" w14:textId="77777777" w:rsidR="00A3283D" w:rsidRPr="00F214AA" w:rsidRDefault="00A3283D" w:rsidP="00A3283D">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raphic 825" o:spid="_x0000_s1150" type="#_x0000_t75" alt="Stuffed Toy outline" style="position:absolute;left:14192;top:1333;width:447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">
                  <v:imagedata r:id="rId28" o:title="Stuffed Toy outline"/>
                </v:shape>
                <v:shape id="Graphic 826" o:spid="_x0000_s1151" type="#_x0000_t75" alt="Money outline" style="position:absolute;left:2762;top:285;width:4051;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">
                  <v:imagedata r:id="rId29" o:title="Money outline"/>
                </v:shape>
                <v:shape id="Text Box 827" o:spid="_x0000_s1152" type="#_x0000_t202" style="position:absolute;left:6858;top:1333;width:6013;height:4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" filled="f" stroked="f" strokeweight=".5pt">
                  <v:textbox>
                    <w:txbxContent>
                      <w:p w14:paraId="03F1EAFD" w14:textId="77777777" w:rsidR="00A3283D" w:rsidRPr="00A3283D" w:rsidRDefault="00A3283D" w:rsidP="00A3283D">
                        <w:pPr>
                          <w:rPr>
                            <w:rFonts w:ascii="Yu Gothic UI Semibold" w:eastAsia="Yu Gothic UI Semibold" w:hAnsi="Yu Gothic UI Semibold"/>
                            <w:color w:val="00B050"/>
                            <w:sz w:val="30"/>
                            <w:szCs w:val="30"/>
                          </w:rPr>
                        </w:pPr>
                        <w:r w:rsidRPr="00A3283D">
                          <w:rPr>
                            <w:rFonts w:ascii="Yu Gothic UI Semibold" w:eastAsia="Yu Gothic UI Semibold" w:hAnsi="Yu Gothic UI Semibold"/>
                            <w:color w:val="00B050"/>
                            <w:sz w:val="30"/>
                            <w:szCs w:val="30"/>
                            <w:highlight w:val="yellow"/>
                          </w:rPr>
                          <w:t>25%</w:t>
                        </w:r>
                      </w:p>
                    </w:txbxContent>
                  </v:textbox>
                </v:shape>
                <v:shape id="Text Box 828" o:spid="_x0000_s1153" type="#_x0000_t202" style="position:absolute;left:18383;top:1524;width:5378;height:3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" filled="f" stroked="f" strokeweight=".5pt">
                  <v:textbox>
                    <w:txbxContent>
                      <w:p w14:paraId="4B0BED48" w14:textId="77777777" w:rsidR="00A3283D" w:rsidRPr="00E8118D" w:rsidRDefault="00A3283D" w:rsidP="00A3283D">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829" o:spid="_x0000_s1154" type="#_x0000_t202" style="position:absolute;left:28765;top:1333;width:5334;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" filled="f" stroked="f" strokeweight=".5pt">
                  <v:textbox>
                    <w:txbxContent>
                      <w:p w14:paraId="000CAE70" w14:textId="77777777" w:rsidR="00A3283D" w:rsidRPr="00427E2B" w:rsidRDefault="00A3283D" w:rsidP="00A3283D">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830" o:spid="_x0000_s1155" type="#_x0000_t75" alt="Piggy Bank outline" style="position:absolute;left:23907;top:666;width:4763;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">
                  <v:imagedata r:id="rId31" o:title="Piggy Bank outline"/>
                </v:shape>
                <v:shape id="Graphic 831" o:spid="_x0000_s1156" type="#_x0000_t75" alt="Home outline" style="position:absolute;left:13906;top:8001;width:506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">
                  <v:imagedata r:id="rId30" o:title="Home outline"/>
                </v:shape>
                <v:shape id="Text Box 384" o:spid="_x0000_s1157" type="#_x0000_t202" style="position:absolute;left:18288;top:8382;width:6870;height:4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" filled="f" stroked="f" strokeweight=".5pt">
                  <v:textbox>
                    <w:txbxContent>
                      <w:p w14:paraId="0BCFDBA0" w14:textId="77777777" w:rsidR="00A3283D" w:rsidRPr="00427E2B" w:rsidRDefault="00A3283D" w:rsidP="00A3283D">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Google Shape;37;p1" o:spid="_x0000_s1158" type="#_x0000_t202" style="position:absolute;left:13239;top:12477;width:9636;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" filled="f" stroked="f">
                  <v:textbox inset="2mm,2mm,2mm,2mm">
                    <w:txbxContent>
                      <w:p w14:paraId="0C153AE9" w14:textId="77777777" w:rsidR="00A3283D" w:rsidRPr="00F214AA" w:rsidRDefault="00A3283D" w:rsidP="00A3283D">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roundrect id="Rectangle: Rounded Corners 386" o:spid="_x0000_s1159" style="position:absolute;width:35528;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" filled="f" strokecolor="#00b050" strokeweight="2.25pt">
                  <v:textbox inset="1mm,,1mm,0"/>
                </v:roundrect>
                <w10:wrap anchorx="margin"/>
              </v:group>
            </w:pict>
          </mc:Fallback>
        </mc:AlternateContent>
      </w:r>
    </w:p>
    <w:p w14:paraId="1F56F096" w14:textId="77777777" w:rsidR="00A3283D" w:rsidRDefault="00A3283D" w:rsidP="00A3283D">
      <w:pPr>
        <w:pStyle w:val="BodyText"/>
        <w:rPr>
          <w:b/>
          <w:bCs/>
          <w:color w:val="FF0000"/>
        </w:rPr>
      </w:pPr>
    </w:p>
    <w:p w14:paraId="65587352" w14:textId="77777777" w:rsidR="00A3283D" w:rsidRDefault="00A3283D" w:rsidP="00A3283D">
      <w:pPr>
        <w:pStyle w:val="BodyText"/>
        <w:rPr>
          <w:b/>
          <w:bCs/>
          <w:color w:val="FF0000"/>
        </w:rPr>
      </w:pPr>
    </w:p>
    <w:p w14:paraId="0D4CFFE9" w14:textId="77777777" w:rsidR="00A3283D" w:rsidRDefault="00A3283D" w:rsidP="00A3283D">
      <w:pPr>
        <w:pStyle w:val="BodyText"/>
        <w:rPr>
          <w:b/>
          <w:bCs/>
          <w:color w:val="FF0000"/>
        </w:rPr>
      </w:pPr>
    </w:p>
    <w:p w14:paraId="5E024F6E" w14:textId="77777777" w:rsidR="00A3283D" w:rsidRDefault="00A3283D" w:rsidP="00A3283D">
      <w:pPr>
        <w:pStyle w:val="BodyText"/>
        <w:rPr>
          <w:b/>
          <w:bCs/>
          <w:color w:val="FF0000"/>
        </w:rPr>
      </w:pPr>
    </w:p>
    <w:p w14:paraId="19AE1B3C" w14:textId="77777777" w:rsidR="00A3283D" w:rsidRDefault="00A3283D" w:rsidP="00A3283D">
      <w:pPr>
        <w:pStyle w:val="BodyText"/>
        <w:rPr>
          <w:b/>
          <w:bCs/>
          <w:color w:val="FF0000"/>
        </w:rPr>
      </w:pPr>
    </w:p>
    <w:p w14:paraId="47579255" w14:textId="77777777" w:rsidR="00A3283D" w:rsidRDefault="00A3283D" w:rsidP="00A3283D">
      <w:pPr>
        <w:pStyle w:val="BodyText"/>
        <w:rPr>
          <w:b/>
          <w:bCs/>
          <w:color w:val="FF0000"/>
        </w:rPr>
      </w:pPr>
      <w:r>
        <w:rPr>
          <w:b/>
          <w:bCs/>
          <w:noProof/>
          <w:color w:val="FF0000"/>
        </w:rPr>
        <mc:AlternateContent>
          <mc:Choice Requires="wps">
            <w:drawing>
              <wp:anchor distT="0" distB="0" distL="114300" distR="114300" simplePos="0" relativeHeight="251678721" behindDoc="0" locked="0" layoutInCell="1" allowOverlap="1" wp14:anchorId="5E4DF65D" wp14:editId="4040A54E">
                <wp:simplePos x="0" y="0"/>
                <wp:positionH relativeFrom="column">
                  <wp:posOffset>2162175</wp:posOffset>
                </wp:positionH>
                <wp:positionV relativeFrom="paragraph">
                  <wp:posOffset>71755</wp:posOffset>
                </wp:positionV>
                <wp:extent cx="224790" cy="198120"/>
                <wp:effectExtent l="0" t="5715" r="0" b="0"/>
                <wp:wrapNone/>
                <wp:docPr id="387" name="Arrow: Right 387"/>
                <wp:cNvGraphicFramePr/>
                <a:graphic xmlns:a="http://schemas.openxmlformats.org/drawingml/2006/main">
                  <a:graphicData uri="http://schemas.microsoft.com/office/word/2010/wordprocessingShape">
                    <wps:wsp>
                      <wps:cNvSpPr/>
                      <wps:spPr>
                        <a:xfrm rot="5400000">
                          <a:off x="0" y="0"/>
                          <a:ext cx="224790" cy="19812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FC5E6" id="Arrow: Right 387" o:spid="_x0000_s1026" type="#_x0000_t13" style="position:absolute;margin-left:170.25pt;margin-top:5.65pt;width:17.7pt;height:15.6pt;rotation:90;z-index:251678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" adj="12081" fillcolor="#035dd3 [3205]" stroked="f" strokeweight="2pt">
                <v:textbox inset="1mm,,1mm,0"/>
              </v:shape>
            </w:pict>
          </mc:Fallback>
        </mc:AlternateContent>
      </w:r>
    </w:p>
    <w:p w14:paraId="05958FF0" w14:textId="77777777" w:rsidR="00A3283D" w:rsidRDefault="00A3283D" w:rsidP="00A3283D">
      <w:pPr>
        <w:pStyle w:val="BodyText"/>
        <w:rPr>
          <w:b/>
          <w:bCs/>
          <w:color w:val="FF0000"/>
        </w:rPr>
      </w:pPr>
      <w:r>
        <w:rPr>
          <w:noProof/>
        </w:rPr>
        <mc:AlternateContent>
          <mc:Choice Requires="wps">
            <w:drawing>
              <wp:anchor distT="0" distB="0" distL="114300" distR="114300" simplePos="0" relativeHeight="251687937" behindDoc="0" locked="0" layoutInCell="1" allowOverlap="1" wp14:anchorId="1641407C" wp14:editId="605383BA">
                <wp:simplePos x="0" y="0"/>
                <wp:positionH relativeFrom="column">
                  <wp:posOffset>3583940</wp:posOffset>
                </wp:positionH>
                <wp:positionV relativeFrom="paragraph">
                  <wp:posOffset>17145</wp:posOffset>
                </wp:positionV>
                <wp:extent cx="1325880" cy="666750"/>
                <wp:effectExtent l="0" t="0" r="0" b="0"/>
                <wp:wrapNone/>
                <wp:docPr id="388" name="Text Box 388"/>
                <wp:cNvGraphicFramePr/>
                <a:graphic xmlns:a="http://schemas.openxmlformats.org/drawingml/2006/main">
                  <a:graphicData uri="http://schemas.microsoft.com/office/word/2010/wordprocessingShape">
                    <wps:wsp>
                      <wps:cNvSpPr txBox="1"/>
                      <wps:spPr>
                        <a:xfrm>
                          <a:off x="0" y="0"/>
                          <a:ext cx="1325880" cy="666750"/>
                        </a:xfrm>
                        <a:prstGeom prst="rect">
                          <a:avLst/>
                        </a:prstGeom>
                        <a:noFill/>
                        <a:ln w="6350">
                          <a:noFill/>
                        </a:ln>
                      </wps:spPr>
                      <wps:txbx>
                        <w:txbxContent>
                          <w:p w14:paraId="7BF23F8F" w14:textId="77777777" w:rsidR="00A3283D" w:rsidRPr="00A3283D" w:rsidRDefault="00A3283D" w:rsidP="00A3283D">
                            <w:pPr>
                              <w:spacing w:after="0"/>
                              <w:jc w:val="center"/>
                              <w:rPr>
                                <w:rFonts w:ascii="Arial Nova Light" w:eastAsia="HELVETICA NEUE LIGHT" w:hAnsi="Arial Nova Light" w:cs="HELVETICA NEUE LIGHT"/>
                                <w:b/>
                                <w:bCs/>
                                <w:color w:val="00B050"/>
                                <w:szCs w:val="20"/>
                              </w:rPr>
                            </w:pPr>
                            <w:r w:rsidRPr="00A3283D">
                              <w:rPr>
                                <w:rFonts w:ascii="Arial Nova Light" w:eastAsia="HELVETICA NEUE LIGHT" w:hAnsi="Arial Nova Light" w:cs="HELVETICA NEUE LIGHT"/>
                                <w:b/>
                                <w:bCs/>
                                <w:color w:val="00B050"/>
                                <w:szCs w:val="20"/>
                              </w:rPr>
                              <w:t xml:space="preserve">TOTAL AMOUNT YOU PAY IS </w:t>
                            </w:r>
                          </w:p>
                          <w:p w14:paraId="177D4BFC" w14:textId="77777777" w:rsidR="00A3283D" w:rsidRPr="00A3283D" w:rsidRDefault="00A3283D" w:rsidP="00A3283D">
                            <w:pPr>
                              <w:spacing w:after="0"/>
                              <w:jc w:val="center"/>
                              <w:rPr>
                                <w:rFonts w:ascii="Arial Nova Light" w:eastAsia="HELVETICA NEUE LIGHT" w:hAnsi="Arial Nova Light" w:cs="HELVETICA NEUE LIGHT"/>
                                <w:b/>
                                <w:bCs/>
                                <w:color w:val="00B050"/>
                                <w:szCs w:val="20"/>
                              </w:rPr>
                            </w:pPr>
                            <w:r w:rsidRPr="00A3283D">
                              <w:rPr>
                                <w:rFonts w:ascii="Arial Nova Light" w:eastAsia="HELVETICA NEUE LIGHT" w:hAnsi="Arial Nova Light" w:cs="HELVETICA NEUE LIGHT"/>
                                <w:b/>
                                <w:bCs/>
                                <w:color w:val="00B050"/>
                                <w:szCs w:val="20"/>
                              </w:rPr>
                              <w:t xml:space="preserve">$XXX </w:t>
                            </w:r>
                          </w:p>
                          <w:p w14:paraId="3CD8BFEA" w14:textId="77777777" w:rsidR="00A3283D" w:rsidRDefault="00A3283D" w:rsidP="00A3283D">
                            <w:pPr>
                              <w:spacing w:before="0" w:after="0"/>
                              <w:jc w:val="center"/>
                              <w:rPr>
                                <w:rFonts w:ascii="Arial Nova Light" w:eastAsia="HELVETICA NEUE LIGHT" w:hAnsi="Arial Nova Light" w:cs="HELVETICA NEUE LIGHT"/>
                                <w:sz w:val="16"/>
                                <w:szCs w:val="16"/>
                              </w:rPr>
                            </w:pPr>
                          </w:p>
                          <w:p w14:paraId="624744C7" w14:textId="77777777" w:rsidR="00A3283D" w:rsidRPr="00AD3A9A" w:rsidRDefault="00A3283D" w:rsidP="00A3283D">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41407C" id="Text Box 388" o:spid="_x0000_s1160" type="#_x0000_t202" style="position:absolute;margin-left:282.2pt;margin-top:1.35pt;width:104.4pt;height:52.5pt;z-index:2516879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" filled="f" stroked="f" strokeweight=".5pt">
                <v:textbox>
                  <w:txbxContent>
                    <w:p w14:paraId="7BF23F8F" w14:textId="77777777" w:rsidR="00A3283D" w:rsidRPr="00A3283D" w:rsidRDefault="00A3283D" w:rsidP="00A3283D">
                      <w:pPr>
                        <w:spacing w:after="0"/>
                        <w:jc w:val="center"/>
                        <w:rPr>
                          <w:rFonts w:ascii="Arial Nova Light" w:eastAsia="HELVETICA NEUE LIGHT" w:hAnsi="Arial Nova Light" w:cs="HELVETICA NEUE LIGHT"/>
                          <w:b/>
                          <w:bCs/>
                          <w:color w:val="00B050"/>
                          <w:szCs w:val="20"/>
                        </w:rPr>
                      </w:pPr>
                      <w:r w:rsidRPr="00A3283D">
                        <w:rPr>
                          <w:rFonts w:ascii="Arial Nova Light" w:eastAsia="HELVETICA NEUE LIGHT" w:hAnsi="Arial Nova Light" w:cs="HELVETICA NEUE LIGHT"/>
                          <w:b/>
                          <w:bCs/>
                          <w:color w:val="00B050"/>
                          <w:szCs w:val="20"/>
                        </w:rPr>
                        <w:t xml:space="preserve">TOTAL AMOUNT YOU PAY IS </w:t>
                      </w:r>
                    </w:p>
                    <w:p w14:paraId="177D4BFC" w14:textId="77777777" w:rsidR="00A3283D" w:rsidRPr="00A3283D" w:rsidRDefault="00A3283D" w:rsidP="00A3283D">
                      <w:pPr>
                        <w:spacing w:after="0"/>
                        <w:jc w:val="center"/>
                        <w:rPr>
                          <w:rFonts w:ascii="Arial Nova Light" w:eastAsia="HELVETICA NEUE LIGHT" w:hAnsi="Arial Nova Light" w:cs="HELVETICA NEUE LIGHT"/>
                          <w:b/>
                          <w:bCs/>
                          <w:color w:val="00B050"/>
                          <w:szCs w:val="20"/>
                        </w:rPr>
                      </w:pPr>
                      <w:r w:rsidRPr="00A3283D">
                        <w:rPr>
                          <w:rFonts w:ascii="Arial Nova Light" w:eastAsia="HELVETICA NEUE LIGHT" w:hAnsi="Arial Nova Light" w:cs="HELVETICA NEUE LIGHT"/>
                          <w:b/>
                          <w:bCs/>
                          <w:color w:val="00B050"/>
                          <w:szCs w:val="20"/>
                        </w:rPr>
                        <w:t xml:space="preserve">$XXX </w:t>
                      </w:r>
                    </w:p>
                    <w:p w14:paraId="3CD8BFEA" w14:textId="77777777" w:rsidR="00A3283D" w:rsidRDefault="00A3283D" w:rsidP="00A3283D">
                      <w:pPr>
                        <w:spacing w:before="0" w:after="0"/>
                        <w:jc w:val="center"/>
                        <w:rPr>
                          <w:rFonts w:ascii="Arial Nova Light" w:eastAsia="HELVETICA NEUE LIGHT" w:hAnsi="Arial Nova Light" w:cs="HELVETICA NEUE LIGHT"/>
                          <w:sz w:val="16"/>
                          <w:szCs w:val="16"/>
                        </w:rPr>
                      </w:pPr>
                    </w:p>
                    <w:p w14:paraId="624744C7" w14:textId="77777777" w:rsidR="00A3283D" w:rsidRPr="00AD3A9A" w:rsidRDefault="00A3283D" w:rsidP="00A3283D">
                      <w:pPr>
                        <w:spacing w:before="120"/>
                        <w:jc w:val="center"/>
                        <w:rPr>
                          <w:rFonts w:ascii="helev" w:hAnsi="helev" w:cstheme="minorHAnsi"/>
                          <w:sz w:val="16"/>
                          <w:szCs w:val="16"/>
                        </w:rPr>
                      </w:pPr>
                    </w:p>
                  </w:txbxContent>
                </v:textbox>
              </v:shape>
            </w:pict>
          </mc:Fallback>
        </mc:AlternateContent>
      </w:r>
      <w:r>
        <w:rPr>
          <w:noProof/>
        </w:rPr>
        <mc:AlternateContent>
          <mc:Choice Requires="wps">
            <w:drawing>
              <wp:anchor distT="0" distB="0" distL="114300" distR="114300" simplePos="0" relativeHeight="251686913" behindDoc="0" locked="0" layoutInCell="1" allowOverlap="1" wp14:anchorId="7EF156A0" wp14:editId="3A0F6DD8">
                <wp:simplePos x="0" y="0"/>
                <wp:positionH relativeFrom="column">
                  <wp:posOffset>3479165</wp:posOffset>
                </wp:positionH>
                <wp:positionV relativeFrom="paragraph">
                  <wp:posOffset>26670</wp:posOffset>
                </wp:positionV>
                <wp:extent cx="1609090" cy="657225"/>
                <wp:effectExtent l="19050" t="19050" r="10160" b="28575"/>
                <wp:wrapNone/>
                <wp:docPr id="390" name="Rectangle: Rounded Corners 390"/>
                <wp:cNvGraphicFramePr/>
                <a:graphic xmlns:a="http://schemas.openxmlformats.org/drawingml/2006/main">
                  <a:graphicData uri="http://schemas.microsoft.com/office/word/2010/wordprocessingShape">
                    <wps:wsp>
                      <wps:cNvSpPr/>
                      <wps:spPr>
                        <a:xfrm>
                          <a:off x="0" y="0"/>
                          <a:ext cx="1609090" cy="6572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85D5D5" id="Rectangle: Rounded Corners 390" o:spid="_x0000_s1026" style="position:absolute;margin-left:273.95pt;margin-top:2.1pt;width:126.7pt;height:51.75pt;z-index:2516869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" filled="f" strokecolor="#035dd3 [3205]" strokeweight="2.25pt">
                <v:textbox inset="1mm,,1mm,0"/>
              </v:roundrect>
            </w:pict>
          </mc:Fallback>
        </mc:AlternateContent>
      </w:r>
      <w:r>
        <w:rPr>
          <w:b/>
          <w:bCs/>
          <w:noProof/>
          <w:color w:val="FF0000"/>
        </w:rPr>
        <mc:AlternateContent>
          <mc:Choice Requires="wpg">
            <w:drawing>
              <wp:anchor distT="0" distB="0" distL="114300" distR="114300" simplePos="0" relativeHeight="251680769" behindDoc="0" locked="0" layoutInCell="1" allowOverlap="1" wp14:anchorId="75D58950" wp14:editId="543431BE">
                <wp:simplePos x="0" y="0"/>
                <wp:positionH relativeFrom="column">
                  <wp:posOffset>1407795</wp:posOffset>
                </wp:positionH>
                <wp:positionV relativeFrom="paragraph">
                  <wp:posOffset>23495</wp:posOffset>
                </wp:positionV>
                <wp:extent cx="1623060" cy="2114550"/>
                <wp:effectExtent l="19050" t="19050" r="0" b="19050"/>
                <wp:wrapNone/>
                <wp:docPr id="391" name="Group 391"/>
                <wp:cNvGraphicFramePr/>
                <a:graphic xmlns:a="http://schemas.openxmlformats.org/drawingml/2006/main">
                  <a:graphicData uri="http://schemas.microsoft.com/office/word/2010/wordprocessingGroup">
                    <wpg:wgp>
                      <wpg:cNvGrpSpPr/>
                      <wpg:grpSpPr>
                        <a:xfrm>
                          <a:off x="0" y="0"/>
                          <a:ext cx="1623060" cy="2114550"/>
                          <a:chOff x="0" y="0"/>
                          <a:chExt cx="1623060" cy="2114550"/>
                        </a:xfrm>
                      </wpg:grpSpPr>
                      <wps:wsp>
                        <wps:cNvPr id="392" name="Rectangle: Rounded Corners 392"/>
                        <wps:cNvSpPr/>
                        <wps:spPr>
                          <a:xfrm>
                            <a:off x="28575" y="657225"/>
                            <a:ext cx="1594485" cy="1457325"/>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393" name="Text Box 393"/>
                        <wps:cNvSpPr txBox="1"/>
                        <wps:spPr>
                          <a:xfrm>
                            <a:off x="133350" y="142875"/>
                            <a:ext cx="1326055" cy="407121"/>
                          </a:xfrm>
                          <a:prstGeom prst="rect">
                            <a:avLst/>
                          </a:prstGeom>
                          <a:noFill/>
                          <a:ln w="6350">
                            <a:noFill/>
                          </a:ln>
                        </wps:spPr>
                        <wps:txbx>
                          <w:txbxContent>
                            <w:p w14:paraId="56E8D47B" w14:textId="77777777" w:rsidR="00A3283D" w:rsidRPr="00F214AA" w:rsidRDefault="00A3283D" w:rsidP="00A3283D">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 name="Rectangle: Rounded Corners 395"/>
                        <wps:cNvSpPr/>
                        <wps:spPr>
                          <a:xfrm>
                            <a:off x="0" y="0"/>
                            <a:ext cx="1609090" cy="21050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396" name="Text Box 396"/>
                        <wps:cNvSpPr txBox="1"/>
                        <wps:spPr>
                          <a:xfrm>
                            <a:off x="133350" y="685800"/>
                            <a:ext cx="1326055" cy="801083"/>
                          </a:xfrm>
                          <a:prstGeom prst="rect">
                            <a:avLst/>
                          </a:prstGeom>
                          <a:noFill/>
                          <a:ln w="6350">
                            <a:noFill/>
                          </a:ln>
                        </wps:spPr>
                        <wps:txbx>
                          <w:txbxContent>
                            <w:p w14:paraId="6A776035" w14:textId="77777777" w:rsidR="00A3283D" w:rsidRPr="00A546DB" w:rsidRDefault="00A3283D" w:rsidP="00A3283D">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00B2C339" w14:textId="77777777" w:rsidR="00A3283D" w:rsidRDefault="00A3283D" w:rsidP="00A3283D">
                              <w:pPr>
                                <w:spacing w:before="0" w:after="0"/>
                                <w:jc w:val="center"/>
                                <w:rPr>
                                  <w:rFonts w:ascii="Arial Nova Light" w:eastAsia="HELVETICA NEUE LIGHT" w:hAnsi="Arial Nova Light" w:cs="HELVETICA NEUE LIGHT"/>
                                  <w:sz w:val="16"/>
                                  <w:szCs w:val="16"/>
                                </w:rPr>
                              </w:pPr>
                            </w:p>
                            <w:p w14:paraId="64F81FBF" w14:textId="77777777" w:rsidR="00A3283D" w:rsidRPr="00F214AA" w:rsidRDefault="00A3283D" w:rsidP="00A3283D">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1DE6CB84" w14:textId="77777777" w:rsidR="00A3283D" w:rsidRPr="00AD3A9A" w:rsidRDefault="00A3283D" w:rsidP="00A3283D">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7" name="Graphic 397"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676275" y="1533525"/>
                            <a:ext cx="321945" cy="311150"/>
                          </a:xfrm>
                          <a:prstGeom prst="rect">
                            <a:avLst/>
                          </a:prstGeom>
                        </pic:spPr>
                      </pic:pic>
                      <pic:pic xmlns:pic="http://schemas.openxmlformats.org/drawingml/2006/picture">
                        <pic:nvPicPr>
                          <pic:cNvPr id="398" name="Graphic 398"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133475" y="1504950"/>
                            <a:ext cx="352425" cy="340360"/>
                          </a:xfrm>
                          <a:prstGeom prst="rect">
                            <a:avLst/>
                          </a:prstGeom>
                        </pic:spPr>
                      </pic:pic>
                      <pic:pic xmlns:pic="http://schemas.openxmlformats.org/drawingml/2006/picture">
                        <pic:nvPicPr>
                          <pic:cNvPr id="399" name="Graphic 399"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80975" y="1514475"/>
                            <a:ext cx="356870" cy="344805"/>
                          </a:xfrm>
                          <a:prstGeom prst="rect">
                            <a:avLst/>
                          </a:prstGeom>
                        </pic:spPr>
                      </pic:pic>
                      <wps:wsp>
                        <wps:cNvPr id="400" name="Text Box 400"/>
                        <wps:cNvSpPr txBox="1"/>
                        <wps:spPr>
                          <a:xfrm>
                            <a:off x="104775" y="1800225"/>
                            <a:ext cx="451963" cy="252553"/>
                          </a:xfrm>
                          <a:prstGeom prst="rect">
                            <a:avLst/>
                          </a:prstGeom>
                          <a:noFill/>
                          <a:ln w="6350">
                            <a:noFill/>
                          </a:ln>
                        </wps:spPr>
                        <wps:txbx>
                          <w:txbxContent>
                            <w:p w14:paraId="1C0F5653" w14:textId="77777777" w:rsidR="00A3283D" w:rsidRPr="00F214AA" w:rsidRDefault="00A3283D" w:rsidP="00A3283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Plus Sign 401"/>
                        <wps:cNvSpPr/>
                        <wps:spPr>
                          <a:xfrm>
                            <a:off x="504825" y="1895475"/>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02" name="Plus Sign 402"/>
                        <wps:cNvSpPr/>
                        <wps:spPr>
                          <a:xfrm>
                            <a:off x="1009650" y="1885950"/>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03" name="Text Box 403"/>
                        <wps:cNvSpPr txBox="1"/>
                        <wps:spPr>
                          <a:xfrm>
                            <a:off x="600075" y="1809750"/>
                            <a:ext cx="451963" cy="252553"/>
                          </a:xfrm>
                          <a:prstGeom prst="rect">
                            <a:avLst/>
                          </a:prstGeom>
                          <a:noFill/>
                          <a:ln w="6350">
                            <a:noFill/>
                          </a:ln>
                        </wps:spPr>
                        <wps:txbx>
                          <w:txbxContent>
                            <w:p w14:paraId="3476DE59" w14:textId="77777777" w:rsidR="00A3283D" w:rsidRPr="00F214AA" w:rsidRDefault="00A3283D" w:rsidP="00A3283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Text Box 404"/>
                        <wps:cNvSpPr txBox="1"/>
                        <wps:spPr>
                          <a:xfrm>
                            <a:off x="1085850" y="1809750"/>
                            <a:ext cx="451963" cy="266663"/>
                          </a:xfrm>
                          <a:prstGeom prst="rect">
                            <a:avLst/>
                          </a:prstGeom>
                          <a:noFill/>
                          <a:ln w="6350">
                            <a:noFill/>
                          </a:ln>
                        </wps:spPr>
                        <wps:txbx>
                          <w:txbxContent>
                            <w:p w14:paraId="6C13A61A" w14:textId="77777777" w:rsidR="00A3283D" w:rsidRPr="00F214AA" w:rsidRDefault="00A3283D" w:rsidP="00A3283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D58950" id="Group 391" o:spid="_x0000_s1161" style="position:absolute;margin-left:110.85pt;margin-top:1.85pt;width:127.8pt;height:166.5pt;z-index:251680769" coordsize="16230,2114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">
                <v:roundrect id="Rectangle: Rounded Corners 392" o:spid="_x0000_s1162"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" fillcolor="#f7fbff [671]" stroked="f" strokeweight="2pt">
                  <v:textbox inset="1mm,,1mm,0"/>
                </v:roundrect>
                <v:shape id="Text Box 393" o:spid="_x0000_s1163" type="#_x0000_t202" style="position:absolute;left:1333;top:1428;width:1326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G8SxwAAANwAAAAPAAAAZHJzL2Rvd25yZXYueG1sRI9Ba8JA&#10;FITvQv/D8gq96aYGi42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NyIbxLHAAAA3AAA&#10;AA8AAAAAAAAAAAAAAAAABwIAAGRycy9kb3ducmV2LnhtbFBLBQYAAAAAAwADALcAAAD7AgAAAAA=&#10;" filled="f" stroked="f" strokeweight=".5pt">
                  <v:textbox>
                    <w:txbxContent>
                      <w:p w14:paraId="56E8D47B" w14:textId="77777777" w:rsidR="00A3283D" w:rsidRPr="00F214AA" w:rsidRDefault="00A3283D" w:rsidP="00A3283D">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roundrect id="Rectangle: Rounded Corners 395" o:spid="_x0000_s1164" style="position:absolute;width:16090;height:21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" filled="f" strokecolor="#035dd3 [3205]" strokeweight="2.25pt">
                  <v:textbox inset="1mm,,1mm,0"/>
                </v:roundrect>
                <v:shape id="Text Box 396" o:spid="_x0000_s1165" type="#_x0000_t202" style="position:absolute;left:1333;top:6858;width:13261;height:8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" filled="f" stroked="f" strokeweight=".5pt">
                  <v:textbox>
                    <w:txbxContent>
                      <w:p w14:paraId="6A776035" w14:textId="77777777" w:rsidR="00A3283D" w:rsidRPr="00A546DB" w:rsidRDefault="00A3283D" w:rsidP="00A3283D">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00B2C339" w14:textId="77777777" w:rsidR="00A3283D" w:rsidRDefault="00A3283D" w:rsidP="00A3283D">
                        <w:pPr>
                          <w:spacing w:before="0" w:after="0"/>
                          <w:jc w:val="center"/>
                          <w:rPr>
                            <w:rFonts w:ascii="Arial Nova Light" w:eastAsia="HELVETICA NEUE LIGHT" w:hAnsi="Arial Nova Light" w:cs="HELVETICA NEUE LIGHT"/>
                            <w:sz w:val="16"/>
                            <w:szCs w:val="16"/>
                          </w:rPr>
                        </w:pPr>
                      </w:p>
                      <w:p w14:paraId="64F81FBF" w14:textId="77777777" w:rsidR="00A3283D" w:rsidRPr="00F214AA" w:rsidRDefault="00A3283D" w:rsidP="00A3283D">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1DE6CB84" w14:textId="77777777" w:rsidR="00A3283D" w:rsidRPr="00AD3A9A" w:rsidRDefault="00A3283D" w:rsidP="00A3283D">
                        <w:pPr>
                          <w:spacing w:before="120"/>
                          <w:jc w:val="center"/>
                          <w:rPr>
                            <w:rFonts w:ascii="helev" w:hAnsi="helev" w:cstheme="minorHAnsi"/>
                            <w:sz w:val="16"/>
                            <w:szCs w:val="16"/>
                          </w:rPr>
                        </w:pPr>
                      </w:p>
                    </w:txbxContent>
                  </v:textbox>
                </v:shape>
                <v:shape id="Graphic 397" o:spid="_x0000_s1166" type="#_x0000_t75" alt="Stuffed Toy outline" style="position:absolute;left:6762;top:15335;width:3220;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">
                  <v:imagedata r:id="rId28" o:title="Stuffed Toy outline"/>
                </v:shape>
                <v:shape id="Graphic 398" o:spid="_x0000_s1167" type="#_x0000_t75" alt="Home outline" style="position:absolute;left:11334;top:15049;width:3525;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">
                  <v:imagedata r:id="rId30" o:title="Home outline"/>
                </v:shape>
                <v:shape id="Graphic 399" o:spid="_x0000_s1168" type="#_x0000_t75" alt="Money outline" style="position:absolute;left:1809;top:15144;width:3569;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">
                  <v:imagedata r:id="rId29" o:title="Money outline"/>
                </v:shape>
                <v:shape id="Text Box 400" o:spid="_x0000_s1169" type="#_x0000_t202" style="position:absolute;left:1047;top:18002;width:4520;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" filled="f" stroked="f" strokeweight=".5pt">
                  <v:textbox>
                    <w:txbxContent>
                      <w:p w14:paraId="1C0F5653" w14:textId="77777777" w:rsidR="00A3283D" w:rsidRPr="00F214AA" w:rsidRDefault="00A3283D" w:rsidP="00A3283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Plus Sign 401" o:spid="_x0000_s1170" style="position:absolute;left:5048;top:18954;width:1396;height:1092;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Plus Sign 402" o:spid="_x0000_s1171" style="position:absolute;left:10096;top:18859;width:1397;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Text Box 403" o:spid="_x0000_s1172" type="#_x0000_t202" style="position:absolute;left:6000;top:18097;width:4520;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" filled="f" stroked="f" strokeweight=".5pt">
                  <v:textbox>
                    <w:txbxContent>
                      <w:p w14:paraId="3476DE59" w14:textId="77777777" w:rsidR="00A3283D" w:rsidRPr="00F214AA" w:rsidRDefault="00A3283D" w:rsidP="00A3283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404" o:spid="_x0000_s1173" type="#_x0000_t202" style="position:absolute;left:10858;top:18097;width:45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" filled="f" stroked="f" strokeweight=".5pt">
                  <v:textbox>
                    <w:txbxContent>
                      <w:p w14:paraId="6C13A61A" w14:textId="77777777" w:rsidR="00A3283D" w:rsidRPr="00F214AA" w:rsidRDefault="00A3283D" w:rsidP="00A3283D">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group>
            </w:pict>
          </mc:Fallback>
        </mc:AlternateContent>
      </w:r>
    </w:p>
    <w:p w14:paraId="55BFA17C" w14:textId="77777777" w:rsidR="00A3283D" w:rsidRDefault="00A3283D" w:rsidP="00A3283D">
      <w:pPr>
        <w:pStyle w:val="BodyText"/>
        <w:rPr>
          <w:b/>
          <w:bCs/>
          <w:color w:val="FF0000"/>
        </w:rPr>
      </w:pPr>
    </w:p>
    <w:p w14:paraId="33A2EDD6" w14:textId="77777777" w:rsidR="00A3283D" w:rsidRDefault="00A3283D" w:rsidP="00A3283D">
      <w:pPr>
        <w:pStyle w:val="BodyText"/>
      </w:pPr>
      <w:r>
        <w:rPr>
          <w:b/>
          <w:bCs/>
          <w:noProof/>
          <w:color w:val="FF0000"/>
        </w:rPr>
        <mc:AlternateContent>
          <mc:Choice Requires="wps">
            <w:drawing>
              <wp:anchor distT="0" distB="0" distL="114300" distR="114300" simplePos="0" relativeHeight="251685889" behindDoc="0" locked="0" layoutInCell="1" allowOverlap="1" wp14:anchorId="08BD70F1" wp14:editId="31F5B49C">
                <wp:simplePos x="0" y="0"/>
                <wp:positionH relativeFrom="column">
                  <wp:posOffset>4191635</wp:posOffset>
                </wp:positionH>
                <wp:positionV relativeFrom="paragraph">
                  <wp:posOffset>118110</wp:posOffset>
                </wp:positionV>
                <wp:extent cx="168907" cy="180339"/>
                <wp:effectExtent l="0" t="5715" r="0" b="0"/>
                <wp:wrapNone/>
                <wp:docPr id="405" name="Arrow: Right 405"/>
                <wp:cNvGraphicFramePr/>
                <a:graphic xmlns:a="http://schemas.openxmlformats.org/drawingml/2006/main">
                  <a:graphicData uri="http://schemas.microsoft.com/office/word/2010/wordprocessingShape">
                    <wps:wsp>
                      <wps:cNvSpPr/>
                      <wps:spPr>
                        <a:xfrm rot="16200000">
                          <a:off x="0" y="0"/>
                          <a:ext cx="168907" cy="180339"/>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4E76C" id="Arrow: Right 405" o:spid="_x0000_s1026" type="#_x0000_t13" style="position:absolute;margin-left:330.05pt;margin-top:9.3pt;width:13.3pt;height:14.2pt;rotation:-90;z-index:25168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" adj="10800" fillcolor="#035dd3 [3205]" stroked="f" strokeweight="2pt">
                <v:textbox inset="1mm,,1mm,0"/>
              </v:shape>
            </w:pict>
          </mc:Fallback>
        </mc:AlternateContent>
      </w:r>
      <w:r>
        <w:rPr>
          <w:b/>
          <w:bCs/>
          <w:noProof/>
          <w:color w:val="FF0000"/>
        </w:rPr>
        <mc:AlternateContent>
          <mc:Choice Requires="wpg">
            <w:drawing>
              <wp:anchor distT="0" distB="0" distL="114300" distR="114300" simplePos="0" relativeHeight="251682817" behindDoc="0" locked="0" layoutInCell="1" allowOverlap="1" wp14:anchorId="03A156B1" wp14:editId="037DF831">
                <wp:simplePos x="0" y="0"/>
                <wp:positionH relativeFrom="column">
                  <wp:posOffset>3498215</wp:posOffset>
                </wp:positionH>
                <wp:positionV relativeFrom="paragraph">
                  <wp:posOffset>247015</wp:posOffset>
                </wp:positionV>
                <wp:extent cx="1594485" cy="1352550"/>
                <wp:effectExtent l="0" t="0" r="24765" b="19050"/>
                <wp:wrapNone/>
                <wp:docPr id="406" name="Group 406"/>
                <wp:cNvGraphicFramePr/>
                <a:graphic xmlns:a="http://schemas.openxmlformats.org/drawingml/2006/main">
                  <a:graphicData uri="http://schemas.microsoft.com/office/word/2010/wordprocessingGroup">
                    <wpg:wgp>
                      <wpg:cNvGrpSpPr/>
                      <wpg:grpSpPr>
                        <a:xfrm>
                          <a:off x="0" y="0"/>
                          <a:ext cx="1594485" cy="1352550"/>
                          <a:chOff x="28575" y="592931"/>
                          <a:chExt cx="1594485" cy="1521619"/>
                        </a:xfrm>
                      </wpg:grpSpPr>
                      <wps:wsp>
                        <wps:cNvPr id="407" name="Rectangle: Rounded Corners 407"/>
                        <wps:cNvSpPr/>
                        <wps:spPr>
                          <a:xfrm>
                            <a:off x="28575" y="657225"/>
                            <a:ext cx="1594485" cy="1457325"/>
                          </a:xfrm>
                          <a:prstGeom prst="roundRect">
                            <a:avLst/>
                          </a:prstGeom>
                          <a:solidFill>
                            <a:schemeClr val="accent1">
                              <a:lumMod val="40000"/>
                              <a:lumOff val="60000"/>
                            </a:schemeClr>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08" name="Text Box 408"/>
                        <wps:cNvSpPr txBox="1"/>
                        <wps:spPr>
                          <a:xfrm>
                            <a:off x="133350" y="592931"/>
                            <a:ext cx="1326055" cy="1083468"/>
                          </a:xfrm>
                          <a:prstGeom prst="rect">
                            <a:avLst/>
                          </a:prstGeom>
                          <a:noFill/>
                          <a:ln w="6350">
                            <a:noFill/>
                          </a:ln>
                        </wps:spPr>
                        <wps:txbx>
                          <w:txbxContent>
                            <w:p w14:paraId="27878CF8" w14:textId="04CA852B" w:rsidR="00A3283D" w:rsidRPr="001E0173" w:rsidRDefault="00E968F2" w:rsidP="00A3283D">
                              <w:pPr>
                                <w:spacing w:after="0"/>
                                <w:jc w:val="center"/>
                                <w:rPr>
                                  <w:rFonts w:ascii="Arial Nova Light" w:eastAsia="HELVETICA NEUE LIGHT" w:hAnsi="Arial Nova Light" w:cs="HELVETICA NEUE LIGHT"/>
                                  <w:sz w:val="16"/>
                                  <w:szCs w:val="16"/>
                                </w:rPr>
                              </w:pPr>
                              <w:r w:rsidRPr="001E0173">
                                <w:rPr>
                                  <w:rFonts w:ascii="Arial Nova Light" w:eastAsia="HELVETICA NEUE LIGHT" w:hAnsi="Arial Nova Light" w:cs="HELVETICA NEUE LIGHT"/>
                                  <w:b/>
                                  <w:bCs/>
                                  <w:szCs w:val="20"/>
                                </w:rPr>
                                <w:t>PLUS,</w:t>
                              </w:r>
                              <w:r w:rsidR="00A3283D" w:rsidRPr="001E0173">
                                <w:rPr>
                                  <w:rFonts w:ascii="Arial Nova Light" w:eastAsia="HELVETICA NEUE LIGHT" w:hAnsi="Arial Nova Light" w:cs="HELVETICA NEUE LIGHT"/>
                                  <w:szCs w:val="20"/>
                                </w:rPr>
                                <w:t xml:space="preserve"> </w:t>
                              </w:r>
                              <w:r w:rsidR="00A3283D" w:rsidRPr="001E0173">
                                <w:rPr>
                                  <w:rFonts w:ascii="Arial Nova Light" w:eastAsia="HELVETICA NEUE LIGHT" w:hAnsi="Arial Nova Light" w:cs="HELVETICA NEUE LIGHT"/>
                                  <w:sz w:val="16"/>
                                  <w:szCs w:val="16"/>
                                </w:rPr>
                                <w:t xml:space="preserve">a service charge for: </w:t>
                              </w:r>
                            </w:p>
                            <w:p w14:paraId="1637D4EC" w14:textId="77777777" w:rsidR="00A3283D" w:rsidRPr="001E0173" w:rsidRDefault="00A3283D" w:rsidP="00A3283D">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76F01881" w14:textId="77777777" w:rsidR="00A3283D" w:rsidRPr="001E0173" w:rsidRDefault="00A3283D" w:rsidP="00A3283D">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A156B1" id="Group 406" o:spid="_x0000_s1174" style="position:absolute;margin-left:275.45pt;margin-top:19.45pt;width:125.55pt;height:106.5pt;z-index:251682817;mso-width-relative:margin;mso-height-relative:margin" coordorigin="285,5929" coordsize="15944,1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">
                <v:roundrect id="Rectangle: Rounded Corners 407" o:spid="_x0000_s1175"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" fillcolor="#eff8ff [1300]" strokecolor="#00b050" strokeweight="2pt">
                  <v:textbox inset="1mm,,1mm,0"/>
                </v:roundrect>
                <v:shape id="Text Box 408" o:spid="_x0000_s1176" type="#_x0000_t202" style="position:absolute;left:1333;top:5929;width:13261;height:1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" filled="f" stroked="f" strokeweight=".5pt">
                  <v:textbox>
                    <w:txbxContent>
                      <w:p w14:paraId="27878CF8" w14:textId="04CA852B" w:rsidR="00A3283D" w:rsidRPr="001E0173" w:rsidRDefault="00E968F2" w:rsidP="00A3283D">
                        <w:pPr>
                          <w:spacing w:after="0"/>
                          <w:jc w:val="center"/>
                          <w:rPr>
                            <w:rFonts w:ascii="Arial Nova Light" w:eastAsia="HELVETICA NEUE LIGHT" w:hAnsi="Arial Nova Light" w:cs="HELVETICA NEUE LIGHT"/>
                            <w:sz w:val="16"/>
                            <w:szCs w:val="16"/>
                          </w:rPr>
                        </w:pPr>
                        <w:r w:rsidRPr="001E0173">
                          <w:rPr>
                            <w:rFonts w:ascii="Arial Nova Light" w:eastAsia="HELVETICA NEUE LIGHT" w:hAnsi="Arial Nova Light" w:cs="HELVETICA NEUE LIGHT"/>
                            <w:b/>
                            <w:bCs/>
                            <w:szCs w:val="20"/>
                          </w:rPr>
                          <w:t>PLUS,</w:t>
                        </w:r>
                        <w:r w:rsidR="00A3283D" w:rsidRPr="001E0173">
                          <w:rPr>
                            <w:rFonts w:ascii="Arial Nova Light" w:eastAsia="HELVETICA NEUE LIGHT" w:hAnsi="Arial Nova Light" w:cs="HELVETICA NEUE LIGHT"/>
                            <w:szCs w:val="20"/>
                          </w:rPr>
                          <w:t xml:space="preserve"> </w:t>
                        </w:r>
                        <w:r w:rsidR="00A3283D" w:rsidRPr="001E0173">
                          <w:rPr>
                            <w:rFonts w:ascii="Arial Nova Light" w:eastAsia="HELVETICA NEUE LIGHT" w:hAnsi="Arial Nova Light" w:cs="HELVETICA NEUE LIGHT"/>
                            <w:sz w:val="16"/>
                            <w:szCs w:val="16"/>
                          </w:rPr>
                          <w:t xml:space="preserve">a service charge for: </w:t>
                        </w:r>
                      </w:p>
                      <w:p w14:paraId="1637D4EC" w14:textId="77777777" w:rsidR="00A3283D" w:rsidRPr="001E0173" w:rsidRDefault="00A3283D" w:rsidP="00A3283D">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76F01881" w14:textId="77777777" w:rsidR="00A3283D" w:rsidRPr="001E0173" w:rsidRDefault="00A3283D" w:rsidP="00A3283D">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v:textbox>
                </v:shape>
              </v:group>
            </w:pict>
          </mc:Fallback>
        </mc:AlternateContent>
      </w:r>
    </w:p>
    <w:p w14:paraId="0C8AF1C7" w14:textId="77777777" w:rsidR="00A3283D" w:rsidRDefault="00A3283D" w:rsidP="00A3283D">
      <w:pPr>
        <w:pStyle w:val="BodyText"/>
      </w:pPr>
      <w:r>
        <w:rPr>
          <w:b/>
          <w:bCs/>
          <w:noProof/>
          <w:color w:val="FF0000"/>
        </w:rPr>
        <mc:AlternateContent>
          <mc:Choice Requires="wps">
            <w:drawing>
              <wp:anchor distT="0" distB="0" distL="114300" distR="114300" simplePos="0" relativeHeight="251681793" behindDoc="0" locked="0" layoutInCell="1" allowOverlap="1" wp14:anchorId="6C5B2FD5" wp14:editId="6F252D9A">
                <wp:simplePos x="0" y="0"/>
                <wp:positionH relativeFrom="margin">
                  <wp:posOffset>3074035</wp:posOffset>
                </wp:positionH>
                <wp:positionV relativeFrom="paragraph">
                  <wp:posOffset>228313</wp:posOffset>
                </wp:positionV>
                <wp:extent cx="371469" cy="399959"/>
                <wp:effectExtent l="0" t="0" r="0" b="0"/>
                <wp:wrapNone/>
                <wp:docPr id="438" name="Plus Sign 438"/>
                <wp:cNvGraphicFramePr/>
                <a:graphic xmlns:a="http://schemas.openxmlformats.org/drawingml/2006/main">
                  <a:graphicData uri="http://schemas.microsoft.com/office/word/2010/wordprocessingShape">
                    <wps:wsp>
                      <wps:cNvSpPr/>
                      <wps:spPr>
                        <a:xfrm>
                          <a:off x="0" y="0"/>
                          <a:ext cx="371469" cy="399959"/>
                        </a:xfrm>
                        <a:prstGeom prst="mathPlus">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anchor>
            </w:drawing>
          </mc:Choice>
          <mc:Fallback>
            <w:pict>
              <v:shape w14:anchorId="11D84DCB" id="Plus Sign 438" o:spid="_x0000_s1026" style="position:absolute;margin-left:242.05pt;margin-top:18pt;width:29.25pt;height:31.5pt;z-index:251681793;visibility:visible;mso-wrap-style:square;mso-wrap-distance-left:9pt;mso-wrap-distance-top:0;mso-wrap-distance-right:9pt;mso-wrap-distance-bottom:0;mso-position-horizontal:absolute;mso-position-horizontal-relative:margin;mso-position-vertical:absolute;mso-position-vertical-relative:text;v-text-anchor:middle" coordsize="371469,399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" path="m49238,156295r92812,l142050,53015r87369,l229419,156295r92812,l322231,243664r-92812,l229419,346944r-87369,l142050,243664r-92812,l49238,156295xe" fillcolor="#035dd3 [3205]" strokecolor="#d8eeff [3204]" strokeweight="2pt">
                <v:path arrowok="t" o:connecttype="custom" o:connectlocs="49238,156295;142050,156295;142050,53015;229419,53015;229419,156295;322231,156295;322231,243664;229419,243664;229419,346944;142050,346944;142050,243664;49238,243664;49238,156295" o:connectangles="0,0,0,0,0,0,0,0,0,0,0,0,0"/>
                <w10:wrap anchorx="margin"/>
              </v:shape>
            </w:pict>
          </mc:Fallback>
        </mc:AlternateContent>
      </w:r>
    </w:p>
    <w:p w14:paraId="496A1A43" w14:textId="77777777" w:rsidR="00A3283D" w:rsidRDefault="00A3283D" w:rsidP="00A3283D">
      <w:pPr>
        <w:pStyle w:val="BodyText"/>
        <w:rPr>
          <w:b/>
          <w:bCs/>
          <w:color w:val="FF0000"/>
        </w:rPr>
      </w:pPr>
    </w:p>
    <w:p w14:paraId="067E544F" w14:textId="77777777" w:rsidR="00A3283D" w:rsidRDefault="00A3283D" w:rsidP="00A3283D">
      <w:pPr>
        <w:pStyle w:val="BodyText"/>
        <w:rPr>
          <w:b/>
          <w:bCs/>
          <w:color w:val="FF0000"/>
        </w:rPr>
      </w:pPr>
      <w:r>
        <w:rPr>
          <w:b/>
          <w:bCs/>
          <w:noProof/>
          <w:color w:val="FF0000"/>
        </w:rPr>
        <w:drawing>
          <wp:anchor distT="0" distB="0" distL="114300" distR="114300" simplePos="0" relativeHeight="251688961" behindDoc="0" locked="0" layoutInCell="1" allowOverlap="1" wp14:anchorId="184BB25D" wp14:editId="2B065714">
            <wp:simplePos x="0" y="0"/>
            <wp:positionH relativeFrom="column">
              <wp:posOffset>3726815</wp:posOffset>
            </wp:positionH>
            <wp:positionV relativeFrom="paragraph">
              <wp:posOffset>276860</wp:posOffset>
            </wp:positionV>
            <wp:extent cx="323850" cy="323850"/>
            <wp:effectExtent l="0" t="0" r="0" b="0"/>
            <wp:wrapSquare wrapText="bothSides"/>
            <wp:docPr id="832" name="Graphic 832" descr="Mop and buck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Graphic 730" descr="Mop and bucket outline"/>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p>
    <w:p w14:paraId="3775179E" w14:textId="77777777" w:rsidR="00A3283D" w:rsidRDefault="00A3283D" w:rsidP="00A3283D">
      <w:pPr>
        <w:pStyle w:val="BodyText"/>
        <w:rPr>
          <w:b/>
          <w:bCs/>
          <w:color w:val="FF0000"/>
        </w:rPr>
      </w:pPr>
      <w:r>
        <w:rPr>
          <w:b/>
          <w:bCs/>
          <w:noProof/>
          <w:color w:val="FF0000"/>
        </w:rPr>
        <w:drawing>
          <wp:anchor distT="0" distB="0" distL="114300" distR="114300" simplePos="0" relativeHeight="251684865" behindDoc="0" locked="0" layoutInCell="1" allowOverlap="1" wp14:anchorId="2D476F93" wp14:editId="2890194E">
            <wp:simplePos x="0" y="0"/>
            <wp:positionH relativeFrom="margin">
              <wp:posOffset>4126865</wp:posOffset>
            </wp:positionH>
            <wp:positionV relativeFrom="paragraph">
              <wp:posOffset>20320</wp:posOffset>
            </wp:positionV>
            <wp:extent cx="323850" cy="323850"/>
            <wp:effectExtent l="0" t="0" r="0" b="0"/>
            <wp:wrapNone/>
            <wp:docPr id="833" name="Graphic 833" descr="Lightbulb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Graphic 705"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FF0000"/>
        </w:rPr>
        <w:drawing>
          <wp:anchor distT="0" distB="0" distL="114300" distR="114300" simplePos="0" relativeHeight="251683841" behindDoc="0" locked="0" layoutInCell="1" allowOverlap="1" wp14:anchorId="3B279EB0" wp14:editId="79FFA3DB">
            <wp:simplePos x="0" y="0"/>
            <wp:positionH relativeFrom="column">
              <wp:posOffset>4543425</wp:posOffset>
            </wp:positionH>
            <wp:positionV relativeFrom="paragraph">
              <wp:posOffset>40005</wp:posOffset>
            </wp:positionV>
            <wp:extent cx="327660" cy="327660"/>
            <wp:effectExtent l="0" t="0" r="0" b="0"/>
            <wp:wrapNone/>
            <wp:docPr id="834" name="Graphic 834" descr="Leaky Ta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Graphic 704"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7660" cy="327660"/>
                    </a:xfrm>
                    <a:prstGeom prst="rect">
                      <a:avLst/>
                    </a:prstGeom>
                  </pic:spPr>
                </pic:pic>
              </a:graphicData>
            </a:graphic>
            <wp14:sizeRelH relativeFrom="margin">
              <wp14:pctWidth>0</wp14:pctWidth>
            </wp14:sizeRelH>
            <wp14:sizeRelV relativeFrom="margin">
              <wp14:pctHeight>0</wp14:pctHeight>
            </wp14:sizeRelV>
          </wp:anchor>
        </w:drawing>
      </w:r>
    </w:p>
    <w:p w14:paraId="49302407" w14:textId="77777777" w:rsidR="00A3283D" w:rsidRDefault="00A3283D" w:rsidP="00A3283D">
      <w:pPr>
        <w:pStyle w:val="BodyText"/>
        <w:rPr>
          <w:noProof/>
          <w:color w:val="D8EEFF" w:themeColor="text2"/>
        </w:rPr>
      </w:pPr>
    </w:p>
    <w:p w14:paraId="56E2FCEE" w14:textId="77777777" w:rsidR="00A3283D" w:rsidRPr="00C36E82" w:rsidRDefault="00A3283D" w:rsidP="00A3283D">
      <w:pPr>
        <w:pStyle w:val="Heading4"/>
        <w:rPr>
          <w:rFonts w:asciiTheme="majorHAnsi" w:hAnsiTheme="majorHAnsi"/>
          <w:sz w:val="24"/>
        </w:rPr>
      </w:pPr>
      <w:r>
        <w:rPr>
          <w:noProof/>
        </w:rPr>
        <w:t>How the amount you pay could change</w:t>
      </w:r>
    </w:p>
    <w:p w14:paraId="5D0E0EE0" w14:textId="77777777" w:rsidR="00A3283D" w:rsidRPr="00A3283D" w:rsidRDefault="00A3283D" w:rsidP="00A3283D">
      <w:pPr>
        <w:pStyle w:val="BodyText"/>
      </w:pPr>
      <w:r w:rsidRPr="00A3283D">
        <w:t>If things have changed at home since we last calculated your rent, your rent could also change. Your rent could change if:</w:t>
      </w:r>
    </w:p>
    <w:p w14:paraId="7F5D8E19" w14:textId="77777777" w:rsidR="00A3283D" w:rsidRPr="00A3283D" w:rsidRDefault="00A3283D" w:rsidP="00A3283D">
      <w:pPr>
        <w:pStyle w:val="ListBullet"/>
      </w:pPr>
      <w:r w:rsidRPr="00A3283D">
        <w:rPr>
          <w:b/>
          <w:bCs/>
        </w:rPr>
        <w:t>Your income changes</w:t>
      </w:r>
      <w:r w:rsidRPr="00A3283D">
        <w:t xml:space="preserve">: Getting or stopping a job or getting more, or less money from your job or Centrelink. </w:t>
      </w:r>
    </w:p>
    <w:p w14:paraId="43215669" w14:textId="77777777" w:rsidR="00A3283D" w:rsidRPr="00A3283D" w:rsidRDefault="00A3283D" w:rsidP="00A3283D">
      <w:pPr>
        <w:pStyle w:val="ListBullet"/>
      </w:pPr>
      <w:r w:rsidRPr="00A3283D">
        <w:rPr>
          <w:b/>
          <w:bCs/>
        </w:rPr>
        <w:t>Your household changes</w:t>
      </w:r>
      <w:r w:rsidRPr="00A3283D">
        <w:t>: Like someone moving in or out. This could affect the amount of your household income we assess to calculate your rent.</w:t>
      </w:r>
    </w:p>
    <w:p w14:paraId="70FCC166" w14:textId="77777777" w:rsidR="00A3283D" w:rsidRPr="00A3283D" w:rsidRDefault="00A3283D" w:rsidP="00A3283D">
      <w:pPr>
        <w:pStyle w:val="BodyText"/>
        <w:rPr>
          <w:highlight w:val="yellow"/>
        </w:rPr>
      </w:pPr>
      <w:r w:rsidRPr="00A3283D">
        <w:t xml:space="preserve">We look at your income during a rent review to make sure your rent stays affordable. </w:t>
      </w:r>
    </w:p>
    <w:p w14:paraId="2B945C4B" w14:textId="77777777" w:rsidR="00A3283D" w:rsidRDefault="00A3283D" w:rsidP="00A3283D">
      <w:pPr>
        <w:pStyle w:val="Heading4"/>
        <w:rPr>
          <w:noProof/>
        </w:rPr>
      </w:pPr>
      <w:r>
        <w:rPr>
          <w:noProof/>
        </w:rPr>
        <w:t xml:space="preserve">Steps to take if you still have questions </w:t>
      </w:r>
    </w:p>
    <w:p w14:paraId="75A574FF" w14:textId="77777777" w:rsidR="00A3283D" w:rsidRPr="00A3283D" w:rsidRDefault="00A3283D" w:rsidP="00A3283D">
      <w:pPr>
        <w:pStyle w:val="BodyText"/>
      </w:pPr>
      <w:r w:rsidRPr="00A3283D">
        <w:t>It’s important to us that you understand how rent reviews work. If you still have questions about rent reviews and what information you need to give us, you can:</w:t>
      </w:r>
    </w:p>
    <w:p w14:paraId="67864CFA" w14:textId="4CB94BD0" w:rsidR="00A3283D" w:rsidRPr="00A3283D" w:rsidRDefault="00A3283D" w:rsidP="00A3283D">
      <w:pPr>
        <w:pStyle w:val="ListBullet"/>
      </w:pPr>
      <w:r w:rsidRPr="00A3283D">
        <w:t>Ask us to explain the rent review process in more detail</w:t>
      </w:r>
      <w:r>
        <w:t>.</w:t>
      </w:r>
    </w:p>
    <w:p w14:paraId="2643F3DB" w14:textId="7B9E4BD1" w:rsidR="00A3283D" w:rsidRPr="00A3283D" w:rsidRDefault="00A3283D" w:rsidP="00A3283D">
      <w:pPr>
        <w:pStyle w:val="ListBullet"/>
      </w:pPr>
      <w:r w:rsidRPr="00A3283D">
        <w:t>Ask for more information about what we accept as proof of income</w:t>
      </w:r>
      <w:r>
        <w:t>.</w:t>
      </w:r>
    </w:p>
    <w:p w14:paraId="482BF981" w14:textId="77777777" w:rsidR="00BF155D" w:rsidRDefault="00BF155D" w:rsidP="00B36622">
      <w:pPr>
        <w:pStyle w:val="ListBullet"/>
        <w:numPr>
          <w:ilvl w:val="0"/>
          <w:numId w:val="0"/>
        </w:numPr>
        <w:ind w:left="360" w:hanging="360"/>
      </w:pPr>
    </w:p>
    <w:p w14:paraId="115721BA" w14:textId="51D97ADC" w:rsidR="00104C7C" w:rsidRDefault="004058C6" w:rsidP="00104C7C">
      <w:pPr>
        <w:pStyle w:val="Heading2"/>
        <w:framePr w:wrap="notBeside"/>
      </w:pPr>
      <w:bookmarkStart w:id="9" w:name="_Toc169882306"/>
      <w:r>
        <w:lastRenderedPageBreak/>
        <w:t>Rent review l</w:t>
      </w:r>
      <w:r w:rsidR="00104C7C">
        <w:t>etter templates</w:t>
      </w:r>
      <w:bookmarkEnd w:id="9"/>
    </w:p>
    <w:p w14:paraId="16B2A293" w14:textId="7579B0B8" w:rsidR="00104C7C" w:rsidRDefault="00216F07" w:rsidP="00A3283D">
      <w:pPr>
        <w:pStyle w:val="Heading3"/>
      </w:pPr>
      <w:bookmarkStart w:id="10" w:name="_Toc169882307"/>
      <w:r>
        <w:t>Rent review – request for income</w:t>
      </w:r>
      <w:r w:rsidR="00017E7A">
        <w:t xml:space="preserve"> letter</w:t>
      </w:r>
      <w:bookmarkEnd w:id="10"/>
    </w:p>
    <w:p w14:paraId="6AE5F316" w14:textId="77777777" w:rsidR="00ED3094" w:rsidRPr="00ED3094" w:rsidRDefault="00ED3094" w:rsidP="000B1198">
      <w:pPr>
        <w:pStyle w:val="NoSpacing"/>
        <w:rPr>
          <w:highlight w:val="yellow"/>
        </w:rPr>
      </w:pPr>
      <w:r w:rsidRPr="00ED3094">
        <w:rPr>
          <w:highlight w:val="yellow"/>
        </w:rPr>
        <w:t>&lt;Date&gt;</w:t>
      </w:r>
    </w:p>
    <w:p w14:paraId="12AB76CD" w14:textId="77777777" w:rsidR="00ED3094" w:rsidRPr="00ED3094" w:rsidRDefault="00ED3094" w:rsidP="000B1198">
      <w:pPr>
        <w:pStyle w:val="NoSpacing"/>
        <w:rPr>
          <w:highlight w:val="yellow"/>
        </w:rPr>
      </w:pPr>
    </w:p>
    <w:p w14:paraId="56F947D9" w14:textId="77777777" w:rsidR="00ED3094" w:rsidRPr="00ED3094" w:rsidRDefault="00ED3094" w:rsidP="000B1198">
      <w:pPr>
        <w:pStyle w:val="NoSpacing"/>
        <w:rPr>
          <w:highlight w:val="yellow"/>
        </w:rPr>
      </w:pPr>
      <w:r w:rsidRPr="00ED3094">
        <w:rPr>
          <w:highlight w:val="yellow"/>
        </w:rPr>
        <w:t>&lt;Name&gt;</w:t>
      </w:r>
    </w:p>
    <w:p w14:paraId="34464492" w14:textId="77777777" w:rsidR="00ED3094" w:rsidRPr="00ED3094" w:rsidRDefault="00ED3094" w:rsidP="000B1198">
      <w:pPr>
        <w:pStyle w:val="NoSpacing"/>
        <w:rPr>
          <w:highlight w:val="yellow"/>
        </w:rPr>
      </w:pPr>
      <w:r w:rsidRPr="00ED3094">
        <w:rPr>
          <w:highlight w:val="yellow"/>
        </w:rPr>
        <w:t>&lt;Address&gt;</w:t>
      </w:r>
    </w:p>
    <w:p w14:paraId="06C16EBB" w14:textId="77777777" w:rsidR="00ED3094" w:rsidRPr="00ED3094" w:rsidRDefault="00ED3094" w:rsidP="000B1198">
      <w:pPr>
        <w:pStyle w:val="NoSpacing"/>
      </w:pPr>
      <w:r w:rsidRPr="00ED3094">
        <w:rPr>
          <w:highlight w:val="yellow"/>
        </w:rPr>
        <w:t>&lt;Suburb, State, Postcode&gt;</w:t>
      </w:r>
    </w:p>
    <w:p w14:paraId="45C1BFAB" w14:textId="77777777" w:rsidR="00ED3094" w:rsidRPr="00ED3094" w:rsidRDefault="00ED3094" w:rsidP="000B1198">
      <w:pPr>
        <w:pStyle w:val="NoSpacing"/>
      </w:pPr>
    </w:p>
    <w:p w14:paraId="34E2E4C1" w14:textId="77777777" w:rsidR="00ED3094" w:rsidRPr="00ED3094" w:rsidRDefault="00ED3094" w:rsidP="00ED3094">
      <w:pPr>
        <w:pStyle w:val="BodyText"/>
      </w:pPr>
      <w:r w:rsidRPr="00ED3094">
        <w:t xml:space="preserve">Dear </w:t>
      </w:r>
      <w:r w:rsidRPr="00ED3094">
        <w:rPr>
          <w:highlight w:val="yellow"/>
        </w:rPr>
        <w:t>&lt;Name&gt;</w:t>
      </w:r>
    </w:p>
    <w:p w14:paraId="4F3AACA7" w14:textId="77777777" w:rsidR="00ED3094" w:rsidRPr="00ED3094" w:rsidRDefault="00ED3094" w:rsidP="00ED3094">
      <w:pPr>
        <w:pStyle w:val="BodyText"/>
        <w:rPr>
          <w:b/>
          <w:bCs/>
        </w:rPr>
      </w:pPr>
      <w:r w:rsidRPr="00ED3094">
        <w:rPr>
          <w:b/>
          <w:bCs/>
        </w:rPr>
        <w:t xml:space="preserve">Re: Rent Review </w:t>
      </w:r>
      <w:r w:rsidRPr="00ED3094">
        <w:rPr>
          <w:b/>
          <w:bCs/>
          <w:highlight w:val="yellow"/>
        </w:rPr>
        <w:t>&lt;Address&gt;</w:t>
      </w:r>
    </w:p>
    <w:p w14:paraId="18FE5192" w14:textId="77777777" w:rsidR="00ED3094" w:rsidRPr="00ED3094" w:rsidRDefault="00ED3094" w:rsidP="00ED3094">
      <w:pPr>
        <w:pStyle w:val="BodyText"/>
      </w:pPr>
      <w:r w:rsidRPr="00ED3094">
        <w:t xml:space="preserve">Every </w:t>
      </w:r>
      <w:r w:rsidRPr="00ED3094">
        <w:rPr>
          <w:highlight w:val="yellow"/>
        </w:rPr>
        <w:t>[6/12]</w:t>
      </w:r>
      <w:r w:rsidRPr="00ED3094">
        <w:t xml:space="preserve"> months we ask you for information about your household income to ensure we have up to date information to calculate your rent. </w:t>
      </w:r>
    </w:p>
    <w:p w14:paraId="6AACC4E8" w14:textId="77777777" w:rsidR="00ED3094" w:rsidRPr="00ED3094" w:rsidRDefault="00ED3094" w:rsidP="00ED3094">
      <w:pPr>
        <w:pStyle w:val="BodyText"/>
      </w:pPr>
      <w:r w:rsidRPr="00ED3094">
        <w:t>When we assess how much rent you should pay, we take into account the total income of your household. This means we need to know income for every household member 18 years and older. Attached is an information brochure with more information about rent reviews.</w:t>
      </w:r>
    </w:p>
    <w:p w14:paraId="18BE2ED5" w14:textId="77777777" w:rsidR="00ED3094" w:rsidRPr="00ED3094" w:rsidRDefault="00ED3094" w:rsidP="00ED3094">
      <w:pPr>
        <w:pStyle w:val="BodyText"/>
        <w:rPr>
          <w:b/>
          <w:bCs/>
        </w:rPr>
      </w:pPr>
      <w:r w:rsidRPr="00ED3094">
        <w:rPr>
          <w:b/>
          <w:bCs/>
        </w:rPr>
        <w:t>What do we need from you?</w:t>
      </w:r>
    </w:p>
    <w:p w14:paraId="531752E8" w14:textId="77777777" w:rsidR="00ED3094" w:rsidRPr="00ED3094" w:rsidRDefault="00ED3094" w:rsidP="00ED3094">
      <w:pPr>
        <w:pStyle w:val="BodyText"/>
      </w:pPr>
      <w:r w:rsidRPr="00ED3094">
        <w:t>We need you to send us details of your income for everyone in your household over the age of 18. The types of details we need include:</w:t>
      </w:r>
    </w:p>
    <w:p w14:paraId="40D47618" w14:textId="77777777" w:rsidR="00ED3094" w:rsidRPr="00ED3094" w:rsidRDefault="00ED3094" w:rsidP="000B1198">
      <w:pPr>
        <w:pStyle w:val="ListBullet"/>
        <w:rPr>
          <w:highlight w:val="yellow"/>
        </w:rPr>
      </w:pPr>
      <w:r w:rsidRPr="00ED3094">
        <w:rPr>
          <w:highlight w:val="yellow"/>
        </w:rPr>
        <w:t>Centrelink Income Statement</w:t>
      </w:r>
    </w:p>
    <w:p w14:paraId="31C356C7" w14:textId="77777777" w:rsidR="00ED3094" w:rsidRPr="00ED3094" w:rsidRDefault="00ED3094" w:rsidP="000B1198">
      <w:pPr>
        <w:pStyle w:val="ListBullet"/>
        <w:rPr>
          <w:highlight w:val="yellow"/>
        </w:rPr>
      </w:pPr>
      <w:r w:rsidRPr="00ED3094">
        <w:rPr>
          <w:highlight w:val="yellow"/>
        </w:rPr>
        <w:t>Payslips from your employer if you work</w:t>
      </w:r>
    </w:p>
    <w:p w14:paraId="2DE4E4E3" w14:textId="77777777" w:rsidR="00ED3094" w:rsidRPr="00ED3094" w:rsidRDefault="00ED3094" w:rsidP="000B1198">
      <w:pPr>
        <w:pStyle w:val="ListBullet"/>
        <w:rPr>
          <w:highlight w:val="yellow"/>
        </w:rPr>
      </w:pPr>
      <w:r w:rsidRPr="00ED3094">
        <w:rPr>
          <w:highlight w:val="yellow"/>
        </w:rPr>
        <w:t xml:space="preserve">Any other form income statements like TAC payments and Workcover etc. </w:t>
      </w:r>
    </w:p>
    <w:p w14:paraId="1188873A" w14:textId="39799C15" w:rsidR="00ED3094" w:rsidRPr="00ED3094" w:rsidRDefault="00ED3094" w:rsidP="00ED3094">
      <w:pPr>
        <w:pStyle w:val="BodyText"/>
      </w:pPr>
      <w:r w:rsidRPr="00ED3094">
        <w:t xml:space="preserve">If your household only receives Centrelink income, you can sign the attached consent which will allow us to download your income statement from Centrelink on your behalf. Please return your income information/consent by </w:t>
      </w:r>
      <w:r w:rsidRPr="00ED3094">
        <w:rPr>
          <w:highlight w:val="yellow"/>
        </w:rPr>
        <w:t>[DATE]</w:t>
      </w:r>
      <w:r w:rsidR="000B1198">
        <w:t>.</w:t>
      </w:r>
    </w:p>
    <w:p w14:paraId="67B03EA0" w14:textId="77777777" w:rsidR="00ED3094" w:rsidRPr="000B1198" w:rsidRDefault="00ED3094" w:rsidP="00ED3094">
      <w:pPr>
        <w:pStyle w:val="BodyText"/>
        <w:rPr>
          <w:b/>
          <w:bCs/>
        </w:rPr>
      </w:pPr>
      <w:r w:rsidRPr="000B1198">
        <w:rPr>
          <w:b/>
          <w:bCs/>
        </w:rPr>
        <w:t>What happens if I do not give income details?</w:t>
      </w:r>
    </w:p>
    <w:p w14:paraId="6F5F6307" w14:textId="77777777" w:rsidR="00ED3094" w:rsidRPr="00ED3094" w:rsidRDefault="00ED3094" w:rsidP="00ED3094">
      <w:pPr>
        <w:pStyle w:val="BodyText"/>
      </w:pPr>
      <w:r w:rsidRPr="00ED3094">
        <w:t xml:space="preserve">The market-based rent payable for the property is </w:t>
      </w:r>
      <w:r w:rsidRPr="00ED3094">
        <w:rPr>
          <w:highlight w:val="yellow"/>
        </w:rPr>
        <w:t>$&lt;insert market-based rent amount&gt;</w:t>
      </w:r>
      <w:r w:rsidRPr="00ED3094">
        <w:t xml:space="preserve">. </w:t>
      </w:r>
      <w:r w:rsidRPr="000B1198">
        <w:rPr>
          <w:rStyle w:val="cf01"/>
          <w:rFonts w:ascii="Montserrat" w:hAnsi="Montserrat" w:cs="Times New Roman"/>
          <w:b/>
          <w:bCs/>
          <w:sz w:val="20"/>
          <w:szCs w:val="22"/>
        </w:rPr>
        <w:t xml:space="preserve">If you do not share this information, we will be unable to assess if a deduction can be applied and you will be charged </w:t>
      </w:r>
      <w:r w:rsidRPr="000B1198">
        <w:rPr>
          <w:b/>
          <w:bCs/>
        </w:rPr>
        <w:t xml:space="preserve">this amount. </w:t>
      </w:r>
    </w:p>
    <w:p w14:paraId="5D0B57E3" w14:textId="00FDE0CE" w:rsidR="00ED3094" w:rsidRPr="00ED3094" w:rsidRDefault="00ED3094" w:rsidP="00ED3094">
      <w:pPr>
        <w:pStyle w:val="BodyText"/>
      </w:pPr>
      <w:r w:rsidRPr="00ED3094">
        <w:t>We are here to support you. If you have any questions or concerns about your new rent, please contact your tenancy worker [</w:t>
      </w:r>
      <w:r w:rsidRPr="00ED3094">
        <w:rPr>
          <w:highlight w:val="yellow"/>
        </w:rPr>
        <w:t>insert name</w:t>
      </w:r>
      <w:r w:rsidRPr="00ED3094">
        <w:t>] on [</w:t>
      </w:r>
      <w:r w:rsidRPr="00ED3094">
        <w:rPr>
          <w:highlight w:val="yellow"/>
        </w:rPr>
        <w:t>insert contact details</w:t>
      </w:r>
      <w:r w:rsidRPr="00ED3094">
        <w:t>].</w:t>
      </w:r>
    </w:p>
    <w:p w14:paraId="1737928F" w14:textId="6924C2E2" w:rsidR="00ED3094" w:rsidRPr="00ED3094" w:rsidRDefault="00ED3094" w:rsidP="00ED3094">
      <w:pPr>
        <w:pStyle w:val="BodyText"/>
      </w:pPr>
      <w:r w:rsidRPr="00ED3094">
        <w:t>Yours sincerely</w:t>
      </w:r>
      <w:r w:rsidR="000B1198">
        <w:t>,</w:t>
      </w:r>
    </w:p>
    <w:p w14:paraId="606448C3" w14:textId="67E6AD05" w:rsidR="00017E7A" w:rsidRPr="00DB6620" w:rsidRDefault="00ED3094" w:rsidP="000B1198">
      <w:pPr>
        <w:pStyle w:val="BodyText"/>
        <w:rPr>
          <w:b/>
          <w:bCs/>
        </w:rPr>
      </w:pPr>
      <w:r w:rsidRPr="00DB6620">
        <w:rPr>
          <w:b/>
          <w:bCs/>
        </w:rPr>
        <w:t xml:space="preserve">Tenancy Manager </w:t>
      </w:r>
    </w:p>
    <w:p w14:paraId="2ADCF5E8" w14:textId="52202BB9" w:rsidR="00017E7A" w:rsidRDefault="00017E7A" w:rsidP="00A3283D">
      <w:pPr>
        <w:pStyle w:val="Heading3"/>
      </w:pPr>
      <w:bookmarkStart w:id="11" w:name="_Toc169882308"/>
      <w:r>
        <w:lastRenderedPageBreak/>
        <w:t>Rent review – outcome letter (income based rent)</w:t>
      </w:r>
      <w:bookmarkEnd w:id="11"/>
    </w:p>
    <w:p w14:paraId="1BAB70F2" w14:textId="77777777" w:rsidR="008050AC" w:rsidRPr="008050AC" w:rsidRDefault="008050AC" w:rsidP="008050AC">
      <w:pPr>
        <w:pStyle w:val="NoSpacing"/>
        <w:rPr>
          <w:highlight w:val="yellow"/>
        </w:rPr>
      </w:pPr>
      <w:r w:rsidRPr="008050AC">
        <w:rPr>
          <w:highlight w:val="yellow"/>
        </w:rPr>
        <w:t>&lt;Date&gt;</w:t>
      </w:r>
    </w:p>
    <w:p w14:paraId="1B18C4D7" w14:textId="77777777" w:rsidR="008050AC" w:rsidRPr="008050AC" w:rsidRDefault="008050AC" w:rsidP="008050AC">
      <w:pPr>
        <w:pStyle w:val="NoSpacing"/>
        <w:rPr>
          <w:highlight w:val="yellow"/>
        </w:rPr>
      </w:pPr>
    </w:p>
    <w:p w14:paraId="2044262D" w14:textId="77777777" w:rsidR="008050AC" w:rsidRPr="008050AC" w:rsidRDefault="008050AC" w:rsidP="008050AC">
      <w:pPr>
        <w:pStyle w:val="NoSpacing"/>
        <w:rPr>
          <w:highlight w:val="yellow"/>
        </w:rPr>
      </w:pPr>
      <w:r w:rsidRPr="008050AC">
        <w:rPr>
          <w:highlight w:val="yellow"/>
        </w:rPr>
        <w:t>&lt;Name&gt;</w:t>
      </w:r>
    </w:p>
    <w:p w14:paraId="71795D6B" w14:textId="77777777" w:rsidR="008050AC" w:rsidRPr="008050AC" w:rsidRDefault="008050AC" w:rsidP="008050AC">
      <w:pPr>
        <w:pStyle w:val="NoSpacing"/>
        <w:rPr>
          <w:highlight w:val="yellow"/>
        </w:rPr>
      </w:pPr>
      <w:r w:rsidRPr="008050AC">
        <w:rPr>
          <w:highlight w:val="yellow"/>
        </w:rPr>
        <w:t>&lt;Address&gt;</w:t>
      </w:r>
    </w:p>
    <w:p w14:paraId="5801C03D" w14:textId="77777777" w:rsidR="008050AC" w:rsidRPr="008050AC" w:rsidRDefault="008050AC" w:rsidP="008050AC">
      <w:pPr>
        <w:pStyle w:val="NoSpacing"/>
      </w:pPr>
      <w:r w:rsidRPr="008050AC">
        <w:rPr>
          <w:highlight w:val="yellow"/>
        </w:rPr>
        <w:t>&lt;Suburb, State, Postcode&gt;</w:t>
      </w:r>
    </w:p>
    <w:p w14:paraId="5638D36D" w14:textId="77777777" w:rsidR="008050AC" w:rsidRPr="008050AC" w:rsidRDefault="008050AC" w:rsidP="008050AC">
      <w:pPr>
        <w:pStyle w:val="NoSpacing"/>
      </w:pPr>
    </w:p>
    <w:p w14:paraId="5D13F2AF" w14:textId="77777777" w:rsidR="008050AC" w:rsidRPr="008050AC" w:rsidRDefault="008050AC" w:rsidP="008050AC">
      <w:pPr>
        <w:pStyle w:val="BodyText"/>
      </w:pPr>
      <w:r w:rsidRPr="008050AC">
        <w:t xml:space="preserve">Dear </w:t>
      </w:r>
      <w:r w:rsidRPr="008050AC">
        <w:rPr>
          <w:highlight w:val="yellow"/>
        </w:rPr>
        <w:t>&lt;Name&gt;</w:t>
      </w:r>
    </w:p>
    <w:p w14:paraId="22FA8B98" w14:textId="77777777" w:rsidR="008050AC" w:rsidRPr="008050AC" w:rsidRDefault="008050AC" w:rsidP="008050AC">
      <w:pPr>
        <w:pStyle w:val="BodyText"/>
        <w:rPr>
          <w:b/>
          <w:bCs/>
        </w:rPr>
      </w:pPr>
      <w:r w:rsidRPr="008050AC">
        <w:rPr>
          <w:b/>
          <w:bCs/>
        </w:rPr>
        <w:t xml:space="preserve">Re: Rent Charges </w:t>
      </w:r>
      <w:r w:rsidRPr="008050AC">
        <w:rPr>
          <w:b/>
          <w:bCs/>
          <w:highlight w:val="yellow"/>
        </w:rPr>
        <w:t>&lt;Address&gt;</w:t>
      </w:r>
    </w:p>
    <w:p w14:paraId="00CA083C" w14:textId="77777777" w:rsidR="008050AC" w:rsidRPr="008050AC" w:rsidRDefault="008050AC" w:rsidP="008050AC">
      <w:pPr>
        <w:pStyle w:val="BodyText"/>
      </w:pPr>
      <w:r w:rsidRPr="008050AC">
        <w:t xml:space="preserve">Thank you for providing </w:t>
      </w:r>
      <w:r w:rsidRPr="008050AC">
        <w:rPr>
          <w:highlight w:val="yellow"/>
        </w:rPr>
        <w:t>&lt;CHO&gt;</w:t>
      </w:r>
      <w:r w:rsidRPr="008050AC">
        <w:t xml:space="preserve"> with your income details. </w:t>
      </w:r>
    </w:p>
    <w:p w14:paraId="68EC426B" w14:textId="77777777" w:rsidR="008050AC" w:rsidRPr="008050AC" w:rsidRDefault="008050AC" w:rsidP="008050AC">
      <w:pPr>
        <w:pStyle w:val="BodyText"/>
      </w:pPr>
      <w:r w:rsidRPr="008050AC">
        <w:t xml:space="preserve">The market-based rent for the property is </w:t>
      </w:r>
      <w:r w:rsidRPr="008050AC">
        <w:rPr>
          <w:highlight w:val="yellow"/>
        </w:rPr>
        <w:t>$&lt;insert market-based rent amount&gt;</w:t>
      </w:r>
      <w:r w:rsidRPr="008050AC">
        <w:t xml:space="preserve"> however </w:t>
      </w:r>
      <w:r w:rsidRPr="008050AC">
        <w:rPr>
          <w:b/>
          <w:bCs/>
        </w:rPr>
        <w:t>this is not the amount of rent you will pay</w:t>
      </w:r>
      <w:r w:rsidRPr="008050AC">
        <w:t xml:space="preserve">. To keep your rent affordable, the amount you pay each </w:t>
      </w:r>
      <w:r w:rsidRPr="008050AC">
        <w:rPr>
          <w:highlight w:val="yellow"/>
        </w:rPr>
        <w:t>[fortnight]</w:t>
      </w:r>
      <w:r w:rsidRPr="008050AC">
        <w:t xml:space="preserve"> is based on a percentage of your household income.</w:t>
      </w:r>
    </w:p>
    <w:p w14:paraId="4F8AC8D1" w14:textId="14F62981" w:rsidR="008050AC" w:rsidRPr="009B1EB4" w:rsidRDefault="008050AC" w:rsidP="008050AC">
      <w:pPr>
        <w:pStyle w:val="BodyText"/>
        <w:rPr>
          <w:b/>
          <w:bCs/>
        </w:rPr>
      </w:pPr>
      <w:r w:rsidRPr="009B1EB4">
        <w:rPr>
          <w:b/>
          <w:bCs/>
        </w:rPr>
        <w:t xml:space="preserve">Your </w:t>
      </w:r>
      <w:r w:rsidRPr="009B1EB4">
        <w:rPr>
          <w:b/>
          <w:bCs/>
          <w:highlight w:val="yellow"/>
        </w:rPr>
        <w:t>&lt;fortnightly&gt;</w:t>
      </w:r>
      <w:r w:rsidRPr="009B1EB4">
        <w:rPr>
          <w:b/>
          <w:bCs/>
        </w:rPr>
        <w:t xml:space="preserve"> rent payable based on your income is: </w:t>
      </w:r>
      <w:r w:rsidRPr="009B1EB4">
        <w:rPr>
          <w:b/>
          <w:bCs/>
          <w:highlight w:val="yellow"/>
        </w:rPr>
        <w:t>&lt;$insert amount&gt;</w:t>
      </w:r>
      <w:r w:rsidR="009B1EB4" w:rsidRPr="009B1EB4">
        <w:rPr>
          <w:b/>
          <w:bCs/>
        </w:rPr>
        <w:t>.</w:t>
      </w:r>
    </w:p>
    <w:p w14:paraId="55EF5731" w14:textId="77777777" w:rsidR="009B1EB4" w:rsidRPr="003C288B" w:rsidRDefault="008050AC" w:rsidP="009B1EB4">
      <w:pPr>
        <w:pStyle w:val="BodyText"/>
        <w:rPr>
          <w:b/>
          <w:bCs/>
          <w:i/>
          <w:iCs/>
          <w:color w:val="FF0000"/>
          <w:highlight w:val="yellow"/>
          <w:u w:val="single"/>
        </w:rPr>
      </w:pPr>
      <w:r w:rsidRPr="008050AC">
        <w:rPr>
          <w:noProof/>
        </w:rPr>
        <mc:AlternateContent>
          <mc:Choice Requires="wpg">
            <w:drawing>
              <wp:anchor distT="0" distB="0" distL="114300" distR="114300" simplePos="0" relativeHeight="251691009" behindDoc="0" locked="0" layoutInCell="1" allowOverlap="1" wp14:anchorId="5A6DB1EE" wp14:editId="64F0A133">
                <wp:simplePos x="0" y="0"/>
                <wp:positionH relativeFrom="margin">
                  <wp:align>center</wp:align>
                </wp:positionH>
                <wp:positionV relativeFrom="paragraph">
                  <wp:posOffset>429839</wp:posOffset>
                </wp:positionV>
                <wp:extent cx="5687695" cy="1798955"/>
                <wp:effectExtent l="19050" t="19050" r="27305" b="0"/>
                <wp:wrapTopAndBottom/>
                <wp:docPr id="888" name="Group 888"/>
                <wp:cNvGraphicFramePr/>
                <a:graphic xmlns:a="http://schemas.openxmlformats.org/drawingml/2006/main">
                  <a:graphicData uri="http://schemas.microsoft.com/office/word/2010/wordprocessingGroup">
                    <wpg:wgp>
                      <wpg:cNvGrpSpPr/>
                      <wpg:grpSpPr>
                        <a:xfrm>
                          <a:off x="0" y="0"/>
                          <a:ext cx="5687695" cy="1798955"/>
                          <a:chOff x="0" y="0"/>
                          <a:chExt cx="5688311" cy="1799301"/>
                        </a:xfrm>
                      </wpg:grpSpPr>
                      <wps:wsp>
                        <wps:cNvPr id="889" name="Google Shape;36;p1"/>
                        <wps:cNvSpPr txBox="1"/>
                        <wps:spPr>
                          <a:xfrm>
                            <a:off x="2547608" y="564898"/>
                            <a:ext cx="1101725" cy="1032674"/>
                          </a:xfrm>
                          <a:prstGeom prst="rect">
                            <a:avLst/>
                          </a:prstGeom>
                          <a:noFill/>
                          <a:ln>
                            <a:noFill/>
                          </a:ln>
                        </wps:spPr>
                        <wps:txbx>
                          <w:txbxContent>
                            <w:p w14:paraId="0226E8A8" w14:textId="77777777" w:rsidR="008050AC" w:rsidRPr="00F214AA" w:rsidRDefault="008050AC" w:rsidP="008050AC">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29B8152D" w14:textId="77777777" w:rsidR="008050AC" w:rsidRPr="00F214AA" w:rsidRDefault="008050AC" w:rsidP="008050AC">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16113645" w14:textId="77777777" w:rsidR="008050AC" w:rsidRPr="00F214AA" w:rsidRDefault="008050AC" w:rsidP="008050AC">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890" name="Google Shape;35;p1"/>
                        <wps:cNvSpPr txBox="1"/>
                        <wps:spPr>
                          <a:xfrm>
                            <a:off x="225394" y="492471"/>
                            <a:ext cx="1174750" cy="1306830"/>
                          </a:xfrm>
                          <a:prstGeom prst="rect">
                            <a:avLst/>
                          </a:prstGeom>
                          <a:noFill/>
                          <a:ln>
                            <a:noFill/>
                          </a:ln>
                        </wps:spPr>
                        <wps:txbx>
                          <w:txbxContent>
                            <w:p w14:paraId="321B3A20" w14:textId="77777777" w:rsidR="008050AC" w:rsidRPr="00F214AA" w:rsidRDefault="008050AC" w:rsidP="008050AC">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891" name="Google Shape;43;p1"/>
                        <wps:cNvSpPr txBox="1"/>
                        <wps:spPr>
                          <a:xfrm>
                            <a:off x="1529093" y="528685"/>
                            <a:ext cx="998855" cy="309245"/>
                          </a:xfrm>
                          <a:prstGeom prst="rect">
                            <a:avLst/>
                          </a:prstGeom>
                          <a:noFill/>
                          <a:ln>
                            <a:noFill/>
                          </a:ln>
                        </wps:spPr>
                        <wps:txbx>
                          <w:txbxContent>
                            <w:p w14:paraId="4269ADBE" w14:textId="77777777" w:rsidR="008050AC" w:rsidRPr="00F214AA" w:rsidRDefault="008050AC" w:rsidP="008050AC">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892" name="Google Shape;37;p1"/>
                        <wps:cNvSpPr txBox="1"/>
                        <wps:spPr>
                          <a:xfrm>
                            <a:off x="1420451" y="1262016"/>
                            <a:ext cx="963930" cy="434340"/>
                          </a:xfrm>
                          <a:prstGeom prst="rect">
                            <a:avLst/>
                          </a:prstGeom>
                          <a:noFill/>
                          <a:ln>
                            <a:noFill/>
                          </a:ln>
                        </wps:spPr>
                        <wps:txbx>
                          <w:txbxContent>
                            <w:p w14:paraId="5A61942F" w14:textId="77777777" w:rsidR="008050AC" w:rsidRPr="00F214AA" w:rsidRDefault="008050AC" w:rsidP="008050AC">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893" name="Graphic 893"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510986" y="116752"/>
                            <a:ext cx="447675" cy="443865"/>
                          </a:xfrm>
                          <a:prstGeom prst="rect">
                            <a:avLst/>
                          </a:prstGeom>
                        </pic:spPr>
                      </pic:pic>
                      <pic:pic xmlns:pic="http://schemas.openxmlformats.org/drawingml/2006/picture">
                        <pic:nvPicPr>
                          <pic:cNvPr id="894" name="Graphic 894"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347616" y="12637"/>
                            <a:ext cx="405765" cy="538480"/>
                          </a:xfrm>
                          <a:prstGeom prst="rect">
                            <a:avLst/>
                          </a:prstGeom>
                        </pic:spPr>
                      </pic:pic>
                      <pic:pic xmlns:pic="http://schemas.openxmlformats.org/drawingml/2006/picture">
                        <pic:nvPicPr>
                          <pic:cNvPr id="895" name="Graphic 895"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488352" y="813869"/>
                            <a:ext cx="507365" cy="486410"/>
                          </a:xfrm>
                          <a:prstGeom prst="rect">
                            <a:avLst/>
                          </a:prstGeom>
                        </pic:spPr>
                      </pic:pic>
                      <wps:wsp>
                        <wps:cNvPr id="896" name="Text Box 896"/>
                        <wps:cNvSpPr txBox="1"/>
                        <wps:spPr>
                          <a:xfrm>
                            <a:off x="759548" y="116752"/>
                            <a:ext cx="601980" cy="415944"/>
                          </a:xfrm>
                          <a:prstGeom prst="rect">
                            <a:avLst/>
                          </a:prstGeom>
                          <a:noFill/>
                          <a:ln w="6350">
                            <a:noFill/>
                          </a:ln>
                        </wps:spPr>
                        <wps:txbx>
                          <w:txbxContent>
                            <w:p w14:paraId="567878C2" w14:textId="77777777" w:rsidR="008050AC" w:rsidRPr="009B1EB4" w:rsidRDefault="008050AC" w:rsidP="008050AC">
                              <w:pPr>
                                <w:rPr>
                                  <w:rFonts w:ascii="Yu Gothic UI Semibold" w:eastAsia="Yu Gothic UI Semibold" w:hAnsi="Yu Gothic UI Semibold"/>
                                  <w:color w:val="00B050"/>
                                  <w:sz w:val="30"/>
                                  <w:szCs w:val="30"/>
                                </w:rPr>
                              </w:pPr>
                              <w:r w:rsidRPr="009B1EB4">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 name="Text Box 897"/>
                        <wps:cNvSpPr txBox="1"/>
                        <wps:spPr>
                          <a:xfrm>
                            <a:off x="1931972" y="134859"/>
                            <a:ext cx="538480" cy="393700"/>
                          </a:xfrm>
                          <a:prstGeom prst="rect">
                            <a:avLst/>
                          </a:prstGeom>
                          <a:noFill/>
                          <a:ln w="6350">
                            <a:noFill/>
                          </a:ln>
                        </wps:spPr>
                        <wps:txbx>
                          <w:txbxContent>
                            <w:p w14:paraId="128C4671" w14:textId="77777777" w:rsidR="008050AC" w:rsidRPr="00E8118D" w:rsidRDefault="008050AC" w:rsidP="008050AC">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 name="Text Box 898"/>
                        <wps:cNvSpPr txBox="1"/>
                        <wps:spPr>
                          <a:xfrm>
                            <a:off x="1922924" y="854610"/>
                            <a:ext cx="687705" cy="493395"/>
                          </a:xfrm>
                          <a:prstGeom prst="rect">
                            <a:avLst/>
                          </a:prstGeom>
                          <a:noFill/>
                          <a:ln w="6350">
                            <a:noFill/>
                          </a:ln>
                        </wps:spPr>
                        <wps:txbx>
                          <w:txbxContent>
                            <w:p w14:paraId="35E70F86" w14:textId="77777777" w:rsidR="008050AC" w:rsidRPr="00427E2B" w:rsidRDefault="008050AC" w:rsidP="008050AC">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 name="Text Box 899"/>
                        <wps:cNvSpPr txBox="1"/>
                        <wps:spPr>
                          <a:xfrm>
                            <a:off x="3004808" y="152966"/>
                            <a:ext cx="534035" cy="379730"/>
                          </a:xfrm>
                          <a:prstGeom prst="rect">
                            <a:avLst/>
                          </a:prstGeom>
                          <a:noFill/>
                          <a:ln w="6350">
                            <a:noFill/>
                          </a:ln>
                        </wps:spPr>
                        <wps:txbx>
                          <w:txbxContent>
                            <w:p w14:paraId="7316FAEB" w14:textId="77777777" w:rsidR="008050AC" w:rsidRPr="00427E2B" w:rsidRDefault="008050AC" w:rsidP="008050AC">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0" name="Graphic 900"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515921" y="80538"/>
                            <a:ext cx="476885" cy="506730"/>
                          </a:xfrm>
                          <a:prstGeom prst="rect">
                            <a:avLst/>
                          </a:prstGeom>
                        </pic:spPr>
                      </pic:pic>
                      <wps:wsp>
                        <wps:cNvPr id="901" name="Rectangle: Rounded Corners 901"/>
                        <wps:cNvSpPr/>
                        <wps:spPr>
                          <a:xfrm>
                            <a:off x="4077643" y="469837"/>
                            <a:ext cx="1595120" cy="1289685"/>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902" name="Arrow: Right 902"/>
                        <wps:cNvSpPr/>
                        <wps:spPr>
                          <a:xfrm>
                            <a:off x="3724558" y="764075"/>
                            <a:ext cx="304165" cy="29845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903" name="Graphic 903"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4711386" y="1117160"/>
                            <a:ext cx="322580" cy="311785"/>
                          </a:xfrm>
                          <a:prstGeom prst="rect">
                            <a:avLst/>
                          </a:prstGeom>
                        </pic:spPr>
                      </pic:pic>
                      <pic:pic xmlns:pic="http://schemas.openxmlformats.org/drawingml/2006/picture">
                        <pic:nvPicPr>
                          <pic:cNvPr id="904" name="Graphic 904"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155006" y="1090000"/>
                            <a:ext cx="353060" cy="340995"/>
                          </a:xfrm>
                          <a:prstGeom prst="rect">
                            <a:avLst/>
                          </a:prstGeom>
                        </pic:spPr>
                      </pic:pic>
                      <pic:pic xmlns:pic="http://schemas.openxmlformats.org/drawingml/2006/picture">
                        <pic:nvPicPr>
                          <pic:cNvPr id="905" name="Graphic 905"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208919" y="1085473"/>
                            <a:ext cx="357505" cy="345440"/>
                          </a:xfrm>
                          <a:prstGeom prst="rect">
                            <a:avLst/>
                          </a:prstGeom>
                        </pic:spPr>
                      </pic:pic>
                      <wps:wsp>
                        <wps:cNvPr id="906" name="Text Box 906"/>
                        <wps:cNvSpPr txBox="1"/>
                        <wps:spPr>
                          <a:xfrm>
                            <a:off x="4146017" y="1388648"/>
                            <a:ext cx="452120" cy="252730"/>
                          </a:xfrm>
                          <a:prstGeom prst="rect">
                            <a:avLst/>
                          </a:prstGeom>
                          <a:noFill/>
                          <a:ln w="6350">
                            <a:noFill/>
                          </a:ln>
                        </wps:spPr>
                        <wps:txbx>
                          <w:txbxContent>
                            <w:p w14:paraId="793FCE41" w14:textId="77777777" w:rsidR="008050AC" w:rsidRPr="00F214AA" w:rsidRDefault="008050AC" w:rsidP="008050AC">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7" name="Text Box 907"/>
                        <wps:cNvSpPr txBox="1"/>
                        <wps:spPr>
                          <a:xfrm>
                            <a:off x="4199865" y="515105"/>
                            <a:ext cx="1326515" cy="592455"/>
                          </a:xfrm>
                          <a:prstGeom prst="rect">
                            <a:avLst/>
                          </a:prstGeom>
                          <a:noFill/>
                          <a:ln w="6350">
                            <a:noFill/>
                          </a:ln>
                        </wps:spPr>
                        <wps:txbx>
                          <w:txbxContent>
                            <w:p w14:paraId="536C2215" w14:textId="77777777" w:rsidR="008050AC" w:rsidRPr="00F214AA" w:rsidRDefault="008050AC" w:rsidP="008050AC">
                              <w:pPr>
                                <w:spacing w:after="120"/>
                                <w:jc w:val="cente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Total amount of rent you pay is</w:t>
                              </w:r>
                              <w:r w:rsidRPr="00F214AA">
                                <w:rPr>
                                  <w:rFonts w:ascii="Arial Nova Light" w:eastAsia="HELVETICA NEUE LIGHT" w:hAnsi="Arial Nova Light" w:cs="HELVETICA NEUE LIGHT"/>
                                  <w:b/>
                                  <w:bCs/>
                                  <w:sz w:val="16"/>
                                  <w:szCs w:val="16"/>
                                </w:rPr>
                                <w:t xml:space="preserve"> $XXX</w:t>
                              </w:r>
                              <w:r w:rsidRPr="00F214AA">
                                <w:rPr>
                                  <w:rFonts w:ascii="Arial Nova Light" w:eastAsia="HELVETICA NEUE LIGHT" w:hAnsi="Arial Nova Light" w:cs="HELVETICA NEUE LIGHT"/>
                                  <w:sz w:val="16"/>
                                  <w:szCs w:val="16"/>
                                </w:rPr>
                                <w:t xml:space="preserve"> </w:t>
                              </w:r>
                            </w:p>
                            <w:p w14:paraId="76645F62" w14:textId="77777777" w:rsidR="008050AC" w:rsidRPr="00F214AA" w:rsidRDefault="008050AC" w:rsidP="008050AC">
                              <w:pPr>
                                <w:jc w:val="center"/>
                                <w:rPr>
                                  <w:rFonts w:ascii="Arial Nova Light" w:hAnsi="Arial Nova Light" w:cstheme="minorHAnsi"/>
                                  <w:b/>
                                  <w:bCs/>
                                  <w:sz w:val="16"/>
                                  <w:szCs w:val="16"/>
                                </w:rPr>
                              </w:pPr>
                              <w:r w:rsidRPr="00F214AA">
                                <w:rPr>
                                  <w:rFonts w:ascii="Arial Nova Light" w:eastAsia="HELVETICA NEUE LIGHT" w:hAnsi="Arial Nova Light" w:cs="HELVETICA NEUE LIGHT"/>
                                  <w:sz w:val="16"/>
                                  <w:szCs w:val="16"/>
                                </w:rPr>
                                <w:t>Which is based on:</w:t>
                              </w:r>
                            </w:p>
                            <w:p w14:paraId="03AC380E" w14:textId="77777777" w:rsidR="008050AC" w:rsidRPr="00AD3A9A" w:rsidRDefault="008050AC" w:rsidP="008050AC">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8" name="Text Box 908"/>
                        <wps:cNvSpPr txBox="1"/>
                        <wps:spPr>
                          <a:xfrm>
                            <a:off x="4199865" y="62431"/>
                            <a:ext cx="1326515" cy="407406"/>
                          </a:xfrm>
                          <a:prstGeom prst="rect">
                            <a:avLst/>
                          </a:prstGeom>
                          <a:noFill/>
                          <a:ln w="6350">
                            <a:noFill/>
                          </a:ln>
                        </wps:spPr>
                        <wps:txbx>
                          <w:txbxContent>
                            <w:p w14:paraId="6E805AD5" w14:textId="77777777" w:rsidR="008050AC" w:rsidRPr="00F214AA" w:rsidRDefault="008050AC" w:rsidP="008050AC">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 name="Plus Sign 909"/>
                        <wps:cNvSpPr/>
                        <wps:spPr>
                          <a:xfrm>
                            <a:off x="4543897" y="1479299"/>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910" name="Rectangle: Rounded Corners 910"/>
                        <wps:cNvSpPr/>
                        <wps:spPr>
                          <a:xfrm>
                            <a:off x="0" y="0"/>
                            <a:ext cx="3669665" cy="1755140"/>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911" name="Rectangle: Rounded Corners 911"/>
                        <wps:cNvSpPr/>
                        <wps:spPr>
                          <a:xfrm>
                            <a:off x="4078586" y="4527"/>
                            <a:ext cx="1609725" cy="1764030"/>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912" name="Plus Sign 912"/>
                        <wps:cNvSpPr/>
                        <wps:spPr>
                          <a:xfrm>
                            <a:off x="5032784" y="1488352"/>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913" name="Text Box 913"/>
                        <wps:cNvSpPr txBox="1"/>
                        <wps:spPr>
                          <a:xfrm>
                            <a:off x="4643485" y="1396748"/>
                            <a:ext cx="452120" cy="252730"/>
                          </a:xfrm>
                          <a:prstGeom prst="rect">
                            <a:avLst/>
                          </a:prstGeom>
                          <a:noFill/>
                          <a:ln w="6350">
                            <a:noFill/>
                          </a:ln>
                        </wps:spPr>
                        <wps:txbx>
                          <w:txbxContent>
                            <w:p w14:paraId="4C61EA86" w14:textId="77777777" w:rsidR="008050AC" w:rsidRPr="00F214AA" w:rsidRDefault="008050AC" w:rsidP="008050AC">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4" name="Text Box 914"/>
                        <wps:cNvSpPr txBox="1"/>
                        <wps:spPr>
                          <a:xfrm>
                            <a:off x="5128790" y="1397278"/>
                            <a:ext cx="452120" cy="266850"/>
                          </a:xfrm>
                          <a:prstGeom prst="rect">
                            <a:avLst/>
                          </a:prstGeom>
                          <a:noFill/>
                          <a:ln w="6350">
                            <a:noFill/>
                          </a:ln>
                        </wps:spPr>
                        <wps:txbx>
                          <w:txbxContent>
                            <w:p w14:paraId="32A64923" w14:textId="77777777" w:rsidR="008050AC" w:rsidRPr="00F214AA" w:rsidRDefault="008050AC" w:rsidP="008050AC">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6DB1EE" id="Group 888" o:spid="_x0000_s1177" style="position:absolute;margin-left:0;margin-top:33.85pt;width:447.85pt;height:141.65pt;z-index:251691009;mso-position-horizontal:center;mso-position-horizontal-relative:margin" coordsize="56883,17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">
                <v:shape id="Google Shape;36;p1" o:spid="_x0000_s1178" type="#_x0000_t202" style="position:absolute;left:25476;top:5648;width:11017;height:10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" filled="f" stroked="f">
                  <v:textbox inset="2mm,2mm,2mm,2mm">
                    <w:txbxContent>
                      <w:p w14:paraId="0226E8A8" w14:textId="77777777" w:rsidR="008050AC" w:rsidRPr="00F214AA" w:rsidRDefault="008050AC" w:rsidP="008050AC">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29B8152D" w14:textId="77777777" w:rsidR="008050AC" w:rsidRPr="00F214AA" w:rsidRDefault="008050AC" w:rsidP="008050AC">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16113645" w14:textId="77777777" w:rsidR="008050AC" w:rsidRPr="00F214AA" w:rsidRDefault="008050AC" w:rsidP="008050AC">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179" type="#_x0000_t202" style="position:absolute;left:2253;top:4924;width:11748;height:1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" filled="f" stroked="f">
                  <v:textbox inset="2mm,2mm,2mm,2mm">
                    <w:txbxContent>
                      <w:p w14:paraId="321B3A20" w14:textId="77777777" w:rsidR="008050AC" w:rsidRPr="00F214AA" w:rsidRDefault="008050AC" w:rsidP="008050AC">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180" type="#_x0000_t202" style="position:absolute;left:15290;top:5286;width:998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" filled="f" stroked="f">
                  <v:textbox inset="2mm,2mm,2mm,2mm">
                    <w:txbxContent>
                      <w:p w14:paraId="4269ADBE" w14:textId="77777777" w:rsidR="008050AC" w:rsidRPr="00F214AA" w:rsidRDefault="008050AC" w:rsidP="008050AC">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oogle Shape;37;p1" o:spid="_x0000_s1181" type="#_x0000_t202" style="position:absolute;left:14204;top:12620;width:9639;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" filled="f" stroked="f">
                  <v:textbox inset="2mm,2mm,2mm,2mm">
                    <w:txbxContent>
                      <w:p w14:paraId="5A61942F" w14:textId="77777777" w:rsidR="008050AC" w:rsidRPr="00F214AA" w:rsidRDefault="008050AC" w:rsidP="008050AC">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shape id="Graphic 893" o:spid="_x0000_s1182" type="#_x0000_t75" alt="Stuffed Toy outline" style="position:absolute;left:15109;top:1167;width:4477;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">
                  <v:imagedata r:id="rId28" o:title="Stuffed Toy outline"/>
                </v:shape>
                <v:shape id="Graphic 894" o:spid="_x0000_s1183" type="#_x0000_t75" alt="Money outline" style="position:absolute;left:3476;top:126;width:4057;height: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">
                  <v:imagedata r:id="rId29" o:title="Money outline"/>
                </v:shape>
                <v:shape id="Graphic 895" o:spid="_x0000_s1184" type="#_x0000_t75" alt="Home outline" style="position:absolute;left:14883;top:8138;width:507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">
                  <v:imagedata r:id="rId30" o:title="Home outline"/>
                </v:shape>
                <v:shape id="Text Box 896" o:spid="_x0000_s1185" type="#_x0000_t202" style="position:absolute;left:7595;top:1167;width:602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" filled="f" stroked="f" strokeweight=".5pt">
                  <v:textbox>
                    <w:txbxContent>
                      <w:p w14:paraId="567878C2" w14:textId="77777777" w:rsidR="008050AC" w:rsidRPr="009B1EB4" w:rsidRDefault="008050AC" w:rsidP="008050AC">
                        <w:pPr>
                          <w:rPr>
                            <w:rFonts w:ascii="Yu Gothic UI Semibold" w:eastAsia="Yu Gothic UI Semibold" w:hAnsi="Yu Gothic UI Semibold"/>
                            <w:color w:val="00B050"/>
                            <w:sz w:val="30"/>
                            <w:szCs w:val="30"/>
                          </w:rPr>
                        </w:pPr>
                        <w:r w:rsidRPr="009B1EB4">
                          <w:rPr>
                            <w:rFonts w:ascii="Yu Gothic UI Semibold" w:eastAsia="Yu Gothic UI Semibold" w:hAnsi="Yu Gothic UI Semibold"/>
                            <w:color w:val="00B050"/>
                            <w:sz w:val="30"/>
                            <w:szCs w:val="30"/>
                            <w:highlight w:val="yellow"/>
                          </w:rPr>
                          <w:t>25%</w:t>
                        </w:r>
                      </w:p>
                    </w:txbxContent>
                  </v:textbox>
                </v:shape>
                <v:shape id="Text Box 897" o:spid="_x0000_s1186" type="#_x0000_t202" style="position:absolute;left:19319;top:1348;width:5385;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" filled="f" stroked="f" strokeweight=".5pt">
                  <v:textbox>
                    <w:txbxContent>
                      <w:p w14:paraId="128C4671" w14:textId="77777777" w:rsidR="008050AC" w:rsidRPr="00E8118D" w:rsidRDefault="008050AC" w:rsidP="008050AC">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898" o:spid="_x0000_s1187" type="#_x0000_t202" style="position:absolute;left:19229;top:8546;width:6877;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" filled="f" stroked="f" strokeweight=".5pt">
                  <v:textbox>
                    <w:txbxContent>
                      <w:p w14:paraId="35E70F86" w14:textId="77777777" w:rsidR="008050AC" w:rsidRPr="00427E2B" w:rsidRDefault="008050AC" w:rsidP="008050AC">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899" o:spid="_x0000_s1188" type="#_x0000_t202" style="position:absolute;left:30048;top:1529;width:5340;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" filled="f" stroked="f" strokeweight=".5pt">
                  <v:textbox>
                    <w:txbxContent>
                      <w:p w14:paraId="7316FAEB" w14:textId="77777777" w:rsidR="008050AC" w:rsidRPr="00427E2B" w:rsidRDefault="008050AC" w:rsidP="008050AC">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900" o:spid="_x0000_s1189" type="#_x0000_t75" alt="Piggy Bank outline" style="position:absolute;left:25159;top:805;width:4769;height:5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">
                  <v:imagedata r:id="rId31" o:title="Piggy Bank outline"/>
                </v:shape>
                <v:roundrect id="Rectangle: Rounded Corners 901" o:spid="_x0000_s1190" style="position:absolute;left:40776;top:4698;width:15951;height:128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" fillcolor="#f7fbff [671]" stroked="f" strokeweight="2pt">
                  <v:textbox inset="1mm,,1mm,0"/>
                </v:roundrect>
                <v:shape id="Arrow: Right 902" o:spid="_x0000_s1191" type="#_x0000_t13" style="position:absolute;left:37245;top:7640;width:3042;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" adj="11003" fillcolor="#035dd3 [3205]" stroked="f" strokeweight="2pt">
                  <v:textbox inset="1mm,,1mm,0"/>
                </v:shape>
                <v:shape id="Graphic 903" o:spid="_x0000_s1192" type="#_x0000_t75" alt="Stuffed Toy outline" style="position:absolute;left:47113;top:11171;width:3226;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">
                  <v:imagedata r:id="rId28" o:title="Stuffed Toy outline"/>
                </v:shape>
                <v:shape id="Graphic 904" o:spid="_x0000_s1193" type="#_x0000_t75" alt="Home outline" style="position:absolute;left:51550;top:10900;width:3530;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">
                  <v:imagedata r:id="rId30" o:title="Home outline"/>
                </v:shape>
                <v:shape id="Graphic 905" o:spid="_x0000_s1194" type="#_x0000_t75" alt="Money outline" style="position:absolute;left:42089;top:10854;width:3575;height:3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">
                  <v:imagedata r:id="rId29" o:title="Money outline"/>
                </v:shape>
                <v:shape id="Text Box 906" o:spid="_x0000_s1195" type="#_x0000_t202" style="position:absolute;left:41460;top:13886;width:452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" filled="f" stroked="f" strokeweight=".5pt">
                  <v:textbox>
                    <w:txbxContent>
                      <w:p w14:paraId="793FCE41" w14:textId="77777777" w:rsidR="008050AC" w:rsidRPr="00F214AA" w:rsidRDefault="008050AC" w:rsidP="008050AC">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907" o:spid="_x0000_s1196" type="#_x0000_t202" style="position:absolute;left:41998;top:5151;width:13265;height:5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" filled="f" stroked="f" strokeweight=".5pt">
                  <v:textbox>
                    <w:txbxContent>
                      <w:p w14:paraId="536C2215" w14:textId="77777777" w:rsidR="008050AC" w:rsidRPr="00F214AA" w:rsidRDefault="008050AC" w:rsidP="008050AC">
                        <w:pPr>
                          <w:spacing w:after="120"/>
                          <w:jc w:val="cente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Total amount of rent you pay is</w:t>
                        </w:r>
                        <w:r w:rsidRPr="00F214AA">
                          <w:rPr>
                            <w:rFonts w:ascii="Arial Nova Light" w:eastAsia="HELVETICA NEUE LIGHT" w:hAnsi="Arial Nova Light" w:cs="HELVETICA NEUE LIGHT"/>
                            <w:b/>
                            <w:bCs/>
                            <w:sz w:val="16"/>
                            <w:szCs w:val="16"/>
                          </w:rPr>
                          <w:t xml:space="preserve"> $XXX</w:t>
                        </w:r>
                        <w:r w:rsidRPr="00F214AA">
                          <w:rPr>
                            <w:rFonts w:ascii="Arial Nova Light" w:eastAsia="HELVETICA NEUE LIGHT" w:hAnsi="Arial Nova Light" w:cs="HELVETICA NEUE LIGHT"/>
                            <w:sz w:val="16"/>
                            <w:szCs w:val="16"/>
                          </w:rPr>
                          <w:t xml:space="preserve"> </w:t>
                        </w:r>
                      </w:p>
                      <w:p w14:paraId="76645F62" w14:textId="77777777" w:rsidR="008050AC" w:rsidRPr="00F214AA" w:rsidRDefault="008050AC" w:rsidP="008050AC">
                        <w:pPr>
                          <w:jc w:val="center"/>
                          <w:rPr>
                            <w:rFonts w:ascii="Arial Nova Light" w:hAnsi="Arial Nova Light" w:cstheme="minorHAnsi"/>
                            <w:b/>
                            <w:bCs/>
                            <w:sz w:val="16"/>
                            <w:szCs w:val="16"/>
                          </w:rPr>
                        </w:pPr>
                        <w:r w:rsidRPr="00F214AA">
                          <w:rPr>
                            <w:rFonts w:ascii="Arial Nova Light" w:eastAsia="HELVETICA NEUE LIGHT" w:hAnsi="Arial Nova Light" w:cs="HELVETICA NEUE LIGHT"/>
                            <w:sz w:val="16"/>
                            <w:szCs w:val="16"/>
                          </w:rPr>
                          <w:t>Which is based on:</w:t>
                        </w:r>
                      </w:p>
                      <w:p w14:paraId="03AC380E" w14:textId="77777777" w:rsidR="008050AC" w:rsidRPr="00AD3A9A" w:rsidRDefault="008050AC" w:rsidP="008050AC">
                        <w:pPr>
                          <w:spacing w:before="120"/>
                          <w:jc w:val="center"/>
                          <w:rPr>
                            <w:rFonts w:ascii="helev" w:hAnsi="helev" w:cstheme="minorHAnsi"/>
                            <w:sz w:val="16"/>
                            <w:szCs w:val="16"/>
                          </w:rPr>
                        </w:pPr>
                      </w:p>
                    </w:txbxContent>
                  </v:textbox>
                </v:shape>
                <v:shape id="Text Box 908" o:spid="_x0000_s1197" type="#_x0000_t202" style="position:absolute;left:41998;top:624;width:13265;height:4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" filled="f" stroked="f" strokeweight=".5pt">
                  <v:textbox>
                    <w:txbxContent>
                      <w:p w14:paraId="6E805AD5" w14:textId="77777777" w:rsidR="008050AC" w:rsidRPr="00F214AA" w:rsidRDefault="008050AC" w:rsidP="008050AC">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shape id="Plus Sign 909" o:spid="_x0000_s1198" style="position:absolute;left:45438;top:14792;width:1397;height:1093;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roundrect id="Rectangle: Rounded Corners 910" o:spid="_x0000_s1199" style="position:absolute;width:36696;height:17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" filled="f" strokecolor="#00b050" strokeweight="2.25pt">
                  <v:textbox inset="1mm,,1mm,0"/>
                </v:roundrect>
                <v:roundrect id="Rectangle: Rounded Corners 911" o:spid="_x0000_s1200" style="position:absolute;left:40785;top:45;width:16098;height:1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" filled="f" strokecolor="#035dd3 [3205]" strokeweight="2.25pt">
                  <v:textbox inset="1mm,,1mm,0"/>
                </v:roundrect>
                <v:shape id="Plus Sign 912" o:spid="_x0000_s1201" style="position:absolute;left:50327;top:14883;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shape id="Text Box 913" o:spid="_x0000_s1202" type="#_x0000_t202" style="position:absolute;left:46434;top:13967;width:4522;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" filled="f" stroked="f" strokeweight=".5pt">
                  <v:textbox>
                    <w:txbxContent>
                      <w:p w14:paraId="4C61EA86" w14:textId="77777777" w:rsidR="008050AC" w:rsidRPr="00F214AA" w:rsidRDefault="008050AC" w:rsidP="008050AC">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914" o:spid="_x0000_s1203" type="#_x0000_t202" style="position:absolute;left:51287;top:13972;width:4522;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" filled="f" stroked="f" strokeweight=".5pt">
                  <v:textbox>
                    <w:txbxContent>
                      <w:p w14:paraId="32A64923" w14:textId="77777777" w:rsidR="008050AC" w:rsidRPr="00F214AA" w:rsidRDefault="008050AC" w:rsidP="008050AC">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w10:wrap type="topAndBottom" anchorx="margin"/>
              </v:group>
            </w:pict>
          </mc:Fallback>
        </mc:AlternateContent>
      </w:r>
      <w:r w:rsidRPr="008050AC">
        <w:t xml:space="preserve">We calculated your rent this way: </w:t>
      </w:r>
      <w:r w:rsidR="009B1EB4" w:rsidRPr="00023282">
        <w:rPr>
          <w:color w:val="FF0000"/>
          <w:highlight w:val="yellow"/>
        </w:rPr>
        <w:t xml:space="preserve">[See the Rent Infographics section for </w:t>
      </w:r>
      <w:r w:rsidR="009B1EB4">
        <w:rPr>
          <w:color w:val="FF0000"/>
          <w:highlight w:val="yellow"/>
        </w:rPr>
        <w:t>alternative</w:t>
      </w:r>
      <w:r w:rsidR="009B1EB4" w:rsidRPr="00023282">
        <w:rPr>
          <w:color w:val="FF0000"/>
          <w:highlight w:val="yellow"/>
        </w:rPr>
        <w:t xml:space="preserve"> </w:t>
      </w:r>
      <w:r w:rsidR="009B1EB4">
        <w:rPr>
          <w:color w:val="FF0000"/>
          <w:highlight w:val="yellow"/>
        </w:rPr>
        <w:t>options]</w:t>
      </w:r>
    </w:p>
    <w:p w14:paraId="70251ED5" w14:textId="77777777" w:rsidR="008050AC" w:rsidRPr="009B1EB4" w:rsidRDefault="008050AC" w:rsidP="008050AC">
      <w:pPr>
        <w:pStyle w:val="BodyText"/>
        <w:rPr>
          <w:b/>
          <w:bCs/>
        </w:rPr>
      </w:pPr>
      <w:r w:rsidRPr="009B1EB4">
        <w:rPr>
          <w:b/>
          <w:bCs/>
        </w:rPr>
        <w:t>What you need to do next</w:t>
      </w:r>
    </w:p>
    <w:p w14:paraId="5B1CBC9A" w14:textId="77777777" w:rsidR="008050AC" w:rsidRPr="008050AC" w:rsidRDefault="008050AC" w:rsidP="009B1EB4">
      <w:pPr>
        <w:pStyle w:val="ListBullet"/>
      </w:pPr>
      <w:r w:rsidRPr="008050AC">
        <w:t xml:space="preserve">If you have signed a Centrelink Authority form authorising us to use Centrepay for rent payments, we will contact you to authorise payment of the new rent amount through Centrepay. </w:t>
      </w:r>
    </w:p>
    <w:p w14:paraId="505A2A59" w14:textId="20944A9A" w:rsidR="008050AC" w:rsidRPr="008050AC" w:rsidRDefault="008050AC" w:rsidP="00BF0AE5">
      <w:pPr>
        <w:pStyle w:val="ListBullet"/>
      </w:pPr>
      <w:r w:rsidRPr="008050AC">
        <w:t xml:space="preserve">If you pay your rent by another method, please change your regular rent payments to the amount shown. </w:t>
      </w:r>
    </w:p>
    <w:p w14:paraId="5C8DE54B" w14:textId="625A754C" w:rsidR="008050AC" w:rsidRPr="008050AC" w:rsidRDefault="008050AC" w:rsidP="008050AC">
      <w:pPr>
        <w:pStyle w:val="BodyText"/>
      </w:pPr>
      <w:r w:rsidRPr="008050AC">
        <w:t>We are here to support you. If you have any questions or concerns about your new rent, please contact your tenancy worker [</w:t>
      </w:r>
      <w:r w:rsidRPr="008050AC">
        <w:rPr>
          <w:highlight w:val="yellow"/>
        </w:rPr>
        <w:t>insert name</w:t>
      </w:r>
      <w:r w:rsidRPr="008050AC">
        <w:t>] on [</w:t>
      </w:r>
      <w:r w:rsidRPr="008050AC">
        <w:rPr>
          <w:highlight w:val="yellow"/>
        </w:rPr>
        <w:t>insert contact details</w:t>
      </w:r>
      <w:r w:rsidRPr="008050AC">
        <w:t>].</w:t>
      </w:r>
    </w:p>
    <w:p w14:paraId="4AA247DC" w14:textId="77777777" w:rsidR="008050AC" w:rsidRPr="008050AC" w:rsidRDefault="008050AC" w:rsidP="008050AC">
      <w:pPr>
        <w:pStyle w:val="BodyText"/>
      </w:pPr>
      <w:r w:rsidRPr="008050AC">
        <w:t>Yours sincerely,</w:t>
      </w:r>
    </w:p>
    <w:p w14:paraId="5E4A10A7" w14:textId="77777777" w:rsidR="008050AC" w:rsidRPr="00DB6620" w:rsidRDefault="008050AC" w:rsidP="008050AC">
      <w:pPr>
        <w:pStyle w:val="BodyText"/>
        <w:rPr>
          <w:b/>
          <w:bCs/>
          <w:noProof/>
        </w:rPr>
      </w:pPr>
      <w:r w:rsidRPr="00DB6620">
        <w:rPr>
          <w:b/>
          <w:bCs/>
        </w:rPr>
        <w:t>Tenancy Manager</w:t>
      </w:r>
      <w:r w:rsidRPr="00DB6620">
        <w:rPr>
          <w:b/>
          <w:bCs/>
          <w:noProof/>
        </w:rPr>
        <w:t xml:space="preserve"> </w:t>
      </w:r>
    </w:p>
    <w:p w14:paraId="0465BF4B" w14:textId="5A7C6871" w:rsidR="00017E7A" w:rsidRDefault="00017E7A" w:rsidP="00A3283D">
      <w:pPr>
        <w:pStyle w:val="Heading3"/>
      </w:pPr>
      <w:bookmarkStart w:id="12" w:name="_Toc169882309"/>
      <w:r>
        <w:lastRenderedPageBreak/>
        <w:t>Rent review – outcome letter (income based rent plus additional property costs)</w:t>
      </w:r>
      <w:bookmarkEnd w:id="12"/>
    </w:p>
    <w:p w14:paraId="14D358F6" w14:textId="77777777" w:rsidR="00417D55" w:rsidRPr="00417D55" w:rsidRDefault="00417D55" w:rsidP="00417D55">
      <w:pPr>
        <w:pStyle w:val="NoSpacing"/>
        <w:rPr>
          <w:highlight w:val="yellow"/>
        </w:rPr>
      </w:pPr>
      <w:r w:rsidRPr="00417D55">
        <w:rPr>
          <w:highlight w:val="yellow"/>
        </w:rPr>
        <w:t>&lt;Date&gt;</w:t>
      </w:r>
    </w:p>
    <w:p w14:paraId="0B0880AE" w14:textId="77777777" w:rsidR="00417D55" w:rsidRPr="00417D55" w:rsidRDefault="00417D55" w:rsidP="00417D55">
      <w:pPr>
        <w:pStyle w:val="NoSpacing"/>
        <w:rPr>
          <w:highlight w:val="yellow"/>
        </w:rPr>
      </w:pPr>
    </w:p>
    <w:p w14:paraId="603D463C" w14:textId="77777777" w:rsidR="00417D55" w:rsidRPr="00417D55" w:rsidRDefault="00417D55" w:rsidP="00417D55">
      <w:pPr>
        <w:pStyle w:val="NoSpacing"/>
        <w:rPr>
          <w:highlight w:val="yellow"/>
        </w:rPr>
      </w:pPr>
      <w:r w:rsidRPr="00417D55">
        <w:rPr>
          <w:highlight w:val="yellow"/>
        </w:rPr>
        <w:t>&lt;Name&gt;</w:t>
      </w:r>
    </w:p>
    <w:p w14:paraId="29BC6063" w14:textId="77777777" w:rsidR="00417D55" w:rsidRPr="00417D55" w:rsidRDefault="00417D55" w:rsidP="00417D55">
      <w:pPr>
        <w:pStyle w:val="NoSpacing"/>
        <w:rPr>
          <w:highlight w:val="yellow"/>
        </w:rPr>
      </w:pPr>
      <w:r w:rsidRPr="00417D55">
        <w:rPr>
          <w:highlight w:val="yellow"/>
        </w:rPr>
        <w:t>&lt;Address&gt;</w:t>
      </w:r>
    </w:p>
    <w:p w14:paraId="3ACA81B8" w14:textId="77777777" w:rsidR="00417D55" w:rsidRPr="00417D55" w:rsidRDefault="00417D55" w:rsidP="00417D55">
      <w:pPr>
        <w:pStyle w:val="NoSpacing"/>
      </w:pPr>
      <w:r w:rsidRPr="00417D55">
        <w:rPr>
          <w:highlight w:val="yellow"/>
        </w:rPr>
        <w:t>&lt;Suburb, State, Postcode&gt;</w:t>
      </w:r>
    </w:p>
    <w:p w14:paraId="05DF3BD3" w14:textId="77777777" w:rsidR="00417D55" w:rsidRPr="00417D55" w:rsidRDefault="00417D55" w:rsidP="00417D55">
      <w:pPr>
        <w:pStyle w:val="NoSpacing"/>
      </w:pPr>
    </w:p>
    <w:p w14:paraId="6006C82B" w14:textId="77777777" w:rsidR="00417D55" w:rsidRPr="00417D55" w:rsidRDefault="00417D55" w:rsidP="00417D55">
      <w:pPr>
        <w:pStyle w:val="BodyText"/>
      </w:pPr>
      <w:r w:rsidRPr="00417D55">
        <w:t xml:space="preserve">Dear </w:t>
      </w:r>
      <w:r w:rsidRPr="00417D55">
        <w:rPr>
          <w:highlight w:val="yellow"/>
        </w:rPr>
        <w:t>&lt;Name&gt;</w:t>
      </w:r>
    </w:p>
    <w:p w14:paraId="72316E81" w14:textId="77777777" w:rsidR="00417D55" w:rsidRPr="00417D55" w:rsidRDefault="00417D55" w:rsidP="00417D55">
      <w:pPr>
        <w:pStyle w:val="BodyText"/>
        <w:rPr>
          <w:b/>
          <w:bCs/>
        </w:rPr>
      </w:pPr>
      <w:r w:rsidRPr="00417D55">
        <w:rPr>
          <w:b/>
          <w:bCs/>
        </w:rPr>
        <w:t xml:space="preserve">Re: Rent Charges </w:t>
      </w:r>
      <w:r w:rsidRPr="00417D55">
        <w:rPr>
          <w:b/>
          <w:bCs/>
          <w:highlight w:val="yellow"/>
        </w:rPr>
        <w:t>&lt;Address&gt;</w:t>
      </w:r>
    </w:p>
    <w:p w14:paraId="6D693C61" w14:textId="77777777" w:rsidR="00417D55" w:rsidRPr="00417D55" w:rsidRDefault="00417D55" w:rsidP="00417D55">
      <w:pPr>
        <w:pStyle w:val="BodyText"/>
      </w:pPr>
      <w:r w:rsidRPr="00417D55">
        <w:t xml:space="preserve">Thank you for providing </w:t>
      </w:r>
      <w:r w:rsidRPr="00417D55">
        <w:rPr>
          <w:highlight w:val="yellow"/>
        </w:rPr>
        <w:t>&lt;CHO&gt;</w:t>
      </w:r>
      <w:r w:rsidRPr="00417D55">
        <w:t xml:space="preserve"> with your income details. </w:t>
      </w:r>
    </w:p>
    <w:p w14:paraId="62B4D798" w14:textId="77777777" w:rsidR="00417D55" w:rsidRPr="00417D55" w:rsidRDefault="00417D55" w:rsidP="00417D55">
      <w:pPr>
        <w:pStyle w:val="BodyText"/>
      </w:pPr>
      <w:r w:rsidRPr="00417D55">
        <w:t xml:space="preserve">The market-based rent for the property is </w:t>
      </w:r>
      <w:r w:rsidRPr="00417D55">
        <w:rPr>
          <w:highlight w:val="yellow"/>
        </w:rPr>
        <w:t>$&lt;market-based rent amount&gt;</w:t>
      </w:r>
      <w:r w:rsidRPr="00417D55">
        <w:t xml:space="preserve"> however </w:t>
      </w:r>
      <w:r w:rsidRPr="007C5D9D">
        <w:rPr>
          <w:b/>
          <w:bCs/>
        </w:rPr>
        <w:t>this is not the amount of rent you will pay</w:t>
      </w:r>
      <w:r w:rsidRPr="00417D55">
        <w:t xml:space="preserve">. To keep your rent affordable, the amount you pay each </w:t>
      </w:r>
      <w:r w:rsidRPr="00417D55">
        <w:rPr>
          <w:highlight w:val="yellow"/>
        </w:rPr>
        <w:t>[fortnight]</w:t>
      </w:r>
      <w:r w:rsidRPr="00417D55">
        <w:t xml:space="preserve"> is based on a percentage of your household income.</w:t>
      </w:r>
    </w:p>
    <w:p w14:paraId="318F2438" w14:textId="1D6FA236" w:rsidR="00417D55" w:rsidRPr="007C5D9D" w:rsidRDefault="00417D55" w:rsidP="00417D55">
      <w:pPr>
        <w:pStyle w:val="BodyText"/>
        <w:rPr>
          <w:b/>
          <w:bCs/>
        </w:rPr>
      </w:pPr>
      <w:r w:rsidRPr="007C5D9D">
        <w:rPr>
          <w:b/>
          <w:bCs/>
        </w:rPr>
        <w:t xml:space="preserve">Your </w:t>
      </w:r>
      <w:r w:rsidRPr="007C5D9D">
        <w:rPr>
          <w:b/>
          <w:bCs/>
          <w:highlight w:val="yellow"/>
        </w:rPr>
        <w:t>&lt;fortnightly&gt;</w:t>
      </w:r>
      <w:r w:rsidRPr="007C5D9D">
        <w:rPr>
          <w:b/>
          <w:bCs/>
        </w:rPr>
        <w:t xml:space="preserve"> amount payable based on your income and including additional property costs is: </w:t>
      </w:r>
      <w:r w:rsidRPr="007C5D9D">
        <w:rPr>
          <w:b/>
          <w:bCs/>
          <w:highlight w:val="yellow"/>
        </w:rPr>
        <w:t>&lt;$insert amount&gt;</w:t>
      </w:r>
      <w:r w:rsidR="007C5D9D" w:rsidRPr="007C5D9D">
        <w:rPr>
          <w:b/>
          <w:bCs/>
        </w:rPr>
        <w:t>.</w:t>
      </w:r>
    </w:p>
    <w:p w14:paraId="0A5E791D" w14:textId="3D837377" w:rsidR="00417D55" w:rsidRPr="00417D55" w:rsidRDefault="00417D55" w:rsidP="00417D55">
      <w:pPr>
        <w:pStyle w:val="BodyText"/>
      </w:pPr>
      <w:r w:rsidRPr="00417D55">
        <w:rPr>
          <w:noProof/>
        </w:rPr>
        <mc:AlternateContent>
          <mc:Choice Requires="wpg">
            <w:drawing>
              <wp:anchor distT="0" distB="0" distL="114300" distR="114300" simplePos="0" relativeHeight="251693057" behindDoc="0" locked="0" layoutInCell="1" allowOverlap="1" wp14:anchorId="5C6E57A0" wp14:editId="0D7B5B9A">
                <wp:simplePos x="0" y="0"/>
                <wp:positionH relativeFrom="margin">
                  <wp:align>left</wp:align>
                </wp:positionH>
                <wp:positionV relativeFrom="paragraph">
                  <wp:posOffset>470535</wp:posOffset>
                </wp:positionV>
                <wp:extent cx="6157041" cy="2760487"/>
                <wp:effectExtent l="19050" t="19050" r="0" b="20955"/>
                <wp:wrapSquare wrapText="bothSides"/>
                <wp:docPr id="854" name="Group 854"/>
                <wp:cNvGraphicFramePr/>
                <a:graphic xmlns:a="http://schemas.openxmlformats.org/drawingml/2006/main">
                  <a:graphicData uri="http://schemas.microsoft.com/office/word/2010/wordprocessingGroup">
                    <wpg:wgp>
                      <wpg:cNvGrpSpPr/>
                      <wpg:grpSpPr>
                        <a:xfrm>
                          <a:off x="0" y="0"/>
                          <a:ext cx="6157041" cy="2760487"/>
                          <a:chOff x="0" y="0"/>
                          <a:chExt cx="6157041" cy="2760487"/>
                        </a:xfrm>
                      </wpg:grpSpPr>
                      <wps:wsp>
                        <wps:cNvPr id="855" name="Google Shape;36;p1"/>
                        <wps:cNvSpPr txBox="1"/>
                        <wps:spPr>
                          <a:xfrm>
                            <a:off x="2419318" y="552422"/>
                            <a:ext cx="1101343" cy="1047778"/>
                          </a:xfrm>
                          <a:prstGeom prst="rect">
                            <a:avLst/>
                          </a:prstGeom>
                          <a:noFill/>
                          <a:ln>
                            <a:noFill/>
                          </a:ln>
                        </wps:spPr>
                        <wps:txbx>
                          <w:txbxContent>
                            <w:p w14:paraId="712C4B68"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4B55D00A"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361AE1D5"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856" name="Google Shape;35;p1"/>
                        <wps:cNvSpPr txBox="1"/>
                        <wps:spPr>
                          <a:xfrm>
                            <a:off x="123825" y="504825"/>
                            <a:ext cx="1174342" cy="1305916"/>
                          </a:xfrm>
                          <a:prstGeom prst="rect">
                            <a:avLst/>
                          </a:prstGeom>
                          <a:noFill/>
                          <a:ln>
                            <a:noFill/>
                          </a:ln>
                        </wps:spPr>
                        <wps:txbx>
                          <w:txbxContent>
                            <w:p w14:paraId="4D8D0108" w14:textId="77777777" w:rsidR="00417D55" w:rsidRPr="00F214AA" w:rsidRDefault="00417D55" w:rsidP="00417D55">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857" name="Google Shape;43;p1"/>
                        <wps:cNvSpPr txBox="1"/>
                        <wps:spPr>
                          <a:xfrm>
                            <a:off x="1400175" y="542925"/>
                            <a:ext cx="998508" cy="309029"/>
                          </a:xfrm>
                          <a:prstGeom prst="rect">
                            <a:avLst/>
                          </a:prstGeom>
                          <a:noFill/>
                          <a:ln>
                            <a:noFill/>
                          </a:ln>
                        </wps:spPr>
                        <wps:txbx>
                          <w:txbxContent>
                            <w:p w14:paraId="3FC6C9D9" w14:textId="77777777" w:rsidR="00417D55" w:rsidRPr="00F214AA" w:rsidRDefault="00417D55" w:rsidP="00417D55">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858" name="Google Shape;37;p1"/>
                        <wps:cNvSpPr txBox="1"/>
                        <wps:spPr>
                          <a:xfrm>
                            <a:off x="1295400" y="1247775"/>
                            <a:ext cx="963595" cy="434036"/>
                          </a:xfrm>
                          <a:prstGeom prst="rect">
                            <a:avLst/>
                          </a:prstGeom>
                          <a:noFill/>
                          <a:ln>
                            <a:noFill/>
                          </a:ln>
                        </wps:spPr>
                        <wps:txbx>
                          <w:txbxContent>
                            <w:p w14:paraId="7FBE954E" w14:textId="77777777" w:rsidR="00417D55" w:rsidRPr="00F214AA" w:rsidRDefault="00417D55" w:rsidP="00417D55">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859" name="Graphic 859"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390650" y="133350"/>
                            <a:ext cx="447040" cy="443230"/>
                          </a:xfrm>
                          <a:prstGeom prst="rect">
                            <a:avLst/>
                          </a:prstGeom>
                        </pic:spPr>
                      </pic:pic>
                      <pic:pic xmlns:pic="http://schemas.openxmlformats.org/drawingml/2006/picture">
                        <pic:nvPicPr>
                          <pic:cNvPr id="860" name="Graphic 860"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247650" y="28575"/>
                            <a:ext cx="405130" cy="537845"/>
                          </a:xfrm>
                          <a:prstGeom prst="rect">
                            <a:avLst/>
                          </a:prstGeom>
                        </pic:spPr>
                      </pic:pic>
                      <pic:pic xmlns:pic="http://schemas.openxmlformats.org/drawingml/2006/picture">
                        <pic:nvPicPr>
                          <pic:cNvPr id="861" name="Graphic 861"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362075" y="800100"/>
                            <a:ext cx="506730" cy="485775"/>
                          </a:xfrm>
                          <a:prstGeom prst="rect">
                            <a:avLst/>
                          </a:prstGeom>
                        </pic:spPr>
                      </pic:pic>
                      <wps:wsp>
                        <wps:cNvPr id="862" name="Text Box 862"/>
                        <wps:cNvSpPr txBox="1"/>
                        <wps:spPr>
                          <a:xfrm>
                            <a:off x="657225" y="133350"/>
                            <a:ext cx="601771" cy="415653"/>
                          </a:xfrm>
                          <a:prstGeom prst="rect">
                            <a:avLst/>
                          </a:prstGeom>
                          <a:noFill/>
                          <a:ln w="6350">
                            <a:noFill/>
                          </a:ln>
                        </wps:spPr>
                        <wps:txbx>
                          <w:txbxContent>
                            <w:p w14:paraId="4703224B" w14:textId="77777777" w:rsidR="00417D55" w:rsidRPr="007C5D9D" w:rsidRDefault="00417D55" w:rsidP="00417D55">
                              <w:pPr>
                                <w:rPr>
                                  <w:rFonts w:ascii="Yu Gothic UI Semibold" w:eastAsia="Yu Gothic UI Semibold" w:hAnsi="Yu Gothic UI Semibold"/>
                                  <w:color w:val="00B050"/>
                                  <w:sz w:val="30"/>
                                  <w:szCs w:val="30"/>
                                </w:rPr>
                              </w:pPr>
                              <w:r w:rsidRPr="007C5D9D">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 name="Text Box 863"/>
                        <wps:cNvSpPr txBox="1"/>
                        <wps:spPr>
                          <a:xfrm>
                            <a:off x="1809750" y="152400"/>
                            <a:ext cx="538293" cy="393424"/>
                          </a:xfrm>
                          <a:prstGeom prst="rect">
                            <a:avLst/>
                          </a:prstGeom>
                          <a:noFill/>
                          <a:ln w="6350">
                            <a:noFill/>
                          </a:ln>
                        </wps:spPr>
                        <wps:txbx>
                          <w:txbxContent>
                            <w:p w14:paraId="763A459E" w14:textId="77777777" w:rsidR="00417D55" w:rsidRPr="00E8118D" w:rsidRDefault="00417D55" w:rsidP="00417D55">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4" name="Text Box 864"/>
                        <wps:cNvSpPr txBox="1"/>
                        <wps:spPr>
                          <a:xfrm>
                            <a:off x="1800225" y="838200"/>
                            <a:ext cx="687466" cy="493050"/>
                          </a:xfrm>
                          <a:prstGeom prst="rect">
                            <a:avLst/>
                          </a:prstGeom>
                          <a:noFill/>
                          <a:ln w="6350">
                            <a:noFill/>
                          </a:ln>
                        </wps:spPr>
                        <wps:txbx>
                          <w:txbxContent>
                            <w:p w14:paraId="3BADD8F0" w14:textId="77777777" w:rsidR="00417D55" w:rsidRPr="00427E2B" w:rsidRDefault="00417D55" w:rsidP="00417D55">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5" name="Text Box 865"/>
                        <wps:cNvSpPr txBox="1"/>
                        <wps:spPr>
                          <a:xfrm>
                            <a:off x="2876550" y="133350"/>
                            <a:ext cx="533850" cy="433998"/>
                          </a:xfrm>
                          <a:prstGeom prst="rect">
                            <a:avLst/>
                          </a:prstGeom>
                          <a:noFill/>
                          <a:ln w="6350">
                            <a:noFill/>
                          </a:ln>
                        </wps:spPr>
                        <wps:txbx>
                          <w:txbxContent>
                            <w:p w14:paraId="1713FFBA" w14:textId="77777777" w:rsidR="00417D55" w:rsidRPr="00427E2B" w:rsidRDefault="00417D55" w:rsidP="00417D55">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66" name="Graphic 866"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390775" y="66675"/>
                            <a:ext cx="476250" cy="506095"/>
                          </a:xfrm>
                          <a:prstGeom prst="rect">
                            <a:avLst/>
                          </a:prstGeom>
                        </pic:spPr>
                      </pic:pic>
                      <wps:wsp>
                        <wps:cNvPr id="867" name="Rectangle: Rounded Corners 867"/>
                        <wps:cNvSpPr/>
                        <wps:spPr>
                          <a:xfrm>
                            <a:off x="4562475" y="676275"/>
                            <a:ext cx="1594566" cy="2084212"/>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68" name="Arrow: Right 868"/>
                        <wps:cNvSpPr/>
                        <wps:spPr>
                          <a:xfrm>
                            <a:off x="3667125" y="1285875"/>
                            <a:ext cx="719277" cy="530268"/>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869" name="Graphic 869"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5210175" y="1552575"/>
                            <a:ext cx="321945" cy="311150"/>
                          </a:xfrm>
                          <a:prstGeom prst="rect">
                            <a:avLst/>
                          </a:prstGeom>
                        </pic:spPr>
                      </pic:pic>
                      <pic:pic xmlns:pic="http://schemas.openxmlformats.org/drawingml/2006/picture">
                        <pic:nvPicPr>
                          <pic:cNvPr id="870" name="Graphic 870"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667375" y="1524000"/>
                            <a:ext cx="352425" cy="340360"/>
                          </a:xfrm>
                          <a:prstGeom prst="rect">
                            <a:avLst/>
                          </a:prstGeom>
                        </pic:spPr>
                      </pic:pic>
                      <pic:pic xmlns:pic="http://schemas.openxmlformats.org/drawingml/2006/picture">
                        <pic:nvPicPr>
                          <pic:cNvPr id="871" name="Graphic 871"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714875" y="1533525"/>
                            <a:ext cx="356870" cy="344805"/>
                          </a:xfrm>
                          <a:prstGeom prst="rect">
                            <a:avLst/>
                          </a:prstGeom>
                        </pic:spPr>
                      </pic:pic>
                      <wps:wsp>
                        <wps:cNvPr id="872" name="Text Box 872"/>
                        <wps:cNvSpPr txBox="1"/>
                        <wps:spPr>
                          <a:xfrm>
                            <a:off x="4638675" y="1819275"/>
                            <a:ext cx="451963" cy="252553"/>
                          </a:xfrm>
                          <a:prstGeom prst="rect">
                            <a:avLst/>
                          </a:prstGeom>
                          <a:noFill/>
                          <a:ln w="6350">
                            <a:noFill/>
                          </a:ln>
                        </wps:spPr>
                        <wps:txbx>
                          <w:txbxContent>
                            <w:p w14:paraId="22159637" w14:textId="77777777" w:rsidR="00417D55" w:rsidRPr="00F214AA" w:rsidRDefault="00417D55" w:rsidP="00417D55">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3" name="Text Box 873"/>
                        <wps:cNvSpPr txBox="1"/>
                        <wps:spPr>
                          <a:xfrm>
                            <a:off x="4667250" y="704850"/>
                            <a:ext cx="1326055" cy="801083"/>
                          </a:xfrm>
                          <a:prstGeom prst="rect">
                            <a:avLst/>
                          </a:prstGeom>
                          <a:noFill/>
                          <a:ln w="6350">
                            <a:noFill/>
                          </a:ln>
                        </wps:spPr>
                        <wps:txbx>
                          <w:txbxContent>
                            <w:p w14:paraId="2B16A2D5" w14:textId="77777777" w:rsidR="00417D55" w:rsidRPr="00A546DB" w:rsidRDefault="00417D55" w:rsidP="00417D55">
                              <w:pPr>
                                <w:spacing w:after="0"/>
                                <w:jc w:val="center"/>
                                <w:rPr>
                                  <w:rFonts w:ascii="Arial Nova Light" w:eastAsia="HELVETICA NEUE LIGHT" w:hAnsi="Arial Nova Light" w:cs="HELVETICA NEUE LIGHT"/>
                                  <w:szCs w:val="20"/>
                                </w:rPr>
                              </w:pPr>
                              <w:r w:rsidRPr="00A546DB">
                                <w:rPr>
                                  <w:rFonts w:ascii="Arial Nova Light" w:eastAsia="HELVETICA NEUE LIGHT" w:hAnsi="Arial Nova Light" w:cs="HELVETICA NEUE LIGHT"/>
                                  <w:szCs w:val="20"/>
                                </w:rPr>
                                <w:t>Total amount of rent you pay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1E7187FE" w14:textId="77777777" w:rsidR="00417D55" w:rsidRDefault="00417D55" w:rsidP="00417D55">
                              <w:pPr>
                                <w:spacing w:before="0" w:after="0"/>
                                <w:jc w:val="center"/>
                                <w:rPr>
                                  <w:rFonts w:ascii="Arial Nova Light" w:eastAsia="HELVETICA NEUE LIGHT" w:hAnsi="Arial Nova Light" w:cs="HELVETICA NEUE LIGHT"/>
                                  <w:sz w:val="16"/>
                                  <w:szCs w:val="16"/>
                                </w:rPr>
                              </w:pPr>
                            </w:p>
                            <w:p w14:paraId="047AE11C" w14:textId="77777777" w:rsidR="00417D55" w:rsidRPr="00F214AA" w:rsidRDefault="00417D55" w:rsidP="00417D55">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791AADBC" w14:textId="77777777" w:rsidR="00417D55" w:rsidRPr="00AD3A9A" w:rsidRDefault="00417D55" w:rsidP="00417D55">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4" name="Text Box 874"/>
                        <wps:cNvSpPr txBox="1"/>
                        <wps:spPr>
                          <a:xfrm>
                            <a:off x="4629150" y="171450"/>
                            <a:ext cx="1326055" cy="407121"/>
                          </a:xfrm>
                          <a:prstGeom prst="rect">
                            <a:avLst/>
                          </a:prstGeom>
                          <a:noFill/>
                          <a:ln w="6350">
                            <a:noFill/>
                          </a:ln>
                        </wps:spPr>
                        <wps:txbx>
                          <w:txbxContent>
                            <w:p w14:paraId="6E62072D" w14:textId="77777777" w:rsidR="00417D55" w:rsidRPr="00F214AA" w:rsidRDefault="00417D55" w:rsidP="00417D55">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5" name="Plus Sign 875"/>
                        <wps:cNvSpPr/>
                        <wps:spPr>
                          <a:xfrm>
                            <a:off x="5038725" y="1914525"/>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76" name="Rectangle: Rounded Corners 876"/>
                        <wps:cNvSpPr/>
                        <wps:spPr>
                          <a:xfrm>
                            <a:off x="0" y="0"/>
                            <a:ext cx="3541291" cy="2760294"/>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77" name="Rectangle: Rounded Corners 877"/>
                        <wps:cNvSpPr/>
                        <wps:spPr>
                          <a:xfrm>
                            <a:off x="4533900" y="19050"/>
                            <a:ext cx="1609166" cy="2740466"/>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78" name="Plus Sign 878"/>
                        <wps:cNvSpPr/>
                        <wps:spPr>
                          <a:xfrm>
                            <a:off x="5543550" y="1905000"/>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79" name="Text Box 879"/>
                        <wps:cNvSpPr txBox="1"/>
                        <wps:spPr>
                          <a:xfrm>
                            <a:off x="5133975" y="1828800"/>
                            <a:ext cx="451963" cy="252553"/>
                          </a:xfrm>
                          <a:prstGeom prst="rect">
                            <a:avLst/>
                          </a:prstGeom>
                          <a:noFill/>
                          <a:ln w="6350">
                            <a:noFill/>
                          </a:ln>
                        </wps:spPr>
                        <wps:txbx>
                          <w:txbxContent>
                            <w:p w14:paraId="1FCD38C4" w14:textId="77777777" w:rsidR="00417D55" w:rsidRPr="00F214AA" w:rsidRDefault="00417D55" w:rsidP="00417D55">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 name="Text Box 880"/>
                        <wps:cNvSpPr txBox="1"/>
                        <wps:spPr>
                          <a:xfrm>
                            <a:off x="5619750" y="1828800"/>
                            <a:ext cx="451963" cy="266663"/>
                          </a:xfrm>
                          <a:prstGeom prst="rect">
                            <a:avLst/>
                          </a:prstGeom>
                          <a:noFill/>
                          <a:ln w="6350">
                            <a:noFill/>
                          </a:ln>
                        </wps:spPr>
                        <wps:txbx>
                          <w:txbxContent>
                            <w:p w14:paraId="7D9F63D5" w14:textId="77777777" w:rsidR="00417D55" w:rsidRPr="00F214AA" w:rsidRDefault="00417D55" w:rsidP="00417D55">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 name="Plus Sign 881"/>
                        <wps:cNvSpPr/>
                        <wps:spPr>
                          <a:xfrm>
                            <a:off x="1543050" y="1781175"/>
                            <a:ext cx="371469" cy="399959"/>
                          </a:xfrm>
                          <a:prstGeom prst="mathPlus">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882" name="Graphic 882"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1000125" y="2247900"/>
                            <a:ext cx="389890" cy="389890"/>
                          </a:xfrm>
                          <a:prstGeom prst="rect">
                            <a:avLst/>
                          </a:prstGeom>
                        </pic:spPr>
                      </pic:pic>
                      <pic:pic xmlns:pic="http://schemas.openxmlformats.org/drawingml/2006/picture">
                        <pic:nvPicPr>
                          <pic:cNvPr id="883" name="Graphic 883"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638175" y="2286000"/>
                            <a:ext cx="356235" cy="356235"/>
                          </a:xfrm>
                          <a:prstGeom prst="rect">
                            <a:avLst/>
                          </a:prstGeom>
                        </pic:spPr>
                      </pic:pic>
                      <wps:wsp>
                        <wps:cNvPr id="884" name="Google Shape;36;p1"/>
                        <wps:cNvSpPr txBox="1"/>
                        <wps:spPr>
                          <a:xfrm>
                            <a:off x="1457325" y="2238375"/>
                            <a:ext cx="1621271" cy="438058"/>
                          </a:xfrm>
                          <a:prstGeom prst="rect">
                            <a:avLst/>
                          </a:prstGeom>
                          <a:noFill/>
                          <a:ln>
                            <a:noFill/>
                          </a:ln>
                        </wps:spPr>
                        <wps:txbx>
                          <w:txbxContent>
                            <w:p w14:paraId="4FDD27F3" w14:textId="77777777" w:rsidR="00417D55" w:rsidRDefault="00417D55" w:rsidP="00417D55">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Additional property costs</w:t>
                              </w:r>
                              <w:r w:rsidRPr="00F214AA">
                                <w:rPr>
                                  <w:rFonts w:ascii="Arial Nova Light" w:eastAsia="HELVETICA NEUE LIGHT" w:hAnsi="Arial Nova Light" w:cs="HELVETICA NEUE LIGHT"/>
                                  <w:sz w:val="16"/>
                                  <w:szCs w:val="16"/>
                                </w:rPr>
                                <w:t>, like</w:t>
                              </w:r>
                              <w:r>
                                <w:rPr>
                                  <w:rFonts w:ascii="Arial Nova Light" w:eastAsia="HELVETICA NEUE LIGHT" w:hAnsi="Arial Nova Light" w:cs="HELVETICA NEUE LIGHT"/>
                                  <w:sz w:val="16"/>
                                  <w:szCs w:val="16"/>
                                </w:rPr>
                                <w:t xml:space="preserve">: </w:t>
                              </w:r>
                            </w:p>
                            <w:p w14:paraId="725265BF"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electricity, gas, and water</w:t>
                              </w:r>
                            </w:p>
                          </w:txbxContent>
                        </wps:txbx>
                        <wps:bodyPr spcFirstLastPara="1" wrap="square" lIns="72000" tIns="72000" rIns="72000" bIns="72000" anchor="t" anchorCtr="0">
                          <a:noAutofit/>
                        </wps:bodyPr>
                      </wps:wsp>
                      <pic:pic xmlns:pic="http://schemas.openxmlformats.org/drawingml/2006/picture">
                        <pic:nvPicPr>
                          <pic:cNvPr id="885" name="Graphic 885"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5334000" y="2381250"/>
                            <a:ext cx="314325" cy="314325"/>
                          </a:xfrm>
                          <a:prstGeom prst="rect">
                            <a:avLst/>
                          </a:prstGeom>
                        </pic:spPr>
                      </pic:pic>
                      <pic:pic xmlns:pic="http://schemas.openxmlformats.org/drawingml/2006/picture">
                        <pic:nvPicPr>
                          <pic:cNvPr id="886" name="Graphic 886"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5057775" y="2343150"/>
                            <a:ext cx="295275" cy="295275"/>
                          </a:xfrm>
                          <a:prstGeom prst="rect">
                            <a:avLst/>
                          </a:prstGeom>
                        </pic:spPr>
                      </pic:pic>
                      <wps:wsp>
                        <wps:cNvPr id="887" name="Text Box 887"/>
                        <wps:cNvSpPr txBox="1"/>
                        <wps:spPr>
                          <a:xfrm>
                            <a:off x="4686300" y="2076450"/>
                            <a:ext cx="1325880" cy="285750"/>
                          </a:xfrm>
                          <a:prstGeom prst="rect">
                            <a:avLst/>
                          </a:prstGeom>
                          <a:noFill/>
                          <a:ln w="6350">
                            <a:noFill/>
                          </a:ln>
                        </wps:spPr>
                        <wps:txbx>
                          <w:txbxContent>
                            <w:p w14:paraId="19973D2C" w14:textId="77777777" w:rsidR="00417D55" w:rsidRPr="00C052B9" w:rsidRDefault="00417D55" w:rsidP="00417D55">
                              <w:pPr>
                                <w:spacing w:before="0" w:after="0"/>
                                <w:jc w:val="center"/>
                                <w:rPr>
                                  <w:rFonts w:ascii="helev" w:hAnsi="helev" w:cstheme="minorHAnsi"/>
                                  <w:b/>
                                  <w:bCs/>
                                  <w:sz w:val="16"/>
                                  <w:szCs w:val="16"/>
                                </w:rPr>
                              </w:pPr>
                              <w:r w:rsidRPr="00C052B9">
                                <w:rPr>
                                  <w:rFonts w:ascii="Arial Nova Light" w:eastAsia="HELVETICA NEUE LIGHT" w:hAnsi="Arial Nova Light" w:cs="HELVETICA NEUE LIGHT"/>
                                  <w:b/>
                                  <w:bCs/>
                                  <w:sz w:val="16"/>
                                  <w:szCs w:val="16"/>
                                </w:rPr>
                                <w:t>PLUS</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g:wgp>
                  </a:graphicData>
                </a:graphic>
              </wp:anchor>
            </w:drawing>
          </mc:Choice>
          <mc:Fallback>
            <w:pict>
              <v:group w14:anchorId="5C6E57A0" id="Group 854" o:spid="_x0000_s1204" style="position:absolute;margin-left:0;margin-top:37.05pt;width:484.8pt;height:217.35pt;z-index:251693057;mso-position-horizontal:left;mso-position-horizontal-relative:margin" coordsize="61570,276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">
                <v:shape id="Google Shape;36;p1" o:spid="_x0000_s1205" type="#_x0000_t202" style="position:absolute;left:24193;top:5524;width:11013;height:1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" filled="f" stroked="f">
                  <v:textbox inset="2mm,2mm,2mm,2mm">
                    <w:txbxContent>
                      <w:p w14:paraId="712C4B68"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4B55D00A"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361AE1D5"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206" type="#_x0000_t202" style="position:absolute;left:1238;top:5048;width:11743;height:1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" filled="f" stroked="f">
                  <v:textbox inset="2mm,2mm,2mm,2mm">
                    <w:txbxContent>
                      <w:p w14:paraId="4D8D0108" w14:textId="77777777" w:rsidR="00417D55" w:rsidRPr="00F214AA" w:rsidRDefault="00417D55" w:rsidP="00417D55">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207" type="#_x0000_t202" style="position:absolute;left:14001;top:5429;width:9985;height:3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" filled="f" stroked="f">
                  <v:textbox inset="2mm,2mm,2mm,2mm">
                    <w:txbxContent>
                      <w:p w14:paraId="3FC6C9D9" w14:textId="77777777" w:rsidR="00417D55" w:rsidRPr="00F214AA" w:rsidRDefault="00417D55" w:rsidP="00417D55">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oogle Shape;37;p1" o:spid="_x0000_s1208" type="#_x0000_t202" style="position:absolute;left:12954;top:12477;width:9635;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" filled="f" stroked="f">
                  <v:textbox inset="2mm,2mm,2mm,2mm">
                    <w:txbxContent>
                      <w:p w14:paraId="7FBE954E" w14:textId="77777777" w:rsidR="00417D55" w:rsidRPr="00F214AA" w:rsidRDefault="00417D55" w:rsidP="00417D55">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shape id="Graphic 859" o:spid="_x0000_s1209" type="#_x0000_t75" alt="Stuffed Toy outline" style="position:absolute;left:13906;top:1333;width:447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">
                  <v:imagedata r:id="rId28" o:title="Stuffed Toy outline"/>
                </v:shape>
                <v:shape id="Graphic 860" o:spid="_x0000_s1210" type="#_x0000_t75" alt="Money outline" style="position:absolute;left:2476;top:285;width:4051;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">
                  <v:imagedata r:id="rId29" o:title="Money outline"/>
                </v:shape>
                <v:shape id="Graphic 861" o:spid="_x0000_s1211" type="#_x0000_t75" alt="Home outline" style="position:absolute;left:13620;top:8001;width:5068;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">
                  <v:imagedata r:id="rId30" o:title="Home outline"/>
                </v:shape>
                <v:shape id="Text Box 862" o:spid="_x0000_s1212" type="#_x0000_t202" style="position:absolute;left:6572;top:1333;width:6017;height:4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" filled="f" stroked="f" strokeweight=".5pt">
                  <v:textbox>
                    <w:txbxContent>
                      <w:p w14:paraId="4703224B" w14:textId="77777777" w:rsidR="00417D55" w:rsidRPr="007C5D9D" w:rsidRDefault="00417D55" w:rsidP="00417D55">
                        <w:pPr>
                          <w:rPr>
                            <w:rFonts w:ascii="Yu Gothic UI Semibold" w:eastAsia="Yu Gothic UI Semibold" w:hAnsi="Yu Gothic UI Semibold"/>
                            <w:color w:val="00B050"/>
                            <w:sz w:val="30"/>
                            <w:szCs w:val="30"/>
                          </w:rPr>
                        </w:pPr>
                        <w:r w:rsidRPr="007C5D9D">
                          <w:rPr>
                            <w:rFonts w:ascii="Yu Gothic UI Semibold" w:eastAsia="Yu Gothic UI Semibold" w:hAnsi="Yu Gothic UI Semibold"/>
                            <w:color w:val="00B050"/>
                            <w:sz w:val="30"/>
                            <w:szCs w:val="30"/>
                            <w:highlight w:val="yellow"/>
                          </w:rPr>
                          <w:t>25%</w:t>
                        </w:r>
                      </w:p>
                    </w:txbxContent>
                  </v:textbox>
                </v:shape>
                <v:shape id="Text Box 863" o:spid="_x0000_s1213" type="#_x0000_t202" style="position:absolute;left:18097;top:1524;width:5383;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" filled="f" stroked="f" strokeweight=".5pt">
                  <v:textbox>
                    <w:txbxContent>
                      <w:p w14:paraId="763A459E" w14:textId="77777777" w:rsidR="00417D55" w:rsidRPr="00E8118D" w:rsidRDefault="00417D55" w:rsidP="00417D55">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864" o:spid="_x0000_s1214" type="#_x0000_t202" style="position:absolute;left:18002;top:8382;width:6874;height:4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" filled="f" stroked="f" strokeweight=".5pt">
                  <v:textbox>
                    <w:txbxContent>
                      <w:p w14:paraId="3BADD8F0" w14:textId="77777777" w:rsidR="00417D55" w:rsidRPr="00427E2B" w:rsidRDefault="00417D55" w:rsidP="00417D55">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865" o:spid="_x0000_s1215" type="#_x0000_t202" style="position:absolute;left:28765;top:1333;width:5339;height:4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" filled="f" stroked="f" strokeweight=".5pt">
                  <v:textbox>
                    <w:txbxContent>
                      <w:p w14:paraId="1713FFBA" w14:textId="77777777" w:rsidR="00417D55" w:rsidRPr="00427E2B" w:rsidRDefault="00417D55" w:rsidP="00417D55">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866" o:spid="_x0000_s1216" type="#_x0000_t75" alt="Piggy Bank outline" style="position:absolute;left:23907;top:666;width:4763;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">
                  <v:imagedata r:id="rId31" o:title="Piggy Bank outline"/>
                </v:shape>
                <v:roundrect id="Rectangle: Rounded Corners 867" o:spid="_x0000_s1217" style="position:absolute;left:45624;top:6762;width:15946;height:20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" fillcolor="#f7fbff [671]" stroked="f" strokeweight="2pt">
                  <v:textbox inset="1mm,,1mm,0"/>
                </v:roundrect>
                <v:shape id="Arrow: Right 868" o:spid="_x0000_s1218" type="#_x0000_t13" style="position:absolute;left:36671;top:12858;width:7193;height:5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" adj="13638" fillcolor="#035dd3 [3205]" stroked="f" strokeweight="2pt">
                  <v:textbox inset="1mm,,1mm,0"/>
                </v:shape>
                <v:shape id="Graphic 869" o:spid="_x0000_s1219" type="#_x0000_t75" alt="Stuffed Toy outline" style="position:absolute;left:52101;top:15525;width:3220;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">
                  <v:imagedata r:id="rId28" o:title="Stuffed Toy outline"/>
                </v:shape>
                <v:shape id="Graphic 870" o:spid="_x0000_s1220" type="#_x0000_t75" alt="Home outline" style="position:absolute;left:56673;top:15240;width:3525;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">
                  <v:imagedata r:id="rId30" o:title="Home outline"/>
                </v:shape>
                <v:shape id="Graphic 871" o:spid="_x0000_s1221" type="#_x0000_t75" alt="Money outline" style="position:absolute;left:47148;top:15335;width:3569;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">
                  <v:imagedata r:id="rId29" o:title="Money outline"/>
                </v:shape>
                <v:shape id="Text Box 872" o:spid="_x0000_s1222" type="#_x0000_t202" style="position:absolute;left:46386;top:18192;width:4520;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" filled="f" stroked="f" strokeweight=".5pt">
                  <v:textbox>
                    <w:txbxContent>
                      <w:p w14:paraId="22159637" w14:textId="77777777" w:rsidR="00417D55" w:rsidRPr="00F214AA" w:rsidRDefault="00417D55" w:rsidP="00417D55">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873" o:spid="_x0000_s1223" type="#_x0000_t202" style="position:absolute;left:46672;top:7048;width:13261;height:8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" filled="f" stroked="f" strokeweight=".5pt">
                  <v:textbox>
                    <w:txbxContent>
                      <w:p w14:paraId="2B16A2D5" w14:textId="77777777" w:rsidR="00417D55" w:rsidRPr="00A546DB" w:rsidRDefault="00417D55" w:rsidP="00417D55">
                        <w:pPr>
                          <w:spacing w:after="0"/>
                          <w:jc w:val="center"/>
                          <w:rPr>
                            <w:rFonts w:ascii="Arial Nova Light" w:eastAsia="HELVETICA NEUE LIGHT" w:hAnsi="Arial Nova Light" w:cs="HELVETICA NEUE LIGHT"/>
                            <w:szCs w:val="20"/>
                          </w:rPr>
                        </w:pPr>
                        <w:r w:rsidRPr="00A546DB">
                          <w:rPr>
                            <w:rFonts w:ascii="Arial Nova Light" w:eastAsia="HELVETICA NEUE LIGHT" w:hAnsi="Arial Nova Light" w:cs="HELVETICA NEUE LIGHT"/>
                            <w:szCs w:val="20"/>
                          </w:rPr>
                          <w:t>Total amount of rent you pay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1E7187FE" w14:textId="77777777" w:rsidR="00417D55" w:rsidRDefault="00417D55" w:rsidP="00417D55">
                        <w:pPr>
                          <w:spacing w:before="0" w:after="0"/>
                          <w:jc w:val="center"/>
                          <w:rPr>
                            <w:rFonts w:ascii="Arial Nova Light" w:eastAsia="HELVETICA NEUE LIGHT" w:hAnsi="Arial Nova Light" w:cs="HELVETICA NEUE LIGHT"/>
                            <w:sz w:val="16"/>
                            <w:szCs w:val="16"/>
                          </w:rPr>
                        </w:pPr>
                      </w:p>
                      <w:p w14:paraId="047AE11C" w14:textId="77777777" w:rsidR="00417D55" w:rsidRPr="00F214AA" w:rsidRDefault="00417D55" w:rsidP="00417D55">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791AADBC" w14:textId="77777777" w:rsidR="00417D55" w:rsidRPr="00AD3A9A" w:rsidRDefault="00417D55" w:rsidP="00417D55">
                        <w:pPr>
                          <w:spacing w:before="120"/>
                          <w:jc w:val="center"/>
                          <w:rPr>
                            <w:rFonts w:ascii="helev" w:hAnsi="helev" w:cstheme="minorHAnsi"/>
                            <w:sz w:val="16"/>
                            <w:szCs w:val="16"/>
                          </w:rPr>
                        </w:pPr>
                      </w:p>
                    </w:txbxContent>
                  </v:textbox>
                </v:shape>
                <v:shape id="Text Box 874" o:spid="_x0000_s1224" type="#_x0000_t202" style="position:absolute;left:46291;top:1714;width:1326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" filled="f" stroked="f" strokeweight=".5pt">
                  <v:textbox>
                    <w:txbxContent>
                      <w:p w14:paraId="6E62072D" w14:textId="77777777" w:rsidR="00417D55" w:rsidRPr="00F214AA" w:rsidRDefault="00417D55" w:rsidP="00417D55">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shape id="Plus Sign 875" o:spid="_x0000_s1225" style="position:absolute;left:50387;top:19145;width:1396;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roundrect id="Rectangle: Rounded Corners 876" o:spid="_x0000_s1226" style="position:absolute;width:35412;height:276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" filled="f" strokecolor="#00b050" strokeweight="2.25pt">
                  <v:textbox inset="1mm,,1mm,0"/>
                </v:roundrect>
                <v:roundrect id="Rectangle: Rounded Corners 877" o:spid="_x0000_s1227" style="position:absolute;left:45339;top:190;width:16091;height:27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" filled="f" strokecolor="#035dd3 [3205]" strokeweight="2.25pt">
                  <v:textbox inset="1mm,,1mm,0"/>
                </v:roundrect>
                <v:shape id="Plus Sign 878" o:spid="_x0000_s1228" style="position:absolute;left:55435;top:19050;width:1397;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Text Box 879" o:spid="_x0000_s1229" type="#_x0000_t202" style="position:absolute;left:51339;top:18288;width:4520;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" filled="f" stroked="f" strokeweight=".5pt">
                  <v:textbox>
                    <w:txbxContent>
                      <w:p w14:paraId="1FCD38C4" w14:textId="77777777" w:rsidR="00417D55" w:rsidRPr="00F214AA" w:rsidRDefault="00417D55" w:rsidP="00417D55">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880" o:spid="_x0000_s1230" type="#_x0000_t202" style="position:absolute;left:56197;top:18288;width:4520;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" filled="f" stroked="f" strokeweight=".5pt">
                  <v:textbox>
                    <w:txbxContent>
                      <w:p w14:paraId="7D9F63D5" w14:textId="77777777" w:rsidR="00417D55" w:rsidRPr="00F214AA" w:rsidRDefault="00417D55" w:rsidP="00417D55">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Plus Sign 881" o:spid="_x0000_s1231" style="position:absolute;left:15430;top:17811;width:3715;height:4000;visibility:visible;mso-wrap-style:square;v-text-anchor:middle" coordsize="371469,39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" path="m49238,156295r92812,l142050,53015r87369,l229419,156295r92812,l322231,243664r-92812,l229419,346944r-87369,l142050,243664r-92812,l49238,156295xe" fillcolor="#035dd3 [3205]" strokecolor="#d8eeff [3204]" strokeweight="2pt">
                  <v:path arrowok="t" o:connecttype="custom" o:connectlocs="49238,156295;142050,156295;142050,53015;229419,53015;229419,156295;322231,156295;322231,243664;229419,243664;229419,346944;142050,346944;142050,243664;49238,243664;49238,156295" o:connectangles="0,0,0,0,0,0,0,0,0,0,0,0,0"/>
                </v:shape>
                <v:shape id="Graphic 882" o:spid="_x0000_s1232" type="#_x0000_t75" alt="Leaky Tap outline" style="position:absolute;left:10001;top:22479;width:3899;height:3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">
                  <v:imagedata r:id="rId37" o:title="Leaky Tap outline"/>
                </v:shape>
                <v:shape id="Graphic 883" o:spid="_x0000_s1233" type="#_x0000_t75" alt="Lightbulb outline" style="position:absolute;left:6381;top:22860;width:3563;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">
                  <v:imagedata r:id="rId38" o:title="Lightbulb outline"/>
                </v:shape>
                <v:shape id="Google Shape;36;p1" o:spid="_x0000_s1234" type="#_x0000_t202" style="position:absolute;left:14573;top:22383;width:1621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" filled="f" stroked="f">
                  <v:textbox inset="2mm,2mm,2mm,2mm">
                    <w:txbxContent>
                      <w:p w14:paraId="4FDD27F3" w14:textId="77777777" w:rsidR="00417D55" w:rsidRDefault="00417D55" w:rsidP="00417D55">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Additional property costs</w:t>
                        </w:r>
                        <w:r w:rsidRPr="00F214AA">
                          <w:rPr>
                            <w:rFonts w:ascii="Arial Nova Light" w:eastAsia="HELVETICA NEUE LIGHT" w:hAnsi="Arial Nova Light" w:cs="HELVETICA NEUE LIGHT"/>
                            <w:sz w:val="16"/>
                            <w:szCs w:val="16"/>
                          </w:rPr>
                          <w:t>, like</w:t>
                        </w:r>
                        <w:r>
                          <w:rPr>
                            <w:rFonts w:ascii="Arial Nova Light" w:eastAsia="HELVETICA NEUE LIGHT" w:hAnsi="Arial Nova Light" w:cs="HELVETICA NEUE LIGHT"/>
                            <w:sz w:val="16"/>
                            <w:szCs w:val="16"/>
                          </w:rPr>
                          <w:t xml:space="preserve">: </w:t>
                        </w:r>
                      </w:p>
                      <w:p w14:paraId="725265BF" w14:textId="77777777" w:rsidR="00417D55" w:rsidRPr="00F214AA" w:rsidRDefault="00417D55" w:rsidP="00417D55">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electricity, gas, and water</w:t>
                        </w:r>
                      </w:p>
                    </w:txbxContent>
                  </v:textbox>
                </v:shape>
                <v:shape id="Graphic 885" o:spid="_x0000_s1235" type="#_x0000_t75" alt="Leaky Tap outline" style="position:absolute;left:53340;top:23812;width:3143;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">
                  <v:imagedata r:id="rId37" o:title="Leaky Tap outline"/>
                </v:shape>
                <v:shape id="Graphic 886" o:spid="_x0000_s1236" type="#_x0000_t75" alt="Lightbulb outline" style="position:absolute;left:50577;top:23431;width:2953;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">
                  <v:imagedata r:id="rId38" o:title="Lightbulb outline"/>
                </v:shape>
                <v:shape id="Text Box 887" o:spid="_x0000_s1237" type="#_x0000_t202" style="position:absolute;left:46863;top:20764;width:132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" filled="f" stroked="f" strokeweight=".5pt">
                  <v:textbox inset="2mm,1mm,2mm,1mm">
                    <w:txbxContent>
                      <w:p w14:paraId="19973D2C" w14:textId="77777777" w:rsidR="00417D55" w:rsidRPr="00C052B9" w:rsidRDefault="00417D55" w:rsidP="00417D55">
                        <w:pPr>
                          <w:spacing w:before="0" w:after="0"/>
                          <w:jc w:val="center"/>
                          <w:rPr>
                            <w:rFonts w:ascii="helev" w:hAnsi="helev" w:cstheme="minorHAnsi"/>
                            <w:b/>
                            <w:bCs/>
                            <w:sz w:val="16"/>
                            <w:szCs w:val="16"/>
                          </w:rPr>
                        </w:pPr>
                        <w:r w:rsidRPr="00C052B9">
                          <w:rPr>
                            <w:rFonts w:ascii="Arial Nova Light" w:eastAsia="HELVETICA NEUE LIGHT" w:hAnsi="Arial Nova Light" w:cs="HELVETICA NEUE LIGHT"/>
                            <w:b/>
                            <w:bCs/>
                            <w:sz w:val="16"/>
                            <w:szCs w:val="16"/>
                          </w:rPr>
                          <w:t>PLUS</w:t>
                        </w:r>
                      </w:p>
                    </w:txbxContent>
                  </v:textbox>
                </v:shape>
                <w10:wrap type="square" anchorx="margin"/>
              </v:group>
            </w:pict>
          </mc:Fallback>
        </mc:AlternateContent>
      </w:r>
      <w:r w:rsidRPr="00417D55">
        <w:t xml:space="preserve">We calculated your total amount payable this way: </w:t>
      </w:r>
      <w:r w:rsidR="007C5D9D" w:rsidRPr="00023282">
        <w:rPr>
          <w:color w:val="FF0000"/>
          <w:highlight w:val="yellow"/>
        </w:rPr>
        <w:t xml:space="preserve">[See the Rent Infographics section for </w:t>
      </w:r>
      <w:r w:rsidR="007C5D9D">
        <w:rPr>
          <w:color w:val="FF0000"/>
          <w:highlight w:val="yellow"/>
        </w:rPr>
        <w:t>alternative</w:t>
      </w:r>
      <w:r w:rsidR="007C5D9D" w:rsidRPr="00023282">
        <w:rPr>
          <w:color w:val="FF0000"/>
          <w:highlight w:val="yellow"/>
        </w:rPr>
        <w:t xml:space="preserve"> </w:t>
      </w:r>
      <w:r w:rsidR="007C5D9D">
        <w:rPr>
          <w:color w:val="FF0000"/>
          <w:highlight w:val="yellow"/>
        </w:rPr>
        <w:t>options]</w:t>
      </w:r>
    </w:p>
    <w:p w14:paraId="23ED11BA" w14:textId="77777777" w:rsidR="00417D55" w:rsidRPr="00417D55" w:rsidRDefault="00417D55" w:rsidP="00417D55">
      <w:pPr>
        <w:pStyle w:val="BodyText"/>
        <w:rPr>
          <w:b/>
          <w:bCs/>
        </w:rPr>
      </w:pPr>
      <w:r w:rsidRPr="00417D55">
        <w:rPr>
          <w:b/>
          <w:bCs/>
        </w:rPr>
        <w:t>What you need to do next</w:t>
      </w:r>
    </w:p>
    <w:p w14:paraId="58CDD9AC" w14:textId="77777777" w:rsidR="00417D55" w:rsidRPr="00417D55" w:rsidRDefault="00417D55" w:rsidP="007C5D9D">
      <w:pPr>
        <w:pStyle w:val="ListBullet"/>
      </w:pPr>
      <w:r w:rsidRPr="00417D55">
        <w:t xml:space="preserve">If you have signed a Centrelink Authority form authorising us to use Centrepay for rent payments, we will contact you to authorise payment of the new rent amount through Centrepay. </w:t>
      </w:r>
    </w:p>
    <w:p w14:paraId="6C2471CD" w14:textId="77777777" w:rsidR="00417D55" w:rsidRPr="00417D55" w:rsidRDefault="00417D55" w:rsidP="007C5D9D">
      <w:pPr>
        <w:pStyle w:val="ListBullet"/>
      </w:pPr>
      <w:r w:rsidRPr="00417D55">
        <w:t xml:space="preserve">If you pay your rent by another method, please change your regular rent payments to the amount shown. </w:t>
      </w:r>
    </w:p>
    <w:p w14:paraId="6AF5848F" w14:textId="27D3AB05" w:rsidR="00417D55" w:rsidRPr="00417D55" w:rsidRDefault="00417D55" w:rsidP="00417D55">
      <w:pPr>
        <w:pStyle w:val="BodyText"/>
      </w:pPr>
      <w:r w:rsidRPr="00417D55">
        <w:lastRenderedPageBreak/>
        <w:t>We are here to support you. If you have any questions or concerns about your new rent, please contact your tenancy worker [</w:t>
      </w:r>
      <w:r w:rsidRPr="00417D55">
        <w:rPr>
          <w:highlight w:val="yellow"/>
        </w:rPr>
        <w:t>insert name</w:t>
      </w:r>
      <w:r w:rsidRPr="00417D55">
        <w:t>] on [</w:t>
      </w:r>
      <w:r w:rsidRPr="00417D55">
        <w:rPr>
          <w:highlight w:val="yellow"/>
        </w:rPr>
        <w:t>insert contact details</w:t>
      </w:r>
      <w:r w:rsidRPr="00417D55">
        <w:t>].</w:t>
      </w:r>
    </w:p>
    <w:p w14:paraId="67EB5C01" w14:textId="77777777" w:rsidR="00417D55" w:rsidRPr="00417D55" w:rsidRDefault="00417D55" w:rsidP="00417D55">
      <w:pPr>
        <w:pStyle w:val="BodyText"/>
      </w:pPr>
      <w:r w:rsidRPr="00417D55">
        <w:t>Yours sincerely,</w:t>
      </w:r>
    </w:p>
    <w:p w14:paraId="70A48007" w14:textId="60A95D54" w:rsidR="00017E7A" w:rsidRPr="00DB6620" w:rsidRDefault="00417D55" w:rsidP="00417D55">
      <w:pPr>
        <w:pStyle w:val="BodyText"/>
        <w:rPr>
          <w:b/>
          <w:bCs/>
        </w:rPr>
      </w:pPr>
      <w:r w:rsidRPr="00DB6620">
        <w:rPr>
          <w:b/>
          <w:bCs/>
        </w:rPr>
        <w:t>Tenancy Manager</w:t>
      </w:r>
    </w:p>
    <w:p w14:paraId="534E034D" w14:textId="77777777" w:rsidR="007C5D9D" w:rsidRDefault="007C5D9D">
      <w:pPr>
        <w:spacing w:line="254" w:lineRule="auto"/>
        <w:rPr>
          <w:rFonts w:eastAsiaTheme="majorEastAsia" w:cstheme="majorBidi"/>
          <w:bCs/>
          <w:color w:val="FF6F00"/>
          <w:sz w:val="36"/>
        </w:rPr>
      </w:pPr>
      <w:r>
        <w:br w:type="page"/>
      </w:r>
    </w:p>
    <w:p w14:paraId="658F7158" w14:textId="7DA49357" w:rsidR="00017E7A" w:rsidRDefault="00017E7A" w:rsidP="00A3283D">
      <w:pPr>
        <w:pStyle w:val="Heading3"/>
      </w:pPr>
      <w:bookmarkStart w:id="13" w:name="_Toc169882310"/>
      <w:r>
        <w:lastRenderedPageBreak/>
        <w:t xml:space="preserve">Rent review – outcome letter (income based rent plus </w:t>
      </w:r>
      <w:r w:rsidR="009D39BA">
        <w:t>service charge)</w:t>
      </w:r>
      <w:bookmarkEnd w:id="13"/>
    </w:p>
    <w:p w14:paraId="1BCE925F" w14:textId="77777777" w:rsidR="00367FA0" w:rsidRPr="005173DA" w:rsidRDefault="00367FA0" w:rsidP="00367FA0">
      <w:pPr>
        <w:pStyle w:val="NoSpacing"/>
        <w:rPr>
          <w:highlight w:val="yellow"/>
        </w:rPr>
      </w:pPr>
      <w:r w:rsidRPr="005173DA">
        <w:rPr>
          <w:highlight w:val="yellow"/>
        </w:rPr>
        <w:t>&lt;Date&gt;</w:t>
      </w:r>
    </w:p>
    <w:p w14:paraId="5ED1F6B0" w14:textId="77777777" w:rsidR="00367FA0" w:rsidRPr="005173DA" w:rsidRDefault="00367FA0" w:rsidP="00367FA0">
      <w:pPr>
        <w:pStyle w:val="NoSpacing"/>
        <w:rPr>
          <w:highlight w:val="yellow"/>
        </w:rPr>
      </w:pPr>
    </w:p>
    <w:p w14:paraId="37F1B646" w14:textId="77777777" w:rsidR="00367FA0" w:rsidRPr="005173DA" w:rsidRDefault="00367FA0" w:rsidP="00367FA0">
      <w:pPr>
        <w:pStyle w:val="NoSpacing"/>
        <w:rPr>
          <w:highlight w:val="yellow"/>
        </w:rPr>
      </w:pPr>
      <w:r w:rsidRPr="005173DA">
        <w:rPr>
          <w:highlight w:val="yellow"/>
        </w:rPr>
        <w:t>&lt;Name&gt;</w:t>
      </w:r>
    </w:p>
    <w:p w14:paraId="4EEA6A54" w14:textId="77777777" w:rsidR="00367FA0" w:rsidRPr="005173DA" w:rsidRDefault="00367FA0" w:rsidP="00367FA0">
      <w:pPr>
        <w:pStyle w:val="NoSpacing"/>
        <w:rPr>
          <w:noProof/>
          <w:highlight w:val="yellow"/>
        </w:rPr>
      </w:pPr>
      <w:r w:rsidRPr="005173DA">
        <w:rPr>
          <w:noProof/>
          <w:highlight w:val="yellow"/>
        </w:rPr>
        <w:t>&lt;Address&gt;</w:t>
      </w:r>
    </w:p>
    <w:p w14:paraId="11FDFC9F" w14:textId="77777777" w:rsidR="00367FA0" w:rsidRPr="00FA5C82" w:rsidRDefault="00367FA0" w:rsidP="00367FA0">
      <w:pPr>
        <w:pStyle w:val="NoSpacing"/>
      </w:pPr>
      <w:r w:rsidRPr="005173DA">
        <w:rPr>
          <w:noProof/>
          <w:highlight w:val="yellow"/>
        </w:rPr>
        <w:t>&lt;Suburb, State, Postcode&gt;</w:t>
      </w:r>
    </w:p>
    <w:p w14:paraId="57D12D03" w14:textId="77777777" w:rsidR="00367FA0" w:rsidRPr="00FA5C82" w:rsidRDefault="00367FA0" w:rsidP="00367FA0">
      <w:pPr>
        <w:pStyle w:val="NoSpacing"/>
      </w:pPr>
    </w:p>
    <w:p w14:paraId="0EB8B059" w14:textId="77777777" w:rsidR="00367FA0" w:rsidRPr="00FA5C82" w:rsidRDefault="00367FA0" w:rsidP="00367FA0">
      <w:pPr>
        <w:pStyle w:val="BodyText"/>
      </w:pPr>
      <w:r w:rsidRPr="00FA5C82">
        <w:t xml:space="preserve">Dear </w:t>
      </w:r>
      <w:r w:rsidRPr="005173DA">
        <w:rPr>
          <w:highlight w:val="yellow"/>
        </w:rPr>
        <w:t>&lt;Name&gt;</w:t>
      </w:r>
    </w:p>
    <w:p w14:paraId="0A1D098C" w14:textId="77777777" w:rsidR="00367FA0" w:rsidRPr="006A0226" w:rsidRDefault="00367FA0" w:rsidP="00367FA0">
      <w:pPr>
        <w:pStyle w:val="BodyText"/>
        <w:rPr>
          <w:b/>
          <w:bCs/>
        </w:rPr>
      </w:pPr>
      <w:r w:rsidRPr="006A0226">
        <w:rPr>
          <w:b/>
          <w:bCs/>
        </w:rPr>
        <w:t xml:space="preserve">Re: Rent Charges </w:t>
      </w:r>
      <w:r w:rsidRPr="005173DA">
        <w:rPr>
          <w:b/>
          <w:bCs/>
          <w:highlight w:val="yellow"/>
        </w:rPr>
        <w:t>&lt;Address&gt;</w:t>
      </w:r>
    </w:p>
    <w:p w14:paraId="1703F570" w14:textId="77777777" w:rsidR="00367FA0" w:rsidRDefault="00367FA0" w:rsidP="00367FA0">
      <w:pPr>
        <w:pStyle w:val="BodyText"/>
      </w:pPr>
      <w:r w:rsidRPr="00FA5C82">
        <w:t xml:space="preserve">Thank you for providing </w:t>
      </w:r>
      <w:r w:rsidRPr="005173DA">
        <w:rPr>
          <w:highlight w:val="yellow"/>
        </w:rPr>
        <w:t>&lt;CHO&gt;</w:t>
      </w:r>
      <w:r w:rsidRPr="00FA5C82">
        <w:t xml:space="preserve"> with your income details.</w:t>
      </w:r>
      <w:r>
        <w:t xml:space="preserve"> </w:t>
      </w:r>
    </w:p>
    <w:p w14:paraId="1D72AE57" w14:textId="77777777" w:rsidR="00367FA0" w:rsidRDefault="00367FA0" w:rsidP="00367FA0">
      <w:pPr>
        <w:pStyle w:val="BodyText"/>
      </w:pPr>
      <w:r w:rsidRPr="00FA5C82">
        <w:t xml:space="preserve">The </w:t>
      </w:r>
      <w:r>
        <w:t>market-based</w:t>
      </w:r>
      <w:r w:rsidRPr="00FA5C82">
        <w:t xml:space="preserve"> rent payable for the property is </w:t>
      </w:r>
      <w:r w:rsidRPr="00FA5C82">
        <w:rPr>
          <w:highlight w:val="yellow"/>
        </w:rPr>
        <w:t xml:space="preserve">$&lt;insert </w:t>
      </w:r>
      <w:r>
        <w:rPr>
          <w:highlight w:val="yellow"/>
        </w:rPr>
        <w:t>market-based</w:t>
      </w:r>
      <w:r w:rsidRPr="00FA5C82">
        <w:rPr>
          <w:highlight w:val="yellow"/>
        </w:rPr>
        <w:t xml:space="preserve"> rent amount</w:t>
      </w:r>
      <w:r w:rsidRPr="00925F32">
        <w:rPr>
          <w:highlight w:val="yellow"/>
        </w:rPr>
        <w:t>&gt;</w:t>
      </w:r>
      <w:r>
        <w:t xml:space="preserve"> however </w:t>
      </w:r>
      <w:r w:rsidRPr="00367FA0">
        <w:rPr>
          <w:b/>
          <w:bCs/>
        </w:rPr>
        <w:t>this is not the amount of rent you will pay</w:t>
      </w:r>
      <w:r w:rsidRPr="00FA5C82">
        <w:t xml:space="preserve">. </w:t>
      </w:r>
      <w:r>
        <w:t>To</w:t>
      </w:r>
      <w:r w:rsidRPr="006155E4">
        <w:t xml:space="preserve"> keep your rent affordable, the amount you pay each </w:t>
      </w:r>
      <w:r w:rsidRPr="00721F31">
        <w:rPr>
          <w:highlight w:val="yellow"/>
          <w:shd w:val="clear" w:color="auto" w:fill="C0DEA7"/>
        </w:rPr>
        <w:t>[fortnight]</w:t>
      </w:r>
      <w:r w:rsidRPr="006155E4">
        <w:t xml:space="preserve"> is based on a percentage of your household income</w:t>
      </w:r>
      <w:r>
        <w:t xml:space="preserve"> plus a service charge. </w:t>
      </w:r>
    </w:p>
    <w:p w14:paraId="60CD203D" w14:textId="3AD69576" w:rsidR="00367FA0" w:rsidRPr="00792F2F" w:rsidRDefault="00367FA0" w:rsidP="00367FA0">
      <w:pPr>
        <w:pStyle w:val="BodyText"/>
        <w:rPr>
          <w:highlight w:val="yellow"/>
        </w:rPr>
      </w:pPr>
      <w:r w:rsidRPr="00792F2F">
        <w:rPr>
          <w:highlight w:val="yellow"/>
        </w:rPr>
        <w:t xml:space="preserve">Income-based rent is: </w:t>
      </w:r>
      <w:r w:rsidRPr="00792F2F">
        <w:rPr>
          <w:highlight w:val="yellow"/>
        </w:rPr>
        <w:tab/>
      </w:r>
      <w:r w:rsidRPr="00792F2F">
        <w:rPr>
          <w:highlight w:val="yellow"/>
        </w:rPr>
        <w:tab/>
      </w:r>
      <w:r w:rsidRPr="00792F2F">
        <w:rPr>
          <w:highlight w:val="yellow"/>
        </w:rPr>
        <w:tab/>
        <w:t>&lt;$insert amount&gt;</w:t>
      </w:r>
    </w:p>
    <w:p w14:paraId="385AB501" w14:textId="77777777" w:rsidR="00367FA0" w:rsidRPr="00792F2F" w:rsidRDefault="00367FA0" w:rsidP="00367FA0">
      <w:pPr>
        <w:pStyle w:val="BodyText"/>
        <w:rPr>
          <w:highlight w:val="yellow"/>
          <w:u w:val="single"/>
        </w:rPr>
      </w:pPr>
      <w:r w:rsidRPr="00792F2F">
        <w:rPr>
          <w:highlight w:val="yellow"/>
          <w:u w:val="single"/>
        </w:rPr>
        <w:t>Service charge is:</w:t>
      </w:r>
      <w:r w:rsidRPr="00792F2F">
        <w:rPr>
          <w:highlight w:val="yellow"/>
          <w:u w:val="single"/>
        </w:rPr>
        <w:tab/>
      </w:r>
      <w:r w:rsidRPr="00792F2F">
        <w:rPr>
          <w:highlight w:val="yellow"/>
          <w:u w:val="single"/>
        </w:rPr>
        <w:tab/>
      </w:r>
      <w:r w:rsidRPr="00792F2F">
        <w:rPr>
          <w:highlight w:val="yellow"/>
          <w:u w:val="single"/>
        </w:rPr>
        <w:tab/>
      </w:r>
      <w:r w:rsidRPr="00792F2F">
        <w:rPr>
          <w:highlight w:val="yellow"/>
          <w:u w:val="single"/>
        </w:rPr>
        <w:tab/>
        <w:t xml:space="preserve">&lt;$insert amount&gt; </w:t>
      </w:r>
    </w:p>
    <w:p w14:paraId="0ADEAFF9" w14:textId="77777777" w:rsidR="00367FA0" w:rsidRPr="00925F32" w:rsidRDefault="00367FA0" w:rsidP="00367FA0">
      <w:pPr>
        <w:pStyle w:val="BodyText"/>
        <w:rPr>
          <w:b/>
          <w:bCs/>
        </w:rPr>
      </w:pPr>
      <w:r>
        <w:rPr>
          <w:b/>
          <w:bCs/>
          <w:highlight w:val="yellow"/>
        </w:rPr>
        <w:t>Total amount payable per &lt;fortnight&gt;</w:t>
      </w:r>
      <w:r w:rsidRPr="00027F99">
        <w:rPr>
          <w:b/>
          <w:bCs/>
          <w:highlight w:val="yellow"/>
        </w:rPr>
        <w:t xml:space="preserve"> is: </w:t>
      </w:r>
      <w:r>
        <w:rPr>
          <w:b/>
          <w:bCs/>
          <w:highlight w:val="yellow"/>
        </w:rPr>
        <w:tab/>
      </w:r>
      <w:r w:rsidRPr="00027F99">
        <w:rPr>
          <w:b/>
          <w:bCs/>
          <w:highlight w:val="yellow"/>
        </w:rPr>
        <w:t>&lt;$insert amount&gt;</w:t>
      </w:r>
    </w:p>
    <w:p w14:paraId="69E67FD9" w14:textId="77777777" w:rsidR="00367FA0" w:rsidRPr="00FA5C82" w:rsidRDefault="00367FA0" w:rsidP="00367FA0">
      <w:pPr>
        <w:pStyle w:val="BodyText"/>
      </w:pPr>
      <w:r>
        <w:t xml:space="preserve">The service charge covers facilities and utilities </w:t>
      </w:r>
      <w:r w:rsidRPr="00B15321">
        <w:rPr>
          <w:highlight w:val="yellow"/>
        </w:rPr>
        <w:t>such as water, central heating, laundry, or utility services</w:t>
      </w:r>
      <w:r>
        <w:t>, that are provided to you and are not separately metred.</w:t>
      </w:r>
    </w:p>
    <w:p w14:paraId="340B65F6" w14:textId="77777777" w:rsidR="00C21B9E" w:rsidRDefault="00C21B9E" w:rsidP="00367FA0">
      <w:pPr>
        <w:pStyle w:val="BodyText"/>
      </w:pPr>
    </w:p>
    <w:p w14:paraId="7F20975E" w14:textId="77777777" w:rsidR="00C21B9E" w:rsidRDefault="00C21B9E" w:rsidP="00367FA0">
      <w:pPr>
        <w:pStyle w:val="BodyText"/>
      </w:pPr>
    </w:p>
    <w:p w14:paraId="7F994A52" w14:textId="77777777" w:rsidR="00C21B9E" w:rsidRDefault="00C21B9E" w:rsidP="00367FA0">
      <w:pPr>
        <w:pStyle w:val="BodyText"/>
      </w:pPr>
    </w:p>
    <w:p w14:paraId="448628FC" w14:textId="77777777" w:rsidR="00C21B9E" w:rsidRDefault="00C21B9E" w:rsidP="00367FA0">
      <w:pPr>
        <w:pStyle w:val="BodyText"/>
      </w:pPr>
    </w:p>
    <w:p w14:paraId="301D3EFA" w14:textId="77777777" w:rsidR="00C21B9E" w:rsidRDefault="00C21B9E" w:rsidP="00367FA0">
      <w:pPr>
        <w:pStyle w:val="BodyText"/>
      </w:pPr>
    </w:p>
    <w:p w14:paraId="0FBBF49A" w14:textId="77777777" w:rsidR="00C21B9E" w:rsidRDefault="00C21B9E" w:rsidP="00367FA0">
      <w:pPr>
        <w:pStyle w:val="BodyText"/>
      </w:pPr>
    </w:p>
    <w:p w14:paraId="7120571C" w14:textId="77777777" w:rsidR="00C21B9E" w:rsidRDefault="00C21B9E" w:rsidP="00367FA0">
      <w:pPr>
        <w:pStyle w:val="BodyText"/>
      </w:pPr>
    </w:p>
    <w:p w14:paraId="17940293" w14:textId="77777777" w:rsidR="00C21B9E" w:rsidRDefault="00C21B9E" w:rsidP="00367FA0">
      <w:pPr>
        <w:pStyle w:val="BodyText"/>
      </w:pPr>
    </w:p>
    <w:p w14:paraId="6861F304" w14:textId="77777777" w:rsidR="00C21B9E" w:rsidRDefault="00C21B9E" w:rsidP="00367FA0">
      <w:pPr>
        <w:pStyle w:val="BodyText"/>
      </w:pPr>
    </w:p>
    <w:p w14:paraId="05819597" w14:textId="77777777" w:rsidR="00C21B9E" w:rsidRDefault="00C21B9E" w:rsidP="00367FA0">
      <w:pPr>
        <w:pStyle w:val="BodyText"/>
      </w:pPr>
    </w:p>
    <w:p w14:paraId="4BEA7748" w14:textId="10B4DCA6" w:rsidR="00367FA0" w:rsidRPr="00FB7DDA" w:rsidRDefault="00367FA0" w:rsidP="00367FA0">
      <w:pPr>
        <w:pStyle w:val="BodyText"/>
      </w:pPr>
      <w:r w:rsidRPr="00FA5C82">
        <w:lastRenderedPageBreak/>
        <w:t xml:space="preserve">We calculated your </w:t>
      </w:r>
      <w:r>
        <w:t>total amount payable</w:t>
      </w:r>
      <w:r w:rsidRPr="00FA5C82">
        <w:t xml:space="preserve"> this way:</w:t>
      </w:r>
      <w:r>
        <w:t xml:space="preserve"> </w:t>
      </w:r>
      <w:r w:rsidR="00C21B9E" w:rsidRPr="00023282">
        <w:rPr>
          <w:color w:val="FF0000"/>
          <w:highlight w:val="yellow"/>
        </w:rPr>
        <w:t xml:space="preserve">[See the Rent Infographics section for </w:t>
      </w:r>
      <w:r w:rsidR="00C21B9E">
        <w:rPr>
          <w:color w:val="FF0000"/>
          <w:highlight w:val="yellow"/>
        </w:rPr>
        <w:t>alternative</w:t>
      </w:r>
      <w:r w:rsidR="00C21B9E" w:rsidRPr="00023282">
        <w:rPr>
          <w:color w:val="FF0000"/>
          <w:highlight w:val="yellow"/>
        </w:rPr>
        <w:t xml:space="preserve"> </w:t>
      </w:r>
      <w:r w:rsidR="00C21B9E">
        <w:rPr>
          <w:color w:val="FF0000"/>
          <w:highlight w:val="yellow"/>
        </w:rPr>
        <w:t>options]</w:t>
      </w:r>
    </w:p>
    <w:p w14:paraId="7CEEE5A9" w14:textId="77777777" w:rsidR="00367FA0" w:rsidRDefault="00367FA0" w:rsidP="00367FA0">
      <w:pPr>
        <w:pStyle w:val="BodyText"/>
        <w:rPr>
          <w:b/>
          <w:bCs/>
          <w:color w:val="FF0000"/>
        </w:rPr>
      </w:pPr>
      <w:r>
        <w:rPr>
          <w:b/>
          <w:bCs/>
          <w:noProof/>
          <w:color w:val="FF0000"/>
        </w:rPr>
        <mc:AlternateContent>
          <mc:Choice Requires="wpg">
            <w:drawing>
              <wp:anchor distT="0" distB="0" distL="114300" distR="114300" simplePos="0" relativeHeight="251696129" behindDoc="0" locked="0" layoutInCell="1" allowOverlap="1" wp14:anchorId="616C6C72" wp14:editId="6736D7A9">
                <wp:simplePos x="0" y="0"/>
                <wp:positionH relativeFrom="margin">
                  <wp:align>center</wp:align>
                </wp:positionH>
                <wp:positionV relativeFrom="paragraph">
                  <wp:posOffset>33020</wp:posOffset>
                </wp:positionV>
                <wp:extent cx="3552825" cy="1810385"/>
                <wp:effectExtent l="19050" t="19050" r="28575" b="0"/>
                <wp:wrapNone/>
                <wp:docPr id="92" name="Group 92"/>
                <wp:cNvGraphicFramePr/>
                <a:graphic xmlns:a="http://schemas.openxmlformats.org/drawingml/2006/main">
                  <a:graphicData uri="http://schemas.microsoft.com/office/word/2010/wordprocessingGroup">
                    <wpg:wgp>
                      <wpg:cNvGrpSpPr/>
                      <wpg:grpSpPr>
                        <a:xfrm>
                          <a:off x="0" y="0"/>
                          <a:ext cx="3552825" cy="1810385"/>
                          <a:chOff x="0" y="0"/>
                          <a:chExt cx="3552825" cy="1810385"/>
                        </a:xfrm>
                      </wpg:grpSpPr>
                      <wps:wsp>
                        <wps:cNvPr id="93" name="Google Shape;36;p1"/>
                        <wps:cNvSpPr txBox="1"/>
                        <wps:spPr>
                          <a:xfrm>
                            <a:off x="2419350" y="552450"/>
                            <a:ext cx="1101090" cy="1057275"/>
                          </a:xfrm>
                          <a:prstGeom prst="rect">
                            <a:avLst/>
                          </a:prstGeom>
                          <a:noFill/>
                          <a:ln>
                            <a:noFill/>
                          </a:ln>
                        </wps:spPr>
                        <wps:txbx>
                          <w:txbxContent>
                            <w:p w14:paraId="706ED6D3" w14:textId="77777777" w:rsidR="00367FA0" w:rsidRPr="00F214AA" w:rsidRDefault="00367FA0" w:rsidP="00367FA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7345B34" w14:textId="77777777" w:rsidR="00367FA0" w:rsidRPr="00F214AA" w:rsidRDefault="00367FA0" w:rsidP="00367FA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5E9BD226" w14:textId="77777777" w:rsidR="00367FA0" w:rsidRPr="00F214AA" w:rsidRDefault="00367FA0" w:rsidP="00367FA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94" name="Google Shape;35;p1"/>
                        <wps:cNvSpPr txBox="1"/>
                        <wps:spPr>
                          <a:xfrm>
                            <a:off x="152400" y="504825"/>
                            <a:ext cx="1174115" cy="1305560"/>
                          </a:xfrm>
                          <a:prstGeom prst="rect">
                            <a:avLst/>
                          </a:prstGeom>
                          <a:noFill/>
                          <a:ln>
                            <a:noFill/>
                          </a:ln>
                        </wps:spPr>
                        <wps:txbx>
                          <w:txbxContent>
                            <w:p w14:paraId="34F6A94F" w14:textId="77777777" w:rsidR="00367FA0" w:rsidRPr="00F214AA" w:rsidRDefault="00367FA0" w:rsidP="00367FA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95" name="Google Shape;43;p1"/>
                        <wps:cNvSpPr txBox="1"/>
                        <wps:spPr>
                          <a:xfrm>
                            <a:off x="1428750" y="542925"/>
                            <a:ext cx="998220" cy="308610"/>
                          </a:xfrm>
                          <a:prstGeom prst="rect">
                            <a:avLst/>
                          </a:prstGeom>
                          <a:noFill/>
                          <a:ln>
                            <a:noFill/>
                          </a:ln>
                        </wps:spPr>
                        <wps:txbx>
                          <w:txbxContent>
                            <w:p w14:paraId="62B7D72D" w14:textId="77777777" w:rsidR="00367FA0" w:rsidRPr="00F214AA" w:rsidRDefault="00367FA0" w:rsidP="00367FA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pic:pic xmlns:pic="http://schemas.openxmlformats.org/drawingml/2006/picture">
                        <pic:nvPicPr>
                          <pic:cNvPr id="99" name="Graphic 99"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419225" y="133350"/>
                            <a:ext cx="447040" cy="443230"/>
                          </a:xfrm>
                          <a:prstGeom prst="rect">
                            <a:avLst/>
                          </a:prstGeom>
                        </pic:spPr>
                      </pic:pic>
                      <pic:pic xmlns:pic="http://schemas.openxmlformats.org/drawingml/2006/picture">
                        <pic:nvPicPr>
                          <pic:cNvPr id="100" name="Graphic 100"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276225" y="28575"/>
                            <a:ext cx="405130" cy="537845"/>
                          </a:xfrm>
                          <a:prstGeom prst="rect">
                            <a:avLst/>
                          </a:prstGeom>
                        </pic:spPr>
                      </pic:pic>
                      <wps:wsp>
                        <wps:cNvPr id="101" name="Text Box 101"/>
                        <wps:cNvSpPr txBox="1"/>
                        <wps:spPr>
                          <a:xfrm>
                            <a:off x="685800" y="133350"/>
                            <a:ext cx="601345" cy="415290"/>
                          </a:xfrm>
                          <a:prstGeom prst="rect">
                            <a:avLst/>
                          </a:prstGeom>
                          <a:noFill/>
                          <a:ln w="6350">
                            <a:noFill/>
                          </a:ln>
                        </wps:spPr>
                        <wps:txbx>
                          <w:txbxContent>
                            <w:p w14:paraId="02222417" w14:textId="77777777" w:rsidR="00367FA0" w:rsidRPr="00C21B9E" w:rsidRDefault="00367FA0" w:rsidP="00367FA0">
                              <w:pPr>
                                <w:rPr>
                                  <w:rFonts w:ascii="Yu Gothic UI Semibold" w:eastAsia="Yu Gothic UI Semibold" w:hAnsi="Yu Gothic UI Semibold"/>
                                  <w:color w:val="00B050"/>
                                  <w:sz w:val="30"/>
                                  <w:szCs w:val="30"/>
                                </w:rPr>
                              </w:pPr>
                              <w:r w:rsidRPr="00C21B9E">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102"/>
                        <wps:cNvSpPr txBox="1"/>
                        <wps:spPr>
                          <a:xfrm>
                            <a:off x="1838325" y="152400"/>
                            <a:ext cx="537845" cy="393065"/>
                          </a:xfrm>
                          <a:prstGeom prst="rect">
                            <a:avLst/>
                          </a:prstGeom>
                          <a:noFill/>
                          <a:ln w="6350">
                            <a:noFill/>
                          </a:ln>
                        </wps:spPr>
                        <wps:txbx>
                          <w:txbxContent>
                            <w:p w14:paraId="15405728" w14:textId="77777777" w:rsidR="00367FA0" w:rsidRPr="00E8118D" w:rsidRDefault="00367FA0" w:rsidP="00367FA0">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Text Box 103"/>
                        <wps:cNvSpPr txBox="1"/>
                        <wps:spPr>
                          <a:xfrm>
                            <a:off x="2876550" y="133350"/>
                            <a:ext cx="533400" cy="433705"/>
                          </a:xfrm>
                          <a:prstGeom prst="rect">
                            <a:avLst/>
                          </a:prstGeom>
                          <a:noFill/>
                          <a:ln w="6350">
                            <a:noFill/>
                          </a:ln>
                        </wps:spPr>
                        <wps:txbx>
                          <w:txbxContent>
                            <w:p w14:paraId="516D471A" w14:textId="77777777" w:rsidR="00367FA0" w:rsidRPr="00427E2B" w:rsidRDefault="00367FA0" w:rsidP="00367FA0">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4" name="Graphic 104"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390775" y="66675"/>
                            <a:ext cx="476250" cy="506095"/>
                          </a:xfrm>
                          <a:prstGeom prst="rect">
                            <a:avLst/>
                          </a:prstGeom>
                        </pic:spPr>
                      </pic:pic>
                      <pic:pic xmlns:pic="http://schemas.openxmlformats.org/drawingml/2006/picture">
                        <pic:nvPicPr>
                          <pic:cNvPr id="105" name="Graphic 105"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390650" y="800100"/>
                            <a:ext cx="506730" cy="485775"/>
                          </a:xfrm>
                          <a:prstGeom prst="rect">
                            <a:avLst/>
                          </a:prstGeom>
                        </pic:spPr>
                      </pic:pic>
                      <wps:wsp>
                        <wps:cNvPr id="106" name="Text Box 106"/>
                        <wps:cNvSpPr txBox="1"/>
                        <wps:spPr>
                          <a:xfrm>
                            <a:off x="1828800" y="838200"/>
                            <a:ext cx="687070" cy="492760"/>
                          </a:xfrm>
                          <a:prstGeom prst="rect">
                            <a:avLst/>
                          </a:prstGeom>
                          <a:noFill/>
                          <a:ln w="6350">
                            <a:noFill/>
                          </a:ln>
                        </wps:spPr>
                        <wps:txbx>
                          <w:txbxContent>
                            <w:p w14:paraId="0459C631" w14:textId="77777777" w:rsidR="00367FA0" w:rsidRPr="00427E2B" w:rsidRDefault="00367FA0" w:rsidP="00367FA0">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Google Shape;37;p1"/>
                        <wps:cNvSpPr txBox="1"/>
                        <wps:spPr>
                          <a:xfrm>
                            <a:off x="1323975" y="1247775"/>
                            <a:ext cx="963595" cy="434036"/>
                          </a:xfrm>
                          <a:prstGeom prst="rect">
                            <a:avLst/>
                          </a:prstGeom>
                          <a:noFill/>
                          <a:ln>
                            <a:noFill/>
                          </a:ln>
                        </wps:spPr>
                        <wps:txbx>
                          <w:txbxContent>
                            <w:p w14:paraId="570DA611" w14:textId="77777777" w:rsidR="00367FA0" w:rsidRPr="00F214AA" w:rsidRDefault="00367FA0" w:rsidP="00367FA0">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wps:wsp>
                        <wps:cNvPr id="108" name="Rectangle: Rounded Corners 108"/>
                        <wps:cNvSpPr/>
                        <wps:spPr>
                          <a:xfrm>
                            <a:off x="0" y="0"/>
                            <a:ext cx="3552825" cy="1743075"/>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g:wgp>
                  </a:graphicData>
                </a:graphic>
              </wp:anchor>
            </w:drawing>
          </mc:Choice>
          <mc:Fallback>
            <w:pict>
              <v:group w14:anchorId="616C6C72" id="Group 92" o:spid="_x0000_s1238" style="position:absolute;margin-left:0;margin-top:2.6pt;width:279.75pt;height:142.55pt;z-index:251696129;mso-position-horizontal:center;mso-position-horizontal-relative:margin" coordsize="35528,181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">
                <v:shape id="Google Shape;36;p1" o:spid="_x0000_s1239" type="#_x0000_t202" style="position:absolute;left:24193;top:5524;width:11011;height:10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" filled="f" stroked="f">
                  <v:textbox inset="2mm,2mm,2mm,2mm">
                    <w:txbxContent>
                      <w:p w14:paraId="706ED6D3" w14:textId="77777777" w:rsidR="00367FA0" w:rsidRPr="00F214AA" w:rsidRDefault="00367FA0" w:rsidP="00367FA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7345B34" w14:textId="77777777" w:rsidR="00367FA0" w:rsidRPr="00F214AA" w:rsidRDefault="00367FA0" w:rsidP="00367FA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5E9BD226" w14:textId="77777777" w:rsidR="00367FA0" w:rsidRPr="00F214AA" w:rsidRDefault="00367FA0" w:rsidP="00367FA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240" type="#_x0000_t202" style="position:absolute;left:1524;top:5048;width:11741;height:1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" filled="f" stroked="f">
                  <v:textbox inset="2mm,2mm,2mm,2mm">
                    <w:txbxContent>
                      <w:p w14:paraId="34F6A94F" w14:textId="77777777" w:rsidR="00367FA0" w:rsidRPr="00F214AA" w:rsidRDefault="00367FA0" w:rsidP="00367FA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241" type="#_x0000_t202" style="position:absolute;left:14287;top:5429;width:9982;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" filled="f" stroked="f">
                  <v:textbox inset="2mm,2mm,2mm,2mm">
                    <w:txbxContent>
                      <w:p w14:paraId="62B7D72D" w14:textId="77777777" w:rsidR="00367FA0" w:rsidRPr="00F214AA" w:rsidRDefault="00367FA0" w:rsidP="00367FA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raphic 99" o:spid="_x0000_s1242" type="#_x0000_t75" alt="Stuffed Toy outline" style="position:absolute;left:14192;top:1333;width:447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">
                  <v:imagedata r:id="rId28" o:title="Stuffed Toy outline"/>
                </v:shape>
                <v:shape id="Graphic 100" o:spid="_x0000_s1243" type="#_x0000_t75" alt="Money outline" style="position:absolute;left:2762;top:285;width:4051;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">
                  <v:imagedata r:id="rId29" o:title="Money outline"/>
                </v:shape>
                <v:shape id="Text Box 101" o:spid="_x0000_s1244" type="#_x0000_t202" style="position:absolute;left:6858;top:1333;width:6013;height:4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" filled="f" stroked="f" strokeweight=".5pt">
                  <v:textbox>
                    <w:txbxContent>
                      <w:p w14:paraId="02222417" w14:textId="77777777" w:rsidR="00367FA0" w:rsidRPr="00C21B9E" w:rsidRDefault="00367FA0" w:rsidP="00367FA0">
                        <w:pPr>
                          <w:rPr>
                            <w:rFonts w:ascii="Yu Gothic UI Semibold" w:eastAsia="Yu Gothic UI Semibold" w:hAnsi="Yu Gothic UI Semibold"/>
                            <w:color w:val="00B050"/>
                            <w:sz w:val="30"/>
                            <w:szCs w:val="30"/>
                          </w:rPr>
                        </w:pPr>
                        <w:r w:rsidRPr="00C21B9E">
                          <w:rPr>
                            <w:rFonts w:ascii="Yu Gothic UI Semibold" w:eastAsia="Yu Gothic UI Semibold" w:hAnsi="Yu Gothic UI Semibold"/>
                            <w:color w:val="00B050"/>
                            <w:sz w:val="30"/>
                            <w:szCs w:val="30"/>
                            <w:highlight w:val="yellow"/>
                          </w:rPr>
                          <w:t>25%</w:t>
                        </w:r>
                      </w:p>
                    </w:txbxContent>
                  </v:textbox>
                </v:shape>
                <v:shape id="Text Box 102" o:spid="_x0000_s1245" type="#_x0000_t202" style="position:absolute;left:18383;top:1524;width:5378;height:3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" filled="f" stroked="f" strokeweight=".5pt">
                  <v:textbox>
                    <w:txbxContent>
                      <w:p w14:paraId="15405728" w14:textId="77777777" w:rsidR="00367FA0" w:rsidRPr="00E8118D" w:rsidRDefault="00367FA0" w:rsidP="00367FA0">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103" o:spid="_x0000_s1246" type="#_x0000_t202" style="position:absolute;left:28765;top:1333;width:5334;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" filled="f" stroked="f" strokeweight=".5pt">
                  <v:textbox>
                    <w:txbxContent>
                      <w:p w14:paraId="516D471A" w14:textId="77777777" w:rsidR="00367FA0" w:rsidRPr="00427E2B" w:rsidRDefault="00367FA0" w:rsidP="00367FA0">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104" o:spid="_x0000_s1247" type="#_x0000_t75" alt="Piggy Bank outline" style="position:absolute;left:23907;top:666;width:4763;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">
                  <v:imagedata r:id="rId31" o:title="Piggy Bank outline"/>
                </v:shape>
                <v:shape id="Graphic 105" o:spid="_x0000_s1248" type="#_x0000_t75" alt="Home outline" style="position:absolute;left:13906;top:8001;width:506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">
                  <v:imagedata r:id="rId30" o:title="Home outline"/>
                </v:shape>
                <v:shape id="Text Box 106" o:spid="_x0000_s1249" type="#_x0000_t202" style="position:absolute;left:18288;top:8382;width:6870;height:4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" filled="f" stroked="f" strokeweight=".5pt">
                  <v:textbox>
                    <w:txbxContent>
                      <w:p w14:paraId="0459C631" w14:textId="77777777" w:rsidR="00367FA0" w:rsidRPr="00427E2B" w:rsidRDefault="00367FA0" w:rsidP="00367FA0">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Google Shape;37;p1" o:spid="_x0000_s1250" type="#_x0000_t202" style="position:absolute;left:13239;top:12477;width:9636;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" filled="f" stroked="f">
                  <v:textbox inset="2mm,2mm,2mm,2mm">
                    <w:txbxContent>
                      <w:p w14:paraId="570DA611" w14:textId="77777777" w:rsidR="00367FA0" w:rsidRPr="00F214AA" w:rsidRDefault="00367FA0" w:rsidP="00367FA0">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roundrect id="Rectangle: Rounded Corners 108" o:spid="_x0000_s1251" style="position:absolute;width:35528;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" filled="f" strokecolor="#00b050" strokeweight="2.25pt">
                  <v:textbox inset="1mm,,1mm,0"/>
                </v:roundrect>
                <w10:wrap anchorx="margin"/>
              </v:group>
            </w:pict>
          </mc:Fallback>
        </mc:AlternateContent>
      </w:r>
    </w:p>
    <w:p w14:paraId="73ED82CC" w14:textId="77777777" w:rsidR="00367FA0" w:rsidRDefault="00367FA0" w:rsidP="00367FA0">
      <w:pPr>
        <w:pStyle w:val="BodyText"/>
        <w:rPr>
          <w:b/>
          <w:bCs/>
          <w:color w:val="FF0000"/>
        </w:rPr>
      </w:pPr>
    </w:p>
    <w:p w14:paraId="79BFB66E" w14:textId="77777777" w:rsidR="00367FA0" w:rsidRDefault="00367FA0" w:rsidP="00367FA0">
      <w:pPr>
        <w:pStyle w:val="BodyText"/>
        <w:rPr>
          <w:b/>
          <w:bCs/>
          <w:color w:val="FF0000"/>
        </w:rPr>
      </w:pPr>
    </w:p>
    <w:p w14:paraId="4AC69092" w14:textId="77777777" w:rsidR="00367FA0" w:rsidRDefault="00367FA0" w:rsidP="00367FA0">
      <w:pPr>
        <w:pStyle w:val="BodyText"/>
        <w:rPr>
          <w:b/>
          <w:bCs/>
          <w:color w:val="FF0000"/>
        </w:rPr>
      </w:pPr>
    </w:p>
    <w:p w14:paraId="3EA51F8F" w14:textId="77777777" w:rsidR="00367FA0" w:rsidRDefault="00367FA0" w:rsidP="00367FA0">
      <w:pPr>
        <w:pStyle w:val="BodyText"/>
        <w:rPr>
          <w:b/>
          <w:bCs/>
          <w:color w:val="FF0000"/>
        </w:rPr>
      </w:pPr>
    </w:p>
    <w:p w14:paraId="5FB887B7" w14:textId="77777777" w:rsidR="00367FA0" w:rsidRDefault="00367FA0" w:rsidP="00367FA0">
      <w:pPr>
        <w:pStyle w:val="BodyText"/>
        <w:rPr>
          <w:b/>
          <w:bCs/>
          <w:color w:val="FF0000"/>
        </w:rPr>
      </w:pPr>
    </w:p>
    <w:p w14:paraId="453B5E5B" w14:textId="77777777" w:rsidR="00367FA0" w:rsidRDefault="00367FA0" w:rsidP="00367FA0">
      <w:pPr>
        <w:pStyle w:val="BodyText"/>
        <w:rPr>
          <w:b/>
          <w:bCs/>
          <w:color w:val="FF0000"/>
        </w:rPr>
      </w:pPr>
      <w:r>
        <w:rPr>
          <w:b/>
          <w:bCs/>
          <w:noProof/>
          <w:color w:val="FF0000"/>
        </w:rPr>
        <mc:AlternateContent>
          <mc:Choice Requires="wps">
            <w:drawing>
              <wp:anchor distT="0" distB="0" distL="114300" distR="114300" simplePos="0" relativeHeight="251695105" behindDoc="0" locked="0" layoutInCell="1" allowOverlap="1" wp14:anchorId="06D11152" wp14:editId="799A2A4E">
                <wp:simplePos x="0" y="0"/>
                <wp:positionH relativeFrom="column">
                  <wp:posOffset>2162175</wp:posOffset>
                </wp:positionH>
                <wp:positionV relativeFrom="paragraph">
                  <wp:posOffset>71755</wp:posOffset>
                </wp:positionV>
                <wp:extent cx="224790" cy="198120"/>
                <wp:effectExtent l="0" t="5715" r="0" b="0"/>
                <wp:wrapNone/>
                <wp:docPr id="109" name="Arrow: Right 109"/>
                <wp:cNvGraphicFramePr/>
                <a:graphic xmlns:a="http://schemas.openxmlformats.org/drawingml/2006/main">
                  <a:graphicData uri="http://schemas.microsoft.com/office/word/2010/wordprocessingShape">
                    <wps:wsp>
                      <wps:cNvSpPr/>
                      <wps:spPr>
                        <a:xfrm rot="5400000">
                          <a:off x="0" y="0"/>
                          <a:ext cx="224790" cy="19812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07CE7" id="Arrow: Right 109" o:spid="_x0000_s1026" type="#_x0000_t13" style="position:absolute;margin-left:170.25pt;margin-top:5.65pt;width:17.7pt;height:15.6pt;rotation:90;z-index:2516951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" adj="12081" fillcolor="#035dd3 [3205]" stroked="f" strokeweight="2pt">
                <v:textbox inset="1mm,,1mm,0"/>
              </v:shape>
            </w:pict>
          </mc:Fallback>
        </mc:AlternateContent>
      </w:r>
    </w:p>
    <w:p w14:paraId="119FB1F6" w14:textId="77777777" w:rsidR="00367FA0" w:rsidRDefault="00367FA0" w:rsidP="00367FA0">
      <w:pPr>
        <w:pStyle w:val="BodyText"/>
        <w:rPr>
          <w:b/>
          <w:bCs/>
          <w:color w:val="FF0000"/>
        </w:rPr>
      </w:pPr>
      <w:r>
        <w:rPr>
          <w:noProof/>
        </w:rPr>
        <mc:AlternateContent>
          <mc:Choice Requires="wps">
            <w:drawing>
              <wp:anchor distT="0" distB="0" distL="114300" distR="114300" simplePos="0" relativeHeight="251704321" behindDoc="0" locked="0" layoutInCell="1" allowOverlap="1" wp14:anchorId="0AFF094B" wp14:editId="7514386B">
                <wp:simplePos x="0" y="0"/>
                <wp:positionH relativeFrom="column">
                  <wp:posOffset>3583940</wp:posOffset>
                </wp:positionH>
                <wp:positionV relativeFrom="paragraph">
                  <wp:posOffset>17145</wp:posOffset>
                </wp:positionV>
                <wp:extent cx="1325880" cy="66675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1325880" cy="666750"/>
                        </a:xfrm>
                        <a:prstGeom prst="rect">
                          <a:avLst/>
                        </a:prstGeom>
                        <a:noFill/>
                        <a:ln w="6350">
                          <a:noFill/>
                        </a:ln>
                      </wps:spPr>
                      <wps:txbx>
                        <w:txbxContent>
                          <w:p w14:paraId="01FD4FE3" w14:textId="77777777" w:rsidR="00367FA0" w:rsidRPr="00C21B9E" w:rsidRDefault="00367FA0" w:rsidP="00367FA0">
                            <w:pPr>
                              <w:spacing w:after="0"/>
                              <w:jc w:val="center"/>
                              <w:rPr>
                                <w:rFonts w:ascii="Arial Nova Light" w:eastAsia="HELVETICA NEUE LIGHT" w:hAnsi="Arial Nova Light" w:cs="HELVETICA NEUE LIGHT"/>
                                <w:b/>
                                <w:bCs/>
                                <w:color w:val="00B050"/>
                                <w:szCs w:val="20"/>
                              </w:rPr>
                            </w:pPr>
                            <w:r w:rsidRPr="00C21B9E">
                              <w:rPr>
                                <w:rFonts w:ascii="Arial Nova Light" w:eastAsia="HELVETICA NEUE LIGHT" w:hAnsi="Arial Nova Light" w:cs="HELVETICA NEUE LIGHT"/>
                                <w:b/>
                                <w:bCs/>
                                <w:color w:val="00B050"/>
                                <w:szCs w:val="20"/>
                              </w:rPr>
                              <w:t xml:space="preserve">TOTAL AMOUNT YOU PAY IS </w:t>
                            </w:r>
                          </w:p>
                          <w:p w14:paraId="6DEE7581" w14:textId="77777777" w:rsidR="00367FA0" w:rsidRPr="00C21B9E" w:rsidRDefault="00367FA0" w:rsidP="00367FA0">
                            <w:pPr>
                              <w:spacing w:after="0"/>
                              <w:jc w:val="center"/>
                              <w:rPr>
                                <w:rFonts w:ascii="Arial Nova Light" w:eastAsia="HELVETICA NEUE LIGHT" w:hAnsi="Arial Nova Light" w:cs="HELVETICA NEUE LIGHT"/>
                                <w:b/>
                                <w:bCs/>
                                <w:color w:val="00B050"/>
                                <w:szCs w:val="20"/>
                              </w:rPr>
                            </w:pPr>
                            <w:r w:rsidRPr="00C21B9E">
                              <w:rPr>
                                <w:rFonts w:ascii="Arial Nova Light" w:eastAsia="HELVETICA NEUE LIGHT" w:hAnsi="Arial Nova Light" w:cs="HELVETICA NEUE LIGHT"/>
                                <w:b/>
                                <w:bCs/>
                                <w:color w:val="00B050"/>
                                <w:szCs w:val="20"/>
                              </w:rPr>
                              <w:t xml:space="preserve">$XXX </w:t>
                            </w:r>
                          </w:p>
                          <w:p w14:paraId="701EBEFD" w14:textId="77777777" w:rsidR="00367FA0" w:rsidRDefault="00367FA0" w:rsidP="00367FA0">
                            <w:pPr>
                              <w:spacing w:before="0" w:after="0"/>
                              <w:jc w:val="center"/>
                              <w:rPr>
                                <w:rFonts w:ascii="Arial Nova Light" w:eastAsia="HELVETICA NEUE LIGHT" w:hAnsi="Arial Nova Light" w:cs="HELVETICA NEUE LIGHT"/>
                                <w:sz w:val="16"/>
                                <w:szCs w:val="16"/>
                              </w:rPr>
                            </w:pPr>
                          </w:p>
                          <w:p w14:paraId="6691DAAE" w14:textId="77777777" w:rsidR="00367FA0" w:rsidRPr="00AD3A9A" w:rsidRDefault="00367FA0" w:rsidP="00367FA0">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FF094B" id="Text Box 110" o:spid="_x0000_s1252" type="#_x0000_t202" style="position:absolute;margin-left:282.2pt;margin-top:1.35pt;width:104.4pt;height:52.5pt;z-index:251704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" filled="f" stroked="f" strokeweight=".5pt">
                <v:textbox>
                  <w:txbxContent>
                    <w:p w14:paraId="01FD4FE3" w14:textId="77777777" w:rsidR="00367FA0" w:rsidRPr="00C21B9E" w:rsidRDefault="00367FA0" w:rsidP="00367FA0">
                      <w:pPr>
                        <w:spacing w:after="0"/>
                        <w:jc w:val="center"/>
                        <w:rPr>
                          <w:rFonts w:ascii="Arial Nova Light" w:eastAsia="HELVETICA NEUE LIGHT" w:hAnsi="Arial Nova Light" w:cs="HELVETICA NEUE LIGHT"/>
                          <w:b/>
                          <w:bCs/>
                          <w:color w:val="00B050"/>
                          <w:szCs w:val="20"/>
                        </w:rPr>
                      </w:pPr>
                      <w:r w:rsidRPr="00C21B9E">
                        <w:rPr>
                          <w:rFonts w:ascii="Arial Nova Light" w:eastAsia="HELVETICA NEUE LIGHT" w:hAnsi="Arial Nova Light" w:cs="HELVETICA NEUE LIGHT"/>
                          <w:b/>
                          <w:bCs/>
                          <w:color w:val="00B050"/>
                          <w:szCs w:val="20"/>
                        </w:rPr>
                        <w:t xml:space="preserve">TOTAL AMOUNT YOU PAY IS </w:t>
                      </w:r>
                    </w:p>
                    <w:p w14:paraId="6DEE7581" w14:textId="77777777" w:rsidR="00367FA0" w:rsidRPr="00C21B9E" w:rsidRDefault="00367FA0" w:rsidP="00367FA0">
                      <w:pPr>
                        <w:spacing w:after="0"/>
                        <w:jc w:val="center"/>
                        <w:rPr>
                          <w:rFonts w:ascii="Arial Nova Light" w:eastAsia="HELVETICA NEUE LIGHT" w:hAnsi="Arial Nova Light" w:cs="HELVETICA NEUE LIGHT"/>
                          <w:b/>
                          <w:bCs/>
                          <w:color w:val="00B050"/>
                          <w:szCs w:val="20"/>
                        </w:rPr>
                      </w:pPr>
                      <w:r w:rsidRPr="00C21B9E">
                        <w:rPr>
                          <w:rFonts w:ascii="Arial Nova Light" w:eastAsia="HELVETICA NEUE LIGHT" w:hAnsi="Arial Nova Light" w:cs="HELVETICA NEUE LIGHT"/>
                          <w:b/>
                          <w:bCs/>
                          <w:color w:val="00B050"/>
                          <w:szCs w:val="20"/>
                        </w:rPr>
                        <w:t xml:space="preserve">$XXX </w:t>
                      </w:r>
                    </w:p>
                    <w:p w14:paraId="701EBEFD" w14:textId="77777777" w:rsidR="00367FA0" w:rsidRDefault="00367FA0" w:rsidP="00367FA0">
                      <w:pPr>
                        <w:spacing w:before="0" w:after="0"/>
                        <w:jc w:val="center"/>
                        <w:rPr>
                          <w:rFonts w:ascii="Arial Nova Light" w:eastAsia="HELVETICA NEUE LIGHT" w:hAnsi="Arial Nova Light" w:cs="HELVETICA NEUE LIGHT"/>
                          <w:sz w:val="16"/>
                          <w:szCs w:val="16"/>
                        </w:rPr>
                      </w:pPr>
                    </w:p>
                    <w:p w14:paraId="6691DAAE" w14:textId="77777777" w:rsidR="00367FA0" w:rsidRPr="00AD3A9A" w:rsidRDefault="00367FA0" w:rsidP="00367FA0">
                      <w:pPr>
                        <w:spacing w:before="120"/>
                        <w:jc w:val="center"/>
                        <w:rPr>
                          <w:rFonts w:ascii="helev" w:hAnsi="helev" w:cstheme="minorHAnsi"/>
                          <w:sz w:val="16"/>
                          <w:szCs w:val="16"/>
                        </w:rPr>
                      </w:pPr>
                    </w:p>
                  </w:txbxContent>
                </v:textbox>
              </v:shape>
            </w:pict>
          </mc:Fallback>
        </mc:AlternateContent>
      </w:r>
      <w:r>
        <w:rPr>
          <w:noProof/>
        </w:rPr>
        <mc:AlternateContent>
          <mc:Choice Requires="wps">
            <w:drawing>
              <wp:anchor distT="0" distB="0" distL="114300" distR="114300" simplePos="0" relativeHeight="251703297" behindDoc="0" locked="0" layoutInCell="1" allowOverlap="1" wp14:anchorId="23C5473A" wp14:editId="11CEFFAE">
                <wp:simplePos x="0" y="0"/>
                <wp:positionH relativeFrom="column">
                  <wp:posOffset>3479165</wp:posOffset>
                </wp:positionH>
                <wp:positionV relativeFrom="paragraph">
                  <wp:posOffset>26670</wp:posOffset>
                </wp:positionV>
                <wp:extent cx="1609090" cy="657225"/>
                <wp:effectExtent l="19050" t="19050" r="10160" b="28575"/>
                <wp:wrapNone/>
                <wp:docPr id="549" name="Rectangle: Rounded Corners 549"/>
                <wp:cNvGraphicFramePr/>
                <a:graphic xmlns:a="http://schemas.openxmlformats.org/drawingml/2006/main">
                  <a:graphicData uri="http://schemas.microsoft.com/office/word/2010/wordprocessingShape">
                    <wps:wsp>
                      <wps:cNvSpPr/>
                      <wps:spPr>
                        <a:xfrm>
                          <a:off x="0" y="0"/>
                          <a:ext cx="1609090" cy="6572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02824C" id="Rectangle: Rounded Corners 549" o:spid="_x0000_s1026" style="position:absolute;margin-left:273.95pt;margin-top:2.1pt;width:126.7pt;height:51.75pt;z-index:251703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" filled="f" strokecolor="#035dd3 [3205]" strokeweight="2.25pt">
                <v:textbox inset="1mm,,1mm,0"/>
              </v:roundrect>
            </w:pict>
          </mc:Fallback>
        </mc:AlternateContent>
      </w:r>
      <w:r>
        <w:rPr>
          <w:b/>
          <w:bCs/>
          <w:noProof/>
          <w:color w:val="FF0000"/>
        </w:rPr>
        <mc:AlternateContent>
          <mc:Choice Requires="wpg">
            <w:drawing>
              <wp:anchor distT="0" distB="0" distL="114300" distR="114300" simplePos="0" relativeHeight="251697153" behindDoc="0" locked="0" layoutInCell="1" allowOverlap="1" wp14:anchorId="53C6D741" wp14:editId="0CF33618">
                <wp:simplePos x="0" y="0"/>
                <wp:positionH relativeFrom="column">
                  <wp:posOffset>1407795</wp:posOffset>
                </wp:positionH>
                <wp:positionV relativeFrom="paragraph">
                  <wp:posOffset>23495</wp:posOffset>
                </wp:positionV>
                <wp:extent cx="1623060" cy="2114550"/>
                <wp:effectExtent l="19050" t="19050" r="0" b="19050"/>
                <wp:wrapNone/>
                <wp:docPr id="389" name="Group 389"/>
                <wp:cNvGraphicFramePr/>
                <a:graphic xmlns:a="http://schemas.openxmlformats.org/drawingml/2006/main">
                  <a:graphicData uri="http://schemas.microsoft.com/office/word/2010/wordprocessingGroup">
                    <wpg:wgp>
                      <wpg:cNvGrpSpPr/>
                      <wpg:grpSpPr>
                        <a:xfrm>
                          <a:off x="0" y="0"/>
                          <a:ext cx="1623060" cy="2114550"/>
                          <a:chOff x="0" y="0"/>
                          <a:chExt cx="1623060" cy="2114550"/>
                        </a:xfrm>
                      </wpg:grpSpPr>
                      <wps:wsp>
                        <wps:cNvPr id="394" name="Rectangle: Rounded Corners 394"/>
                        <wps:cNvSpPr/>
                        <wps:spPr>
                          <a:xfrm>
                            <a:off x="28575" y="657225"/>
                            <a:ext cx="1594485" cy="1457325"/>
                          </a:xfrm>
                          <a:prstGeom prst="round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35" name="Text Box 835"/>
                        <wps:cNvSpPr txBox="1"/>
                        <wps:spPr>
                          <a:xfrm>
                            <a:off x="133350" y="142875"/>
                            <a:ext cx="1326055" cy="407121"/>
                          </a:xfrm>
                          <a:prstGeom prst="rect">
                            <a:avLst/>
                          </a:prstGeom>
                          <a:noFill/>
                          <a:ln w="6350">
                            <a:noFill/>
                          </a:ln>
                        </wps:spPr>
                        <wps:txbx>
                          <w:txbxContent>
                            <w:p w14:paraId="20AB0FC9" w14:textId="77777777" w:rsidR="00367FA0" w:rsidRPr="00F214AA" w:rsidRDefault="00367FA0" w:rsidP="00367FA0">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6" name="Rectangle: Rounded Corners 836"/>
                        <wps:cNvSpPr/>
                        <wps:spPr>
                          <a:xfrm>
                            <a:off x="0" y="0"/>
                            <a:ext cx="1609090" cy="21050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37" name="Text Box 837"/>
                        <wps:cNvSpPr txBox="1"/>
                        <wps:spPr>
                          <a:xfrm>
                            <a:off x="133350" y="685800"/>
                            <a:ext cx="1326055" cy="801083"/>
                          </a:xfrm>
                          <a:prstGeom prst="rect">
                            <a:avLst/>
                          </a:prstGeom>
                          <a:noFill/>
                          <a:ln w="6350">
                            <a:noFill/>
                          </a:ln>
                        </wps:spPr>
                        <wps:txbx>
                          <w:txbxContent>
                            <w:p w14:paraId="7AD0B60A" w14:textId="77777777" w:rsidR="00367FA0" w:rsidRPr="00A546DB" w:rsidRDefault="00367FA0" w:rsidP="00367FA0">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33E4A3FB" w14:textId="77777777" w:rsidR="00367FA0" w:rsidRDefault="00367FA0" w:rsidP="00367FA0">
                              <w:pPr>
                                <w:spacing w:before="0" w:after="0"/>
                                <w:jc w:val="center"/>
                                <w:rPr>
                                  <w:rFonts w:ascii="Arial Nova Light" w:eastAsia="HELVETICA NEUE LIGHT" w:hAnsi="Arial Nova Light" w:cs="HELVETICA NEUE LIGHT"/>
                                  <w:sz w:val="16"/>
                                  <w:szCs w:val="16"/>
                                </w:rPr>
                              </w:pPr>
                            </w:p>
                            <w:p w14:paraId="6573A1E2" w14:textId="77777777" w:rsidR="00367FA0" w:rsidRPr="00F214AA" w:rsidRDefault="00367FA0" w:rsidP="00367FA0">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201642CE" w14:textId="77777777" w:rsidR="00367FA0" w:rsidRPr="00AD3A9A" w:rsidRDefault="00367FA0" w:rsidP="00367FA0">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8" name="Graphic 838"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676275" y="1533525"/>
                            <a:ext cx="321945" cy="311150"/>
                          </a:xfrm>
                          <a:prstGeom prst="rect">
                            <a:avLst/>
                          </a:prstGeom>
                        </pic:spPr>
                      </pic:pic>
                      <pic:pic xmlns:pic="http://schemas.openxmlformats.org/drawingml/2006/picture">
                        <pic:nvPicPr>
                          <pic:cNvPr id="839" name="Graphic 839"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133475" y="1504950"/>
                            <a:ext cx="352425" cy="340360"/>
                          </a:xfrm>
                          <a:prstGeom prst="rect">
                            <a:avLst/>
                          </a:prstGeom>
                        </pic:spPr>
                      </pic:pic>
                      <pic:pic xmlns:pic="http://schemas.openxmlformats.org/drawingml/2006/picture">
                        <pic:nvPicPr>
                          <pic:cNvPr id="840" name="Graphic 840"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80975" y="1514475"/>
                            <a:ext cx="356870" cy="344805"/>
                          </a:xfrm>
                          <a:prstGeom prst="rect">
                            <a:avLst/>
                          </a:prstGeom>
                        </pic:spPr>
                      </pic:pic>
                      <wps:wsp>
                        <wps:cNvPr id="841" name="Text Box 841"/>
                        <wps:cNvSpPr txBox="1"/>
                        <wps:spPr>
                          <a:xfrm>
                            <a:off x="104775" y="1800225"/>
                            <a:ext cx="451963" cy="252553"/>
                          </a:xfrm>
                          <a:prstGeom prst="rect">
                            <a:avLst/>
                          </a:prstGeom>
                          <a:noFill/>
                          <a:ln w="6350">
                            <a:noFill/>
                          </a:ln>
                        </wps:spPr>
                        <wps:txbx>
                          <w:txbxContent>
                            <w:p w14:paraId="520B90DE" w14:textId="77777777" w:rsidR="00367FA0" w:rsidRPr="00F214AA" w:rsidRDefault="00367FA0" w:rsidP="00367FA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Plus Sign 842"/>
                        <wps:cNvSpPr/>
                        <wps:spPr>
                          <a:xfrm>
                            <a:off x="504825" y="1895475"/>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43" name="Plus Sign 843"/>
                        <wps:cNvSpPr/>
                        <wps:spPr>
                          <a:xfrm>
                            <a:off x="1009650" y="1885950"/>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44" name="Text Box 844"/>
                        <wps:cNvSpPr txBox="1"/>
                        <wps:spPr>
                          <a:xfrm>
                            <a:off x="600075" y="1809750"/>
                            <a:ext cx="451963" cy="252553"/>
                          </a:xfrm>
                          <a:prstGeom prst="rect">
                            <a:avLst/>
                          </a:prstGeom>
                          <a:noFill/>
                          <a:ln w="6350">
                            <a:noFill/>
                          </a:ln>
                        </wps:spPr>
                        <wps:txbx>
                          <w:txbxContent>
                            <w:p w14:paraId="3A9E21B7" w14:textId="77777777" w:rsidR="00367FA0" w:rsidRPr="00F214AA" w:rsidRDefault="00367FA0" w:rsidP="00367FA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Text Box 845"/>
                        <wps:cNvSpPr txBox="1"/>
                        <wps:spPr>
                          <a:xfrm>
                            <a:off x="1085850" y="1809750"/>
                            <a:ext cx="451963" cy="266663"/>
                          </a:xfrm>
                          <a:prstGeom prst="rect">
                            <a:avLst/>
                          </a:prstGeom>
                          <a:noFill/>
                          <a:ln w="6350">
                            <a:noFill/>
                          </a:ln>
                        </wps:spPr>
                        <wps:txbx>
                          <w:txbxContent>
                            <w:p w14:paraId="5835E05B" w14:textId="77777777" w:rsidR="00367FA0" w:rsidRPr="00F214AA" w:rsidRDefault="00367FA0" w:rsidP="00367FA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C6D741" id="Group 389" o:spid="_x0000_s1253" style="position:absolute;margin-left:110.85pt;margin-top:1.85pt;width:127.8pt;height:166.5pt;z-index:251697153" coordsize="16230,2114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">
                <v:roundrect id="Rectangle: Rounded Corners 394" o:spid="_x0000_s1254"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" fillcolor="#f7fbff [671]" stroked="f" strokeweight="2pt">
                  <v:textbox inset="1mm,,1mm,0"/>
                </v:roundrect>
                <v:shape id="Text Box 835" o:spid="_x0000_s1255" type="#_x0000_t202" style="position:absolute;left:1333;top:1428;width:1326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" filled="f" stroked="f" strokeweight=".5pt">
                  <v:textbox>
                    <w:txbxContent>
                      <w:p w14:paraId="20AB0FC9" w14:textId="77777777" w:rsidR="00367FA0" w:rsidRPr="00F214AA" w:rsidRDefault="00367FA0" w:rsidP="00367FA0">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roundrect id="Rectangle: Rounded Corners 836" o:spid="_x0000_s1256" style="position:absolute;width:16090;height:21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" filled="f" strokecolor="#035dd3 [3205]" strokeweight="2.25pt">
                  <v:textbox inset="1mm,,1mm,0"/>
                </v:roundrect>
                <v:shape id="Text Box 837" o:spid="_x0000_s1257" type="#_x0000_t202" style="position:absolute;left:1333;top:6858;width:13261;height:8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" filled="f" stroked="f" strokeweight=".5pt">
                  <v:textbox>
                    <w:txbxContent>
                      <w:p w14:paraId="7AD0B60A" w14:textId="77777777" w:rsidR="00367FA0" w:rsidRPr="00A546DB" w:rsidRDefault="00367FA0" w:rsidP="00367FA0">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33E4A3FB" w14:textId="77777777" w:rsidR="00367FA0" w:rsidRDefault="00367FA0" w:rsidP="00367FA0">
                        <w:pPr>
                          <w:spacing w:before="0" w:after="0"/>
                          <w:jc w:val="center"/>
                          <w:rPr>
                            <w:rFonts w:ascii="Arial Nova Light" w:eastAsia="HELVETICA NEUE LIGHT" w:hAnsi="Arial Nova Light" w:cs="HELVETICA NEUE LIGHT"/>
                            <w:sz w:val="16"/>
                            <w:szCs w:val="16"/>
                          </w:rPr>
                        </w:pPr>
                      </w:p>
                      <w:p w14:paraId="6573A1E2" w14:textId="77777777" w:rsidR="00367FA0" w:rsidRPr="00F214AA" w:rsidRDefault="00367FA0" w:rsidP="00367FA0">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201642CE" w14:textId="77777777" w:rsidR="00367FA0" w:rsidRPr="00AD3A9A" w:rsidRDefault="00367FA0" w:rsidP="00367FA0">
                        <w:pPr>
                          <w:spacing w:before="120"/>
                          <w:jc w:val="center"/>
                          <w:rPr>
                            <w:rFonts w:ascii="helev" w:hAnsi="helev" w:cstheme="minorHAnsi"/>
                            <w:sz w:val="16"/>
                            <w:szCs w:val="16"/>
                          </w:rPr>
                        </w:pPr>
                      </w:p>
                    </w:txbxContent>
                  </v:textbox>
                </v:shape>
                <v:shape id="Graphic 838" o:spid="_x0000_s1258" type="#_x0000_t75" alt="Stuffed Toy outline" style="position:absolute;left:6762;top:15335;width:3220;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">
                  <v:imagedata r:id="rId28" o:title="Stuffed Toy outline"/>
                </v:shape>
                <v:shape id="Graphic 839" o:spid="_x0000_s1259" type="#_x0000_t75" alt="Home outline" style="position:absolute;left:11334;top:15049;width:3525;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">
                  <v:imagedata r:id="rId30" o:title="Home outline"/>
                </v:shape>
                <v:shape id="Graphic 840" o:spid="_x0000_s1260" type="#_x0000_t75" alt="Money outline" style="position:absolute;left:1809;top:15144;width:3569;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">
                  <v:imagedata r:id="rId29" o:title="Money outline"/>
                </v:shape>
                <v:shape id="Text Box 841" o:spid="_x0000_s1261" type="#_x0000_t202" style="position:absolute;left:1047;top:18002;width:4520;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" filled="f" stroked="f" strokeweight=".5pt">
                  <v:textbox>
                    <w:txbxContent>
                      <w:p w14:paraId="520B90DE" w14:textId="77777777" w:rsidR="00367FA0" w:rsidRPr="00F214AA" w:rsidRDefault="00367FA0" w:rsidP="00367FA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Plus Sign 842" o:spid="_x0000_s1262" style="position:absolute;left:5048;top:18954;width:1396;height:1092;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Plus Sign 843" o:spid="_x0000_s1263" style="position:absolute;left:10096;top:18859;width:1397;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Text Box 844" o:spid="_x0000_s1264" type="#_x0000_t202" style="position:absolute;left:6000;top:18097;width:4520;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" filled="f" stroked="f" strokeweight=".5pt">
                  <v:textbox>
                    <w:txbxContent>
                      <w:p w14:paraId="3A9E21B7" w14:textId="77777777" w:rsidR="00367FA0" w:rsidRPr="00F214AA" w:rsidRDefault="00367FA0" w:rsidP="00367FA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845" o:spid="_x0000_s1265" type="#_x0000_t202" style="position:absolute;left:10858;top:18097;width:45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" filled="f" stroked="f" strokeweight=".5pt">
                  <v:textbox>
                    <w:txbxContent>
                      <w:p w14:paraId="5835E05B" w14:textId="77777777" w:rsidR="00367FA0" w:rsidRPr="00F214AA" w:rsidRDefault="00367FA0" w:rsidP="00367FA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group>
            </w:pict>
          </mc:Fallback>
        </mc:AlternateContent>
      </w:r>
    </w:p>
    <w:p w14:paraId="367AE93C" w14:textId="77777777" w:rsidR="00367FA0" w:rsidRDefault="00367FA0" w:rsidP="00367FA0">
      <w:pPr>
        <w:pStyle w:val="BodyText"/>
        <w:rPr>
          <w:b/>
          <w:bCs/>
          <w:color w:val="FF0000"/>
        </w:rPr>
      </w:pPr>
    </w:p>
    <w:p w14:paraId="2452657C" w14:textId="77777777" w:rsidR="00367FA0" w:rsidRDefault="00367FA0" w:rsidP="00367FA0">
      <w:pPr>
        <w:pStyle w:val="BodyText"/>
      </w:pPr>
      <w:r>
        <w:rPr>
          <w:b/>
          <w:bCs/>
          <w:noProof/>
          <w:color w:val="FF0000"/>
        </w:rPr>
        <mc:AlternateContent>
          <mc:Choice Requires="wps">
            <w:drawing>
              <wp:anchor distT="0" distB="0" distL="114300" distR="114300" simplePos="0" relativeHeight="251702273" behindDoc="0" locked="0" layoutInCell="1" allowOverlap="1" wp14:anchorId="4A3D9650" wp14:editId="1654B853">
                <wp:simplePos x="0" y="0"/>
                <wp:positionH relativeFrom="column">
                  <wp:posOffset>4191635</wp:posOffset>
                </wp:positionH>
                <wp:positionV relativeFrom="paragraph">
                  <wp:posOffset>118110</wp:posOffset>
                </wp:positionV>
                <wp:extent cx="168907" cy="180339"/>
                <wp:effectExtent l="0" t="5715" r="0" b="0"/>
                <wp:wrapNone/>
                <wp:docPr id="846" name="Arrow: Right 846"/>
                <wp:cNvGraphicFramePr/>
                <a:graphic xmlns:a="http://schemas.openxmlformats.org/drawingml/2006/main">
                  <a:graphicData uri="http://schemas.microsoft.com/office/word/2010/wordprocessingShape">
                    <wps:wsp>
                      <wps:cNvSpPr/>
                      <wps:spPr>
                        <a:xfrm rot="16200000">
                          <a:off x="0" y="0"/>
                          <a:ext cx="168907" cy="180339"/>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2DF73" id="Arrow: Right 846" o:spid="_x0000_s1026" type="#_x0000_t13" style="position:absolute;margin-left:330.05pt;margin-top:9.3pt;width:13.3pt;height:14.2pt;rotation:-90;z-index:251702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" adj="10800" fillcolor="#035dd3 [3205]" stroked="f" strokeweight="2pt">
                <v:textbox inset="1mm,,1mm,0"/>
              </v:shape>
            </w:pict>
          </mc:Fallback>
        </mc:AlternateContent>
      </w:r>
      <w:r>
        <w:rPr>
          <w:b/>
          <w:bCs/>
          <w:noProof/>
          <w:color w:val="FF0000"/>
        </w:rPr>
        <mc:AlternateContent>
          <mc:Choice Requires="wpg">
            <w:drawing>
              <wp:anchor distT="0" distB="0" distL="114300" distR="114300" simplePos="0" relativeHeight="251699201" behindDoc="0" locked="0" layoutInCell="1" allowOverlap="1" wp14:anchorId="4DAD83A0" wp14:editId="4F5FA3F6">
                <wp:simplePos x="0" y="0"/>
                <wp:positionH relativeFrom="column">
                  <wp:posOffset>3498215</wp:posOffset>
                </wp:positionH>
                <wp:positionV relativeFrom="paragraph">
                  <wp:posOffset>247015</wp:posOffset>
                </wp:positionV>
                <wp:extent cx="1594485" cy="1352550"/>
                <wp:effectExtent l="0" t="0" r="24765" b="19050"/>
                <wp:wrapNone/>
                <wp:docPr id="847" name="Group 847"/>
                <wp:cNvGraphicFramePr/>
                <a:graphic xmlns:a="http://schemas.openxmlformats.org/drawingml/2006/main">
                  <a:graphicData uri="http://schemas.microsoft.com/office/word/2010/wordprocessingGroup">
                    <wpg:wgp>
                      <wpg:cNvGrpSpPr/>
                      <wpg:grpSpPr>
                        <a:xfrm>
                          <a:off x="0" y="0"/>
                          <a:ext cx="1594485" cy="1352550"/>
                          <a:chOff x="28575" y="592931"/>
                          <a:chExt cx="1594485" cy="1521619"/>
                        </a:xfrm>
                      </wpg:grpSpPr>
                      <wps:wsp>
                        <wps:cNvPr id="848" name="Rectangle: Rounded Corners 848"/>
                        <wps:cNvSpPr/>
                        <wps:spPr>
                          <a:xfrm>
                            <a:off x="28575" y="657225"/>
                            <a:ext cx="1594485" cy="1457325"/>
                          </a:xfrm>
                          <a:prstGeom prst="roundRect">
                            <a:avLst/>
                          </a:prstGeom>
                          <a:solidFill>
                            <a:schemeClr val="accent1">
                              <a:lumMod val="40000"/>
                              <a:lumOff val="60000"/>
                            </a:schemeClr>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49" name="Text Box 849"/>
                        <wps:cNvSpPr txBox="1"/>
                        <wps:spPr>
                          <a:xfrm>
                            <a:off x="133350" y="592931"/>
                            <a:ext cx="1326055" cy="1083468"/>
                          </a:xfrm>
                          <a:prstGeom prst="rect">
                            <a:avLst/>
                          </a:prstGeom>
                          <a:noFill/>
                          <a:ln w="6350">
                            <a:noFill/>
                          </a:ln>
                        </wps:spPr>
                        <wps:txbx>
                          <w:txbxContent>
                            <w:p w14:paraId="0A987898" w14:textId="090F9AF1" w:rsidR="00367FA0" w:rsidRPr="001E0173" w:rsidRDefault="00E968F2" w:rsidP="00367FA0">
                              <w:pPr>
                                <w:spacing w:after="0"/>
                                <w:jc w:val="center"/>
                                <w:rPr>
                                  <w:rFonts w:ascii="Arial Nova Light" w:eastAsia="HELVETICA NEUE LIGHT" w:hAnsi="Arial Nova Light" w:cs="HELVETICA NEUE LIGHT"/>
                                  <w:sz w:val="16"/>
                                  <w:szCs w:val="16"/>
                                </w:rPr>
                              </w:pPr>
                              <w:r w:rsidRPr="001E0173">
                                <w:rPr>
                                  <w:rFonts w:ascii="Arial Nova Light" w:eastAsia="HELVETICA NEUE LIGHT" w:hAnsi="Arial Nova Light" w:cs="HELVETICA NEUE LIGHT"/>
                                  <w:b/>
                                  <w:bCs/>
                                  <w:szCs w:val="20"/>
                                </w:rPr>
                                <w:t>PLUS,</w:t>
                              </w:r>
                              <w:r w:rsidR="00367FA0" w:rsidRPr="001E0173">
                                <w:rPr>
                                  <w:rFonts w:ascii="Arial Nova Light" w:eastAsia="HELVETICA NEUE LIGHT" w:hAnsi="Arial Nova Light" w:cs="HELVETICA NEUE LIGHT"/>
                                  <w:szCs w:val="20"/>
                                </w:rPr>
                                <w:t xml:space="preserve"> </w:t>
                              </w:r>
                              <w:r w:rsidR="00367FA0" w:rsidRPr="001E0173">
                                <w:rPr>
                                  <w:rFonts w:ascii="Arial Nova Light" w:eastAsia="HELVETICA NEUE LIGHT" w:hAnsi="Arial Nova Light" w:cs="HELVETICA NEUE LIGHT"/>
                                  <w:sz w:val="16"/>
                                  <w:szCs w:val="16"/>
                                </w:rPr>
                                <w:t xml:space="preserve">a service charge for: </w:t>
                              </w:r>
                            </w:p>
                            <w:p w14:paraId="16570A4E" w14:textId="77777777" w:rsidR="00367FA0" w:rsidRPr="001E0173" w:rsidRDefault="00367FA0" w:rsidP="00367FA0">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243316D3" w14:textId="77777777" w:rsidR="00367FA0" w:rsidRPr="001E0173" w:rsidRDefault="00367FA0" w:rsidP="00367FA0">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AD83A0" id="Group 847" o:spid="_x0000_s1266" style="position:absolute;margin-left:275.45pt;margin-top:19.45pt;width:125.55pt;height:106.5pt;z-index:251699201;mso-width-relative:margin;mso-height-relative:margin" coordorigin="285,5929" coordsize="15944,1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">
                <v:roundrect id="Rectangle: Rounded Corners 848" o:spid="_x0000_s1267"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" fillcolor="#eff8ff [1300]" strokecolor="#00b050" strokeweight="2pt">
                  <v:textbox inset="1mm,,1mm,0"/>
                </v:roundrect>
                <v:shape id="Text Box 849" o:spid="_x0000_s1268" type="#_x0000_t202" style="position:absolute;left:1333;top:5929;width:13261;height:1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" filled="f" stroked="f" strokeweight=".5pt">
                  <v:textbox>
                    <w:txbxContent>
                      <w:p w14:paraId="0A987898" w14:textId="090F9AF1" w:rsidR="00367FA0" w:rsidRPr="001E0173" w:rsidRDefault="00E968F2" w:rsidP="00367FA0">
                        <w:pPr>
                          <w:spacing w:after="0"/>
                          <w:jc w:val="center"/>
                          <w:rPr>
                            <w:rFonts w:ascii="Arial Nova Light" w:eastAsia="HELVETICA NEUE LIGHT" w:hAnsi="Arial Nova Light" w:cs="HELVETICA NEUE LIGHT"/>
                            <w:sz w:val="16"/>
                            <w:szCs w:val="16"/>
                          </w:rPr>
                        </w:pPr>
                        <w:r w:rsidRPr="001E0173">
                          <w:rPr>
                            <w:rFonts w:ascii="Arial Nova Light" w:eastAsia="HELVETICA NEUE LIGHT" w:hAnsi="Arial Nova Light" w:cs="HELVETICA NEUE LIGHT"/>
                            <w:b/>
                            <w:bCs/>
                            <w:szCs w:val="20"/>
                          </w:rPr>
                          <w:t>PLUS,</w:t>
                        </w:r>
                        <w:r w:rsidR="00367FA0" w:rsidRPr="001E0173">
                          <w:rPr>
                            <w:rFonts w:ascii="Arial Nova Light" w:eastAsia="HELVETICA NEUE LIGHT" w:hAnsi="Arial Nova Light" w:cs="HELVETICA NEUE LIGHT"/>
                            <w:szCs w:val="20"/>
                          </w:rPr>
                          <w:t xml:space="preserve"> </w:t>
                        </w:r>
                        <w:r w:rsidR="00367FA0" w:rsidRPr="001E0173">
                          <w:rPr>
                            <w:rFonts w:ascii="Arial Nova Light" w:eastAsia="HELVETICA NEUE LIGHT" w:hAnsi="Arial Nova Light" w:cs="HELVETICA NEUE LIGHT"/>
                            <w:sz w:val="16"/>
                            <w:szCs w:val="16"/>
                          </w:rPr>
                          <w:t xml:space="preserve">a service charge for: </w:t>
                        </w:r>
                      </w:p>
                      <w:p w14:paraId="16570A4E" w14:textId="77777777" w:rsidR="00367FA0" w:rsidRPr="001E0173" w:rsidRDefault="00367FA0" w:rsidP="00367FA0">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243316D3" w14:textId="77777777" w:rsidR="00367FA0" w:rsidRPr="001E0173" w:rsidRDefault="00367FA0" w:rsidP="00367FA0">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v:textbox>
                </v:shape>
              </v:group>
            </w:pict>
          </mc:Fallback>
        </mc:AlternateContent>
      </w:r>
    </w:p>
    <w:p w14:paraId="080C12DA" w14:textId="77777777" w:rsidR="00367FA0" w:rsidRDefault="00367FA0" w:rsidP="00367FA0">
      <w:pPr>
        <w:pStyle w:val="BodyText"/>
      </w:pPr>
      <w:r>
        <w:rPr>
          <w:b/>
          <w:bCs/>
          <w:noProof/>
          <w:color w:val="FF0000"/>
        </w:rPr>
        <mc:AlternateContent>
          <mc:Choice Requires="wps">
            <w:drawing>
              <wp:anchor distT="0" distB="0" distL="114300" distR="114300" simplePos="0" relativeHeight="251698177" behindDoc="0" locked="0" layoutInCell="1" allowOverlap="1" wp14:anchorId="449D82F8" wp14:editId="54B4FECE">
                <wp:simplePos x="0" y="0"/>
                <wp:positionH relativeFrom="margin">
                  <wp:posOffset>3074035</wp:posOffset>
                </wp:positionH>
                <wp:positionV relativeFrom="paragraph">
                  <wp:posOffset>228313</wp:posOffset>
                </wp:positionV>
                <wp:extent cx="371469" cy="399959"/>
                <wp:effectExtent l="0" t="0" r="0" b="0"/>
                <wp:wrapNone/>
                <wp:docPr id="850" name="Plus Sign 850"/>
                <wp:cNvGraphicFramePr/>
                <a:graphic xmlns:a="http://schemas.openxmlformats.org/drawingml/2006/main">
                  <a:graphicData uri="http://schemas.microsoft.com/office/word/2010/wordprocessingShape">
                    <wps:wsp>
                      <wps:cNvSpPr/>
                      <wps:spPr>
                        <a:xfrm>
                          <a:off x="0" y="0"/>
                          <a:ext cx="371469" cy="399959"/>
                        </a:xfrm>
                        <a:prstGeom prst="mathPlus">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anchor>
            </w:drawing>
          </mc:Choice>
          <mc:Fallback>
            <w:pict>
              <v:shape w14:anchorId="4E96949B" id="Plus Sign 850" o:spid="_x0000_s1026" style="position:absolute;margin-left:242.05pt;margin-top:18pt;width:29.25pt;height:31.5pt;z-index:251698177;visibility:visible;mso-wrap-style:square;mso-wrap-distance-left:9pt;mso-wrap-distance-top:0;mso-wrap-distance-right:9pt;mso-wrap-distance-bottom:0;mso-position-horizontal:absolute;mso-position-horizontal-relative:margin;mso-position-vertical:absolute;mso-position-vertical-relative:text;v-text-anchor:middle" coordsize="371469,399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" path="m49238,156295r92812,l142050,53015r87369,l229419,156295r92812,l322231,243664r-92812,l229419,346944r-87369,l142050,243664r-92812,l49238,156295xe" fillcolor="#035dd3 [3205]" strokecolor="#d8eeff [3204]" strokeweight="2pt">
                <v:path arrowok="t" o:connecttype="custom" o:connectlocs="49238,156295;142050,156295;142050,53015;229419,53015;229419,156295;322231,156295;322231,243664;229419,243664;229419,346944;142050,346944;142050,243664;49238,243664;49238,156295" o:connectangles="0,0,0,0,0,0,0,0,0,0,0,0,0"/>
                <w10:wrap anchorx="margin"/>
              </v:shape>
            </w:pict>
          </mc:Fallback>
        </mc:AlternateContent>
      </w:r>
    </w:p>
    <w:p w14:paraId="523BEFA3" w14:textId="77777777" w:rsidR="00367FA0" w:rsidRDefault="00367FA0" w:rsidP="00367FA0">
      <w:pPr>
        <w:pStyle w:val="BodyText"/>
        <w:rPr>
          <w:b/>
          <w:bCs/>
          <w:color w:val="FF0000"/>
        </w:rPr>
      </w:pPr>
    </w:p>
    <w:p w14:paraId="60653421" w14:textId="77777777" w:rsidR="00367FA0" w:rsidRDefault="00367FA0" w:rsidP="00367FA0">
      <w:pPr>
        <w:pStyle w:val="BodyText"/>
        <w:rPr>
          <w:b/>
          <w:bCs/>
          <w:color w:val="FF0000"/>
        </w:rPr>
      </w:pPr>
      <w:r>
        <w:rPr>
          <w:b/>
          <w:bCs/>
          <w:noProof/>
          <w:color w:val="FF0000"/>
        </w:rPr>
        <w:drawing>
          <wp:anchor distT="0" distB="0" distL="114300" distR="114300" simplePos="0" relativeHeight="251705345" behindDoc="0" locked="0" layoutInCell="1" allowOverlap="1" wp14:anchorId="0F89CA77" wp14:editId="3428EFA7">
            <wp:simplePos x="0" y="0"/>
            <wp:positionH relativeFrom="column">
              <wp:posOffset>3726815</wp:posOffset>
            </wp:positionH>
            <wp:positionV relativeFrom="paragraph">
              <wp:posOffset>276860</wp:posOffset>
            </wp:positionV>
            <wp:extent cx="323850" cy="323850"/>
            <wp:effectExtent l="0" t="0" r="0" b="0"/>
            <wp:wrapSquare wrapText="bothSides"/>
            <wp:docPr id="851" name="Graphic 851" descr="Mop and buck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Graphic 730" descr="Mop and bucket outline"/>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p>
    <w:p w14:paraId="258DAFC1" w14:textId="77777777" w:rsidR="00367FA0" w:rsidRDefault="00367FA0" w:rsidP="00367FA0">
      <w:pPr>
        <w:pStyle w:val="BodyText"/>
        <w:rPr>
          <w:b/>
          <w:bCs/>
          <w:color w:val="FF0000"/>
        </w:rPr>
      </w:pPr>
      <w:r>
        <w:rPr>
          <w:b/>
          <w:bCs/>
          <w:noProof/>
          <w:color w:val="FF0000"/>
        </w:rPr>
        <w:drawing>
          <wp:anchor distT="0" distB="0" distL="114300" distR="114300" simplePos="0" relativeHeight="251701249" behindDoc="0" locked="0" layoutInCell="1" allowOverlap="1" wp14:anchorId="217EAAE4" wp14:editId="136EC2C6">
            <wp:simplePos x="0" y="0"/>
            <wp:positionH relativeFrom="margin">
              <wp:posOffset>4126865</wp:posOffset>
            </wp:positionH>
            <wp:positionV relativeFrom="paragraph">
              <wp:posOffset>20320</wp:posOffset>
            </wp:positionV>
            <wp:extent cx="323850" cy="323850"/>
            <wp:effectExtent l="0" t="0" r="0" b="0"/>
            <wp:wrapNone/>
            <wp:docPr id="852" name="Graphic 852" descr="Lightbulb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Graphic 705"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FF0000"/>
        </w:rPr>
        <w:drawing>
          <wp:anchor distT="0" distB="0" distL="114300" distR="114300" simplePos="0" relativeHeight="251700225" behindDoc="0" locked="0" layoutInCell="1" allowOverlap="1" wp14:anchorId="1B32E685" wp14:editId="0AC245D3">
            <wp:simplePos x="0" y="0"/>
            <wp:positionH relativeFrom="column">
              <wp:posOffset>4543425</wp:posOffset>
            </wp:positionH>
            <wp:positionV relativeFrom="paragraph">
              <wp:posOffset>40005</wp:posOffset>
            </wp:positionV>
            <wp:extent cx="327660" cy="327660"/>
            <wp:effectExtent l="0" t="0" r="0" b="0"/>
            <wp:wrapNone/>
            <wp:docPr id="853" name="Graphic 853" descr="Leaky Ta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Graphic 704"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7660" cy="327660"/>
                    </a:xfrm>
                    <a:prstGeom prst="rect">
                      <a:avLst/>
                    </a:prstGeom>
                  </pic:spPr>
                </pic:pic>
              </a:graphicData>
            </a:graphic>
            <wp14:sizeRelH relativeFrom="margin">
              <wp14:pctWidth>0</wp14:pctWidth>
            </wp14:sizeRelH>
            <wp14:sizeRelV relativeFrom="margin">
              <wp14:pctHeight>0</wp14:pctHeight>
            </wp14:sizeRelV>
          </wp:anchor>
        </w:drawing>
      </w:r>
    </w:p>
    <w:p w14:paraId="0C816DE5" w14:textId="77777777" w:rsidR="00C21B9E" w:rsidRDefault="00C21B9E" w:rsidP="00367FA0">
      <w:pPr>
        <w:pStyle w:val="BodyText"/>
        <w:rPr>
          <w:b/>
          <w:bCs/>
        </w:rPr>
      </w:pPr>
    </w:p>
    <w:p w14:paraId="3C59295D" w14:textId="4B3006CB" w:rsidR="00367FA0" w:rsidRPr="00367FA0" w:rsidRDefault="00367FA0" w:rsidP="00367FA0">
      <w:pPr>
        <w:pStyle w:val="BodyText"/>
        <w:rPr>
          <w:b/>
          <w:bCs/>
        </w:rPr>
      </w:pPr>
      <w:r w:rsidRPr="00367FA0">
        <w:rPr>
          <w:b/>
          <w:bCs/>
        </w:rPr>
        <w:t>What you need to do next</w:t>
      </w:r>
    </w:p>
    <w:p w14:paraId="4394B3CB" w14:textId="77777777" w:rsidR="00367FA0" w:rsidRPr="00367FA0" w:rsidRDefault="00367FA0" w:rsidP="00367FA0">
      <w:pPr>
        <w:pStyle w:val="ListBullet"/>
      </w:pPr>
      <w:r w:rsidRPr="00367FA0">
        <w:t xml:space="preserve">If you have signed a Centrelink Authority form authorising us to use Centrepay for rent payments, we will contact you to authorise payment of the new rent amount through Centrepay. </w:t>
      </w:r>
    </w:p>
    <w:p w14:paraId="3AC258E0" w14:textId="77777777" w:rsidR="00367FA0" w:rsidRPr="00367FA0" w:rsidRDefault="00367FA0" w:rsidP="00367FA0">
      <w:pPr>
        <w:pStyle w:val="ListBullet"/>
      </w:pPr>
      <w:r w:rsidRPr="00367FA0">
        <w:t xml:space="preserve">If you pay your rent by another method, please change your regular rent payments to the amount shown. </w:t>
      </w:r>
    </w:p>
    <w:p w14:paraId="21F342B8" w14:textId="77777777" w:rsidR="00367FA0" w:rsidRPr="00367FA0" w:rsidRDefault="00367FA0" w:rsidP="00367FA0">
      <w:pPr>
        <w:pStyle w:val="BodyText"/>
      </w:pPr>
      <w:r w:rsidRPr="00367FA0">
        <w:t>We are here to support you. If you have any questions or concerns about your new rent, please contact your tenancy worker [</w:t>
      </w:r>
      <w:r w:rsidRPr="00367FA0">
        <w:rPr>
          <w:highlight w:val="yellow"/>
        </w:rPr>
        <w:t>insert name</w:t>
      </w:r>
      <w:r w:rsidRPr="00367FA0">
        <w:t>] on [</w:t>
      </w:r>
      <w:r w:rsidRPr="00367FA0">
        <w:rPr>
          <w:highlight w:val="yellow"/>
        </w:rPr>
        <w:t>insert contact details</w:t>
      </w:r>
      <w:r w:rsidRPr="00367FA0">
        <w:t>].</w:t>
      </w:r>
    </w:p>
    <w:p w14:paraId="78F1E086" w14:textId="77777777" w:rsidR="00367FA0" w:rsidRPr="00367FA0" w:rsidRDefault="00367FA0" w:rsidP="00367FA0">
      <w:pPr>
        <w:pStyle w:val="BodyText"/>
      </w:pPr>
      <w:r w:rsidRPr="00367FA0">
        <w:t>Yours sincerely,</w:t>
      </w:r>
    </w:p>
    <w:p w14:paraId="33D08433" w14:textId="77777777" w:rsidR="00367FA0" w:rsidRPr="00DB6620" w:rsidRDefault="00367FA0" w:rsidP="00367FA0">
      <w:pPr>
        <w:pStyle w:val="BodyText"/>
        <w:rPr>
          <w:b/>
          <w:bCs/>
        </w:rPr>
      </w:pPr>
      <w:r w:rsidRPr="00DB6620">
        <w:rPr>
          <w:b/>
          <w:bCs/>
        </w:rPr>
        <w:t xml:space="preserve">Tenancy Manager </w:t>
      </w:r>
    </w:p>
    <w:p w14:paraId="0EE86342" w14:textId="77777777" w:rsidR="009D39BA" w:rsidRDefault="009D39BA" w:rsidP="00A473D2">
      <w:pPr>
        <w:pStyle w:val="ListBullet"/>
        <w:numPr>
          <w:ilvl w:val="0"/>
          <w:numId w:val="0"/>
        </w:numPr>
      </w:pPr>
    </w:p>
    <w:p w14:paraId="31E75806" w14:textId="77777777" w:rsidR="00367FA0" w:rsidRDefault="00367FA0">
      <w:pPr>
        <w:spacing w:line="254" w:lineRule="auto"/>
        <w:rPr>
          <w:rFonts w:eastAsiaTheme="majorEastAsia" w:cstheme="majorBidi"/>
          <w:bCs/>
          <w:color w:val="FF6F00"/>
          <w:sz w:val="36"/>
        </w:rPr>
      </w:pPr>
      <w:r>
        <w:br w:type="page"/>
      </w:r>
    </w:p>
    <w:p w14:paraId="6DFC58D0" w14:textId="17015FDB" w:rsidR="009D39BA" w:rsidRDefault="009D39BA" w:rsidP="00A3283D">
      <w:pPr>
        <w:pStyle w:val="Heading3"/>
      </w:pPr>
      <w:bookmarkStart w:id="14" w:name="_Toc169882311"/>
      <w:r>
        <w:lastRenderedPageBreak/>
        <w:t>Rent review – outcome letter (market-based rent)</w:t>
      </w:r>
      <w:bookmarkEnd w:id="14"/>
    </w:p>
    <w:p w14:paraId="5FB7C993" w14:textId="77777777" w:rsidR="00B507F6" w:rsidRPr="00AB3FD2" w:rsidRDefault="00B507F6" w:rsidP="00B507F6">
      <w:pPr>
        <w:pStyle w:val="NoSpacing"/>
        <w:rPr>
          <w:highlight w:val="yellow"/>
        </w:rPr>
      </w:pPr>
      <w:r w:rsidRPr="00AB3FD2">
        <w:rPr>
          <w:highlight w:val="yellow"/>
        </w:rPr>
        <w:t>&lt;Date&gt;</w:t>
      </w:r>
    </w:p>
    <w:p w14:paraId="28BD0723" w14:textId="77777777" w:rsidR="00B507F6" w:rsidRPr="00B507F6" w:rsidRDefault="00B507F6" w:rsidP="00B507F6">
      <w:pPr>
        <w:pStyle w:val="NoSpacing"/>
        <w:rPr>
          <w:highlight w:val="yellow"/>
        </w:rPr>
      </w:pPr>
    </w:p>
    <w:p w14:paraId="76C7916B" w14:textId="77777777" w:rsidR="00B507F6" w:rsidRPr="00AB3FD2" w:rsidRDefault="00B507F6" w:rsidP="00B507F6">
      <w:pPr>
        <w:pStyle w:val="NoSpacing"/>
        <w:rPr>
          <w:highlight w:val="yellow"/>
        </w:rPr>
      </w:pPr>
      <w:r w:rsidRPr="00AB3FD2">
        <w:rPr>
          <w:highlight w:val="yellow"/>
        </w:rPr>
        <w:t>&lt;Name&gt;</w:t>
      </w:r>
    </w:p>
    <w:p w14:paraId="6122AF8E" w14:textId="77777777" w:rsidR="00B507F6" w:rsidRPr="00AB3FD2" w:rsidRDefault="00B507F6" w:rsidP="00B507F6">
      <w:pPr>
        <w:pStyle w:val="NoSpacing"/>
        <w:rPr>
          <w:noProof/>
          <w:highlight w:val="yellow"/>
        </w:rPr>
      </w:pPr>
      <w:r w:rsidRPr="00AB3FD2">
        <w:rPr>
          <w:noProof/>
          <w:highlight w:val="yellow"/>
        </w:rPr>
        <w:t>&lt;Address&gt;</w:t>
      </w:r>
    </w:p>
    <w:p w14:paraId="0AB5B3D4" w14:textId="77777777" w:rsidR="00B507F6" w:rsidRPr="00FA5C82" w:rsidRDefault="00B507F6" w:rsidP="00B507F6">
      <w:pPr>
        <w:pStyle w:val="NoSpacing"/>
      </w:pPr>
      <w:r w:rsidRPr="00AB3FD2">
        <w:rPr>
          <w:noProof/>
          <w:highlight w:val="yellow"/>
        </w:rPr>
        <w:t>&lt;Suburb, State, Postcode&gt;</w:t>
      </w:r>
    </w:p>
    <w:p w14:paraId="77C08C4D" w14:textId="77777777" w:rsidR="00B507F6" w:rsidRPr="00FA5C82" w:rsidRDefault="00B507F6" w:rsidP="00B507F6">
      <w:pPr>
        <w:pStyle w:val="NoSpacing"/>
      </w:pPr>
    </w:p>
    <w:p w14:paraId="30D36055" w14:textId="77777777" w:rsidR="00B507F6" w:rsidRPr="00FA5C82" w:rsidRDefault="00B507F6" w:rsidP="00B507F6">
      <w:pPr>
        <w:pStyle w:val="BodyText"/>
      </w:pPr>
      <w:r w:rsidRPr="00FA5C82">
        <w:t xml:space="preserve">Dear </w:t>
      </w:r>
      <w:r w:rsidRPr="00AB3FD2">
        <w:rPr>
          <w:highlight w:val="yellow"/>
        </w:rPr>
        <w:t>&lt;Name&gt;</w:t>
      </w:r>
    </w:p>
    <w:p w14:paraId="41609B9B" w14:textId="77777777" w:rsidR="00B507F6" w:rsidRPr="009E598D" w:rsidRDefault="00B507F6" w:rsidP="00B507F6">
      <w:pPr>
        <w:pStyle w:val="BodyText"/>
        <w:rPr>
          <w:b/>
          <w:bCs/>
        </w:rPr>
      </w:pPr>
      <w:r w:rsidRPr="009E598D">
        <w:rPr>
          <w:b/>
          <w:bCs/>
        </w:rPr>
        <w:t xml:space="preserve">Re: Rental Charges </w:t>
      </w:r>
      <w:r w:rsidRPr="00AB3FD2">
        <w:rPr>
          <w:b/>
          <w:bCs/>
          <w:highlight w:val="yellow"/>
        </w:rPr>
        <w:t>&lt;Address&gt;</w:t>
      </w:r>
      <w:r w:rsidRPr="009E598D">
        <w:tab/>
      </w:r>
    </w:p>
    <w:p w14:paraId="323E5C8E" w14:textId="77777777" w:rsidR="00B507F6" w:rsidRPr="002252C3" w:rsidRDefault="00B507F6" w:rsidP="00B507F6">
      <w:pPr>
        <w:pStyle w:val="BodyText"/>
      </w:pPr>
      <w:r w:rsidRPr="002252C3">
        <w:t xml:space="preserve">Thank you for providing </w:t>
      </w:r>
      <w:r w:rsidRPr="00AB3FD2">
        <w:rPr>
          <w:highlight w:val="yellow"/>
        </w:rPr>
        <w:t>&lt;CHO&gt;</w:t>
      </w:r>
      <w:r w:rsidRPr="002252C3">
        <w:t xml:space="preserve"> with your income details. </w:t>
      </w:r>
    </w:p>
    <w:p w14:paraId="27290D55" w14:textId="77777777" w:rsidR="00B507F6" w:rsidRDefault="00B507F6" w:rsidP="00B507F6">
      <w:pPr>
        <w:pStyle w:val="BodyText"/>
      </w:pPr>
      <w:r w:rsidRPr="002252C3">
        <w:t xml:space="preserve">Rent is charged based on a percentage of your income or </w:t>
      </w:r>
      <w:r>
        <w:t>market-based rent</w:t>
      </w:r>
      <w:r w:rsidRPr="002252C3">
        <w:t xml:space="preserve">, whichever is the lesser. Based on your income, your rent has defaulted to </w:t>
      </w:r>
      <w:r>
        <w:t>market-based</w:t>
      </w:r>
      <w:r w:rsidRPr="002252C3">
        <w:t xml:space="preserve"> rent, because this is </w:t>
      </w:r>
      <w:r w:rsidRPr="002252C3">
        <w:rPr>
          <w:u w:val="single"/>
        </w:rPr>
        <w:t>less</w:t>
      </w:r>
      <w:r w:rsidRPr="002252C3">
        <w:t xml:space="preserve"> than rent based on your income</w:t>
      </w:r>
      <w:r>
        <w:t xml:space="preserve">. </w:t>
      </w:r>
    </w:p>
    <w:p w14:paraId="7F9D823F" w14:textId="77777777" w:rsidR="00B507F6" w:rsidRDefault="00B507F6" w:rsidP="00B507F6">
      <w:pPr>
        <w:pStyle w:val="BodyText"/>
        <w:rPr>
          <w:rFonts w:ascii="Calibri" w:hAnsi="Calibri" w:cs="Calibri"/>
          <w:color w:val="000000"/>
        </w:rPr>
      </w:pPr>
      <w:r w:rsidRPr="00925F32">
        <w:rPr>
          <w:b/>
          <w:bCs/>
        </w:rPr>
        <w:t xml:space="preserve">Your </w:t>
      </w:r>
      <w:r w:rsidRPr="009D3CD6">
        <w:rPr>
          <w:b/>
          <w:bCs/>
          <w:highlight w:val="yellow"/>
        </w:rPr>
        <w:t>[fortnightly/weekly]</w:t>
      </w:r>
      <w:r>
        <w:rPr>
          <w:b/>
          <w:bCs/>
        </w:rPr>
        <w:t xml:space="preserve"> </w:t>
      </w:r>
      <w:r w:rsidRPr="00925F32">
        <w:rPr>
          <w:b/>
          <w:bCs/>
        </w:rPr>
        <w:t xml:space="preserve">rent payable </w:t>
      </w:r>
      <w:r>
        <w:rPr>
          <w:b/>
          <w:bCs/>
        </w:rPr>
        <w:t xml:space="preserve">is </w:t>
      </w:r>
      <w:r w:rsidRPr="009D3CD6">
        <w:rPr>
          <w:b/>
          <w:bCs/>
          <w:highlight w:val="yellow"/>
        </w:rPr>
        <w:t>$XXX</w:t>
      </w:r>
    </w:p>
    <w:p w14:paraId="4018694F" w14:textId="51315A8D" w:rsidR="00B507F6" w:rsidRPr="00FB7DDA" w:rsidRDefault="00B507F6" w:rsidP="00B507F6">
      <w:pPr>
        <w:pStyle w:val="BodyText"/>
        <w:rPr>
          <w:rStyle w:val="Hyperlink"/>
          <w:rFonts w:cstheme="minorHAnsi"/>
          <w:color w:val="0090FF" w:themeColor="text1"/>
          <w:u w:val="none"/>
        </w:rPr>
      </w:pPr>
      <w:r w:rsidRPr="002252C3">
        <w:t>We calculated your rent this way:</w:t>
      </w:r>
      <w:r>
        <w:t xml:space="preserve"> </w:t>
      </w:r>
      <w:r w:rsidRPr="00023282">
        <w:rPr>
          <w:color w:val="FF0000"/>
          <w:highlight w:val="yellow"/>
        </w:rPr>
        <w:t xml:space="preserve">[See the Rent Infographics section for </w:t>
      </w:r>
      <w:r>
        <w:rPr>
          <w:color w:val="FF0000"/>
          <w:highlight w:val="yellow"/>
        </w:rPr>
        <w:t>alternative</w:t>
      </w:r>
      <w:r w:rsidRPr="00023282">
        <w:rPr>
          <w:color w:val="FF0000"/>
          <w:highlight w:val="yellow"/>
        </w:rPr>
        <w:t xml:space="preserve"> </w:t>
      </w:r>
      <w:r>
        <w:rPr>
          <w:color w:val="FF0000"/>
          <w:highlight w:val="yellow"/>
        </w:rPr>
        <w:t>options]</w:t>
      </w:r>
    </w:p>
    <w:p w14:paraId="038CE20E" w14:textId="77777777" w:rsidR="00B507F6" w:rsidRDefault="00B507F6" w:rsidP="00B507F6">
      <w:pPr>
        <w:pStyle w:val="BodyText"/>
        <w:rPr>
          <w:rStyle w:val="Hyperlink"/>
          <w:b/>
          <w:bCs/>
          <w:i/>
          <w:iCs/>
          <w:u w:val="none"/>
        </w:rPr>
      </w:pPr>
      <w:r>
        <w:rPr>
          <w:noProof/>
        </w:rPr>
        <mc:AlternateContent>
          <mc:Choice Requires="wpg">
            <w:drawing>
              <wp:anchor distT="0" distB="0" distL="114300" distR="114300" simplePos="0" relativeHeight="251707393" behindDoc="0" locked="0" layoutInCell="1" allowOverlap="1" wp14:anchorId="463E2179" wp14:editId="538A9BD0">
                <wp:simplePos x="0" y="0"/>
                <wp:positionH relativeFrom="margin">
                  <wp:posOffset>428625</wp:posOffset>
                </wp:positionH>
                <wp:positionV relativeFrom="paragraph">
                  <wp:posOffset>102235</wp:posOffset>
                </wp:positionV>
                <wp:extent cx="5696585" cy="1797050"/>
                <wp:effectExtent l="19050" t="19050" r="18415" b="0"/>
                <wp:wrapNone/>
                <wp:docPr id="459" name="Group 459"/>
                <wp:cNvGraphicFramePr/>
                <a:graphic xmlns:a="http://schemas.openxmlformats.org/drawingml/2006/main">
                  <a:graphicData uri="http://schemas.microsoft.com/office/word/2010/wordprocessingGroup">
                    <wpg:wgp>
                      <wpg:cNvGrpSpPr/>
                      <wpg:grpSpPr>
                        <a:xfrm>
                          <a:off x="0" y="0"/>
                          <a:ext cx="5696585" cy="1797050"/>
                          <a:chOff x="0" y="0"/>
                          <a:chExt cx="5696585" cy="1797050"/>
                        </a:xfrm>
                      </wpg:grpSpPr>
                      <wpg:grpSp>
                        <wpg:cNvPr id="500" name="Group 500"/>
                        <wpg:cNvGrpSpPr/>
                        <wpg:grpSpPr>
                          <a:xfrm>
                            <a:off x="0" y="0"/>
                            <a:ext cx="5696585" cy="1797050"/>
                            <a:chOff x="0" y="0"/>
                            <a:chExt cx="5697837" cy="1799301"/>
                          </a:xfrm>
                        </wpg:grpSpPr>
                        <wps:wsp>
                          <wps:cNvPr id="501" name="Google Shape;36;p1"/>
                          <wps:cNvSpPr txBox="1"/>
                          <wps:spPr>
                            <a:xfrm>
                              <a:off x="2547608" y="564898"/>
                              <a:ext cx="1101725" cy="1102582"/>
                            </a:xfrm>
                            <a:prstGeom prst="rect">
                              <a:avLst/>
                            </a:prstGeom>
                            <a:noFill/>
                            <a:ln>
                              <a:noFill/>
                            </a:ln>
                          </wps:spPr>
                          <wps:txbx>
                            <w:txbxContent>
                              <w:p w14:paraId="2A21CEF9" w14:textId="77777777" w:rsidR="00B507F6" w:rsidRPr="0072738B" w:rsidRDefault="00B507F6" w:rsidP="00B507F6">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Benefits we don’t count as income, like:</w:t>
                                </w:r>
                              </w:p>
                              <w:p w14:paraId="6E0DFA99" w14:textId="77777777" w:rsidR="00B507F6" w:rsidRPr="0072738B" w:rsidRDefault="00B507F6" w:rsidP="00B507F6">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 xml:space="preserve">- Education Allowance </w:t>
                                </w:r>
                              </w:p>
                              <w:p w14:paraId="2953BF1D" w14:textId="77777777" w:rsidR="00B507F6" w:rsidRPr="0072738B" w:rsidRDefault="00B507F6" w:rsidP="00B507F6">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502" name="Google Shape;35;p1"/>
                          <wps:cNvSpPr txBox="1"/>
                          <wps:spPr>
                            <a:xfrm>
                              <a:off x="225394" y="492471"/>
                              <a:ext cx="1174750" cy="1306830"/>
                            </a:xfrm>
                            <a:prstGeom prst="rect">
                              <a:avLst/>
                            </a:prstGeom>
                            <a:noFill/>
                            <a:ln>
                              <a:noFill/>
                            </a:ln>
                          </wps:spPr>
                          <wps:txbx>
                            <w:txbxContent>
                              <w:p w14:paraId="40B08D6A" w14:textId="77777777" w:rsidR="00B507F6" w:rsidRPr="0072738B" w:rsidRDefault="00B507F6" w:rsidP="00B507F6">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Any income received by household members 18 years and over, like:</w:t>
                                </w:r>
                                <w:r w:rsidRPr="0072738B">
                                  <w:rPr>
                                    <w:rFonts w:ascii="Arial Nova Light" w:eastAsia="HELVETICA NEUE LIGHT" w:hAnsi="Arial Nova Light" w:cs="HELVETICA NEUE LIGHT"/>
                                    <w:sz w:val="16"/>
                                    <w:szCs w:val="16"/>
                                  </w:rPr>
                                  <w:br/>
                                  <w:t>- Wages</w:t>
                                </w:r>
                                <w:r w:rsidRPr="0072738B">
                                  <w:rPr>
                                    <w:rFonts w:ascii="Arial Nova Light" w:eastAsia="HELVETICA NEUE LIGHT" w:hAnsi="Arial Nova Light" w:cs="HELVETICA NEUE LIGHT"/>
                                    <w:sz w:val="16"/>
                                    <w:szCs w:val="16"/>
                                  </w:rPr>
                                  <w:br/>
                                  <w:t>- Primary Centrelink payments</w:t>
                                </w:r>
                                <w:r w:rsidRPr="0072738B">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503" name="Google Shape;43;p1"/>
                          <wps:cNvSpPr txBox="1"/>
                          <wps:spPr>
                            <a:xfrm>
                              <a:off x="1529093" y="528685"/>
                              <a:ext cx="998855" cy="309245"/>
                            </a:xfrm>
                            <a:prstGeom prst="rect">
                              <a:avLst/>
                            </a:prstGeom>
                            <a:noFill/>
                            <a:ln>
                              <a:noFill/>
                            </a:ln>
                          </wps:spPr>
                          <wps:txbx>
                            <w:txbxContent>
                              <w:p w14:paraId="106ECEE2" w14:textId="77777777" w:rsidR="00B507F6" w:rsidRPr="0072738B" w:rsidRDefault="00B507F6" w:rsidP="00B507F6">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504" name="Google Shape;37;p1"/>
                          <wps:cNvSpPr txBox="1"/>
                          <wps:spPr>
                            <a:xfrm>
                              <a:off x="1516049" y="1220727"/>
                              <a:ext cx="963930" cy="427944"/>
                            </a:xfrm>
                            <a:prstGeom prst="rect">
                              <a:avLst/>
                            </a:prstGeom>
                            <a:noFill/>
                            <a:ln>
                              <a:noFill/>
                            </a:ln>
                          </wps:spPr>
                          <wps:txbx>
                            <w:txbxContent>
                              <w:p w14:paraId="4D52D74C" w14:textId="77777777" w:rsidR="00B507F6" w:rsidRPr="0072738B" w:rsidRDefault="00B507F6" w:rsidP="00B507F6">
                                <w:pPr>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505" name="Graphic 505"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548042" y="161303"/>
                              <a:ext cx="447675" cy="443865"/>
                            </a:xfrm>
                            <a:prstGeom prst="rect">
                              <a:avLst/>
                            </a:prstGeom>
                          </pic:spPr>
                        </pic:pic>
                        <pic:pic xmlns:pic="http://schemas.openxmlformats.org/drawingml/2006/picture">
                          <pic:nvPicPr>
                            <pic:cNvPr id="506" name="Graphic 506"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347616" y="66688"/>
                              <a:ext cx="405765" cy="538480"/>
                            </a:xfrm>
                            <a:prstGeom prst="rect">
                              <a:avLst/>
                            </a:prstGeom>
                          </pic:spPr>
                        </pic:pic>
                        <pic:pic xmlns:pic="http://schemas.openxmlformats.org/drawingml/2006/picture">
                          <pic:nvPicPr>
                            <pic:cNvPr id="71" name="Graphic 71"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488352" y="813869"/>
                              <a:ext cx="507365" cy="486410"/>
                            </a:xfrm>
                            <a:prstGeom prst="rect">
                              <a:avLst/>
                            </a:prstGeom>
                          </pic:spPr>
                        </pic:pic>
                        <wps:wsp>
                          <wps:cNvPr id="72" name="Text Box 72"/>
                          <wps:cNvSpPr txBox="1"/>
                          <wps:spPr>
                            <a:xfrm>
                              <a:off x="759548" y="116752"/>
                              <a:ext cx="601980" cy="407229"/>
                            </a:xfrm>
                            <a:prstGeom prst="rect">
                              <a:avLst/>
                            </a:prstGeom>
                            <a:noFill/>
                            <a:ln w="6350">
                              <a:noFill/>
                            </a:ln>
                          </wps:spPr>
                          <wps:txbx>
                            <w:txbxContent>
                              <w:p w14:paraId="54443F80" w14:textId="77777777" w:rsidR="00B507F6" w:rsidRPr="00B507F6" w:rsidRDefault="00B507F6" w:rsidP="00B507F6">
                                <w:pPr>
                                  <w:rPr>
                                    <w:rFonts w:ascii="Yu Gothic UI Semibold" w:eastAsia="Yu Gothic UI Semibold" w:hAnsi="Yu Gothic UI Semibold"/>
                                    <w:color w:val="00B050"/>
                                    <w:sz w:val="30"/>
                                    <w:szCs w:val="30"/>
                                  </w:rPr>
                                </w:pPr>
                                <w:r w:rsidRPr="00B507F6">
                                  <w:rPr>
                                    <w:rFonts w:ascii="Yu Gothic UI Semibold" w:eastAsia="Yu Gothic UI Semibold" w:hAnsi="Yu Gothic UI Semibold"/>
                                    <w:color w:val="00B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Text Box 73"/>
                          <wps:cNvSpPr txBox="1"/>
                          <wps:spPr>
                            <a:xfrm>
                              <a:off x="1931972" y="134859"/>
                              <a:ext cx="538480" cy="393700"/>
                            </a:xfrm>
                            <a:prstGeom prst="rect">
                              <a:avLst/>
                            </a:prstGeom>
                            <a:noFill/>
                            <a:ln w="6350">
                              <a:noFill/>
                            </a:ln>
                          </wps:spPr>
                          <wps:txbx>
                            <w:txbxContent>
                              <w:p w14:paraId="444A372C" w14:textId="77777777" w:rsidR="00B507F6" w:rsidRPr="00E8118D" w:rsidRDefault="00B507F6" w:rsidP="00B507F6">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74"/>
                          <wps:cNvSpPr txBox="1"/>
                          <wps:spPr>
                            <a:xfrm>
                              <a:off x="1931972" y="837930"/>
                              <a:ext cx="687705" cy="493395"/>
                            </a:xfrm>
                            <a:prstGeom prst="rect">
                              <a:avLst/>
                            </a:prstGeom>
                            <a:noFill/>
                            <a:ln w="6350">
                              <a:noFill/>
                            </a:ln>
                          </wps:spPr>
                          <wps:txbx>
                            <w:txbxContent>
                              <w:p w14:paraId="483E512A" w14:textId="77777777" w:rsidR="00B507F6" w:rsidRPr="00427E2B" w:rsidRDefault="00B507F6" w:rsidP="00B507F6">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xt Box 75"/>
                          <wps:cNvSpPr txBox="1"/>
                          <wps:spPr>
                            <a:xfrm>
                              <a:off x="3042917" y="144251"/>
                              <a:ext cx="534035" cy="447038"/>
                            </a:xfrm>
                            <a:prstGeom prst="rect">
                              <a:avLst/>
                            </a:prstGeom>
                            <a:noFill/>
                            <a:ln w="6350">
                              <a:noFill/>
                            </a:ln>
                          </wps:spPr>
                          <wps:txbx>
                            <w:txbxContent>
                              <w:p w14:paraId="74B5FE4D" w14:textId="77777777" w:rsidR="00B507F6" w:rsidRPr="00427E2B" w:rsidRDefault="00B507F6" w:rsidP="00B507F6">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 name="Graphic 76"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611192" y="99612"/>
                              <a:ext cx="476885" cy="506730"/>
                            </a:xfrm>
                            <a:prstGeom prst="rect">
                              <a:avLst/>
                            </a:prstGeom>
                          </pic:spPr>
                        </pic:pic>
                        <wps:wsp>
                          <wps:cNvPr id="77" name="Rectangle: Rounded Corners 77"/>
                          <wps:cNvSpPr/>
                          <wps:spPr>
                            <a:xfrm>
                              <a:off x="4088112" y="41226"/>
                              <a:ext cx="1595120" cy="931197"/>
                            </a:xfrm>
                            <a:prstGeom prst="roundRect">
                              <a:avLst/>
                            </a:prstGeom>
                            <a:solidFill>
                              <a:schemeClr val="tx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78" name="Graphic 78"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4721620" y="66688"/>
                              <a:ext cx="322580" cy="311785"/>
                            </a:xfrm>
                            <a:prstGeom prst="rect">
                              <a:avLst/>
                            </a:prstGeom>
                          </pic:spPr>
                        </pic:pic>
                        <pic:pic xmlns:pic="http://schemas.openxmlformats.org/drawingml/2006/picture">
                          <pic:nvPicPr>
                            <pic:cNvPr id="79" name="Graphic 79"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165240" y="39527"/>
                              <a:ext cx="353060" cy="340995"/>
                            </a:xfrm>
                            <a:prstGeom prst="rect">
                              <a:avLst/>
                            </a:prstGeom>
                          </pic:spPr>
                        </pic:pic>
                        <pic:pic xmlns:pic="http://schemas.openxmlformats.org/drawingml/2006/picture">
                          <pic:nvPicPr>
                            <pic:cNvPr id="80" name="Graphic 80"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219153" y="35000"/>
                              <a:ext cx="357505" cy="345440"/>
                            </a:xfrm>
                            <a:prstGeom prst="rect">
                              <a:avLst/>
                            </a:prstGeom>
                          </pic:spPr>
                        </pic:pic>
                        <wps:wsp>
                          <wps:cNvPr id="81" name="Text Box 81"/>
                          <wps:cNvSpPr txBox="1"/>
                          <wps:spPr>
                            <a:xfrm>
                              <a:off x="4209626" y="492471"/>
                              <a:ext cx="1326515" cy="451685"/>
                            </a:xfrm>
                            <a:prstGeom prst="rect">
                              <a:avLst/>
                            </a:prstGeom>
                            <a:noFill/>
                            <a:ln w="6350">
                              <a:noFill/>
                            </a:ln>
                          </wps:spPr>
                          <wps:txbx>
                            <w:txbxContent>
                              <w:p w14:paraId="152F8AC6" w14:textId="77777777" w:rsidR="00B507F6" w:rsidRPr="0072738B" w:rsidRDefault="00B507F6" w:rsidP="00B507F6">
                                <w:pPr>
                                  <w:spacing w:after="120"/>
                                  <w:jc w:val="center"/>
                                  <w:rPr>
                                    <w:rFonts w:ascii="Arial Nova Light" w:eastAsia="HELVETICA NEUE LIGHT" w:hAnsi="Arial Nova Light" w:cstheme="minorHAnsi"/>
                                    <w:sz w:val="16"/>
                                    <w:szCs w:val="16"/>
                                  </w:rPr>
                                </w:pPr>
                                <w:r w:rsidRPr="0072738B">
                                  <w:rPr>
                                    <w:rFonts w:ascii="Arial Nova Light" w:eastAsia="HELVETICA NEUE LIGHT" w:hAnsi="Arial Nova Light" w:cstheme="minorHAnsi"/>
                                    <w:sz w:val="16"/>
                                    <w:szCs w:val="16"/>
                                  </w:rPr>
                                  <w:t>If we based rent on your income, it would be $XXX</w:t>
                                </w:r>
                              </w:p>
                              <w:p w14:paraId="5BEB9928" w14:textId="77777777" w:rsidR="00B507F6" w:rsidRPr="00AD3A9A" w:rsidRDefault="00B507F6" w:rsidP="00B507F6">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4220500" y="1085658"/>
                              <a:ext cx="1326515" cy="630988"/>
                            </a:xfrm>
                            <a:prstGeom prst="rect">
                              <a:avLst/>
                            </a:prstGeom>
                            <a:noFill/>
                            <a:ln w="6350">
                              <a:noFill/>
                            </a:ln>
                          </wps:spPr>
                          <wps:txbx>
                            <w:txbxContent>
                              <w:p w14:paraId="02100EE0" w14:textId="77777777" w:rsidR="00B507F6" w:rsidRPr="0072738B" w:rsidRDefault="00B507F6" w:rsidP="00B507F6">
                                <w:pPr>
                                  <w:spacing w:before="0" w:after="0"/>
                                  <w:jc w:val="center"/>
                                  <w:rPr>
                                    <w:rFonts w:ascii="Arial Nova Light" w:eastAsia="HELVETICA NEUE LIGHT" w:hAnsi="Arial Nova Light" w:cs="HELVETICA NEUE LIGHT"/>
                                    <w:b/>
                                    <w:bCs/>
                                    <w:sz w:val="16"/>
                                    <w:szCs w:val="16"/>
                                  </w:rPr>
                                </w:pPr>
                                <w:r w:rsidRPr="00E40B79">
                                  <w:rPr>
                                    <w:rFonts w:ascii="Arial Nova Light" w:eastAsia="HELVETICA NEUE LIGHT" w:hAnsi="Arial Nova Light" w:cs="HELVETICA NEUE LIGHT"/>
                                    <w:b/>
                                    <w:bCs/>
                                    <w:sz w:val="16"/>
                                    <w:szCs w:val="16"/>
                                    <w:u w:val="single"/>
                                  </w:rPr>
                                  <w:t>BUT</w:t>
                                </w:r>
                                <w:r w:rsidRPr="0072738B">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Market-based</w:t>
                                </w:r>
                                <w:r w:rsidRPr="0072738B">
                                  <w:rPr>
                                    <w:rFonts w:ascii="Arial Nova Light" w:eastAsia="HELVETICA NEUE LIGHT" w:hAnsi="Arial Nova Light" w:cs="HELVETICA NEUE LIGHT"/>
                                    <w:sz w:val="16"/>
                                    <w:szCs w:val="16"/>
                                  </w:rPr>
                                  <w:t xml:space="preserve"> rent for the property is </w:t>
                                </w:r>
                                <w:r w:rsidRPr="00D87032">
                                  <w:rPr>
                                    <w:rFonts w:ascii="Arial Nova Light" w:eastAsia="HELVETICA NEUE LIGHT" w:hAnsi="Arial Nova Light" w:cs="HELVETICA NEUE LIGHT"/>
                                    <w:b/>
                                    <w:bCs/>
                                    <w:color w:val="auto"/>
                                    <w:sz w:val="16"/>
                                    <w:szCs w:val="16"/>
                                  </w:rPr>
                                  <w:t>$XXX</w:t>
                                </w:r>
                              </w:p>
                              <w:p w14:paraId="3D17530F" w14:textId="77777777" w:rsidR="00B507F6" w:rsidRPr="00E40B79" w:rsidRDefault="00B507F6" w:rsidP="00B507F6">
                                <w:pPr>
                                  <w:spacing w:before="0" w:after="0"/>
                                  <w:jc w:val="center"/>
                                  <w:rPr>
                                    <w:rFonts w:ascii="Arial Nova Light" w:hAnsi="Arial Nova Light" w:cstheme="minorHAnsi"/>
                                    <w:color w:val="035DD3" w:themeColor="accent2"/>
                                    <w:sz w:val="18"/>
                                    <w:szCs w:val="18"/>
                                  </w:rPr>
                                </w:pPr>
                                <w:r w:rsidRPr="00E40B79">
                                  <w:rPr>
                                    <w:rFonts w:ascii="Arial Nova Light" w:eastAsia="HELVETICA NEUE LIGHT" w:hAnsi="Arial Nova Light" w:cs="HELVETICA NEUE LIGHT"/>
                                    <w:b/>
                                    <w:bCs/>
                                    <w:color w:val="035DD3" w:themeColor="accent2"/>
                                    <w:sz w:val="16"/>
                                    <w:szCs w:val="16"/>
                                  </w:rPr>
                                  <w:t>THIS IS THE AMOUNT YOU PAY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Plus Sign 83"/>
                          <wps:cNvSpPr/>
                          <wps:spPr>
                            <a:xfrm>
                              <a:off x="4554870" y="414762"/>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4" name="Rectangle: Rounded Corners 84"/>
                          <wps:cNvSpPr/>
                          <wps:spPr>
                            <a:xfrm>
                              <a:off x="0" y="0"/>
                              <a:ext cx="3669665" cy="1755140"/>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5" name="Rectangle: Rounded Corners 85"/>
                          <wps:cNvSpPr/>
                          <wps:spPr>
                            <a:xfrm>
                              <a:off x="4088112" y="1024261"/>
                              <a:ext cx="1609725" cy="730877"/>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6" name="Plus Sign 86"/>
                          <wps:cNvSpPr/>
                          <wps:spPr>
                            <a:xfrm>
                              <a:off x="5043757" y="423815"/>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87" name="Text Box 87"/>
                          <wps:cNvSpPr txBox="1"/>
                          <wps:spPr>
                            <a:xfrm>
                              <a:off x="4653719" y="314399"/>
                              <a:ext cx="452120" cy="252730"/>
                            </a:xfrm>
                            <a:prstGeom prst="rect">
                              <a:avLst/>
                            </a:prstGeom>
                            <a:noFill/>
                            <a:ln w="6350">
                              <a:noFill/>
                            </a:ln>
                          </wps:spPr>
                          <wps:txbx>
                            <w:txbxContent>
                              <w:p w14:paraId="4948E669" w14:textId="77777777" w:rsidR="00B507F6" w:rsidRPr="0072738B" w:rsidRDefault="00B507F6" w:rsidP="00B507F6">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8" name="Text Box 88"/>
                        <wps:cNvSpPr txBox="1"/>
                        <wps:spPr>
                          <a:xfrm>
                            <a:off x="3657600" y="1123950"/>
                            <a:ext cx="428625" cy="381000"/>
                          </a:xfrm>
                          <a:prstGeom prst="rect">
                            <a:avLst/>
                          </a:prstGeom>
                          <a:noFill/>
                          <a:ln w="6350">
                            <a:noFill/>
                          </a:ln>
                        </wps:spPr>
                        <wps:txbx>
                          <w:txbxContent>
                            <w:p w14:paraId="2B4CAEBC" w14:textId="77777777" w:rsidR="00B507F6" w:rsidRPr="009A3EBD" w:rsidRDefault="00B507F6" w:rsidP="00B507F6">
                              <w:pPr>
                                <w:rPr>
                                  <w:color w:val="00B050"/>
                                  <w:sz w:val="54"/>
                                  <w:szCs w:val="54"/>
                                </w:rPr>
                              </w:pPr>
                              <w:r w:rsidRPr="009A3EBD">
                                <w:rPr>
                                  <w:rFonts w:ascii="Wingdings" w:eastAsia="Wingdings" w:hAnsi="Wingdings" w:cs="Wingdings"/>
                                  <w:color w:val="00B050"/>
                                  <w:sz w:val="54"/>
                                  <w:szCs w:val="54"/>
                                </w:rPr>
                                <w:sym w:font="Wingdings" w:char="F0FC"/>
                              </w:r>
                            </w:p>
                            <w:p w14:paraId="37D828CE" w14:textId="77777777" w:rsidR="00B507F6" w:rsidRDefault="00B507F6" w:rsidP="00B50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3657600" y="238125"/>
                            <a:ext cx="361950" cy="419100"/>
                          </a:xfrm>
                          <a:prstGeom prst="rect">
                            <a:avLst/>
                          </a:prstGeom>
                          <a:noFill/>
                          <a:ln w="6350">
                            <a:noFill/>
                          </a:ln>
                        </wps:spPr>
                        <wps:txbx>
                          <w:txbxContent>
                            <w:p w14:paraId="3D27E390" w14:textId="77777777" w:rsidR="00B507F6" w:rsidRPr="009A3EBD" w:rsidRDefault="00B507F6" w:rsidP="00B507F6">
                              <w:pPr>
                                <w:jc w:val="center"/>
                                <w:rPr>
                                  <w:color w:val="FF0000"/>
                                  <w:sz w:val="54"/>
                                  <w:szCs w:val="54"/>
                                </w:rPr>
                              </w:pPr>
                              <w:r w:rsidRPr="009A3EBD">
                                <w:rPr>
                                  <w:rFonts w:ascii="Wingdings" w:eastAsia="Wingdings" w:hAnsi="Wingdings" w:cs="Wingdings"/>
                                  <w:color w:val="FF0000"/>
                                  <w:sz w:val="54"/>
                                  <w:szCs w:val="54"/>
                                </w:rPr>
                                <w:t>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4181475" y="295275"/>
                            <a:ext cx="452021" cy="252414"/>
                          </a:xfrm>
                          <a:prstGeom prst="rect">
                            <a:avLst/>
                          </a:prstGeom>
                          <a:noFill/>
                          <a:ln w="6350">
                            <a:noFill/>
                          </a:ln>
                        </wps:spPr>
                        <wps:txbx>
                          <w:txbxContent>
                            <w:p w14:paraId="67D94EF1" w14:textId="77777777" w:rsidR="00B507F6" w:rsidRPr="0072738B" w:rsidRDefault="00B507F6" w:rsidP="00B507F6">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Text Box 91"/>
                        <wps:cNvSpPr txBox="1"/>
                        <wps:spPr>
                          <a:xfrm>
                            <a:off x="5124450" y="314325"/>
                            <a:ext cx="452021" cy="252414"/>
                          </a:xfrm>
                          <a:prstGeom prst="rect">
                            <a:avLst/>
                          </a:prstGeom>
                          <a:noFill/>
                          <a:ln w="6350">
                            <a:noFill/>
                          </a:ln>
                        </wps:spPr>
                        <wps:txbx>
                          <w:txbxContent>
                            <w:p w14:paraId="6B5F0004" w14:textId="77777777" w:rsidR="00B507F6" w:rsidRPr="0072738B" w:rsidRDefault="00B507F6" w:rsidP="00B507F6">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63E2179" id="Group 459" o:spid="_x0000_s1269" style="position:absolute;margin-left:33.75pt;margin-top:8.05pt;width:448.55pt;height:141.5pt;z-index:251707393;mso-position-horizontal-relative:margin;mso-height-relative:margin" coordsize="56965,17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">
                <v:group id="Group 500" o:spid="_x0000_s1270" style="position:absolute;width:56965;height:17970" coordsize="56978,1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Google Shape;36;p1" o:spid="_x0000_s1271" type="#_x0000_t202" style="position:absolute;left:25476;top:5648;width:11017;height:1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" filled="f" stroked="f">
                    <v:textbox inset="2mm,2mm,2mm,2mm">
                      <w:txbxContent>
                        <w:p w14:paraId="2A21CEF9" w14:textId="77777777" w:rsidR="00B507F6" w:rsidRPr="0072738B" w:rsidRDefault="00B507F6" w:rsidP="00B507F6">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Benefits we don’t count as income, like:</w:t>
                          </w:r>
                        </w:p>
                        <w:p w14:paraId="6E0DFA99" w14:textId="77777777" w:rsidR="00B507F6" w:rsidRPr="0072738B" w:rsidRDefault="00B507F6" w:rsidP="00B507F6">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 xml:space="preserve">- Education Allowance </w:t>
                          </w:r>
                        </w:p>
                        <w:p w14:paraId="2953BF1D" w14:textId="77777777" w:rsidR="00B507F6" w:rsidRPr="0072738B" w:rsidRDefault="00B507F6" w:rsidP="00B507F6">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272" type="#_x0000_t202" style="position:absolute;left:2253;top:4924;width:11748;height:1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" filled="f" stroked="f">
                    <v:textbox inset="2mm,2mm,2mm,2mm">
                      <w:txbxContent>
                        <w:p w14:paraId="40B08D6A" w14:textId="77777777" w:rsidR="00B507F6" w:rsidRPr="0072738B" w:rsidRDefault="00B507F6" w:rsidP="00B507F6">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Any income received by household members 18 years and over, like:</w:t>
                          </w:r>
                          <w:r w:rsidRPr="0072738B">
                            <w:rPr>
                              <w:rFonts w:ascii="Arial Nova Light" w:eastAsia="HELVETICA NEUE LIGHT" w:hAnsi="Arial Nova Light" w:cs="HELVETICA NEUE LIGHT"/>
                              <w:sz w:val="16"/>
                              <w:szCs w:val="16"/>
                            </w:rPr>
                            <w:br/>
                            <w:t>- Wages</w:t>
                          </w:r>
                          <w:r w:rsidRPr="0072738B">
                            <w:rPr>
                              <w:rFonts w:ascii="Arial Nova Light" w:eastAsia="HELVETICA NEUE LIGHT" w:hAnsi="Arial Nova Light" w:cs="HELVETICA NEUE LIGHT"/>
                              <w:sz w:val="16"/>
                              <w:szCs w:val="16"/>
                            </w:rPr>
                            <w:br/>
                            <w:t>- Primary Centrelink payments</w:t>
                          </w:r>
                          <w:r w:rsidRPr="0072738B">
                            <w:rPr>
                              <w:rFonts w:ascii="Arial Nova Light" w:eastAsia="HELVETICA NEUE LIGHT" w:hAnsi="Arial Nova Light" w:cs="HELVETICA NEUE LIGHT"/>
                              <w:sz w:val="16"/>
                              <w:szCs w:val="16"/>
                            </w:rPr>
                            <w:br/>
                            <w:t xml:space="preserve">- Investment earnings </w:t>
                          </w:r>
                        </w:p>
                      </w:txbxContent>
                    </v:textbox>
                  </v:shape>
                  <v:shape id="Google Shape;43;p1" o:spid="_x0000_s1273" type="#_x0000_t202" style="position:absolute;left:15290;top:5286;width:998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" filled="f" stroked="f">
                    <v:textbox inset="2mm,2mm,2mm,2mm">
                      <w:txbxContent>
                        <w:p w14:paraId="106ECEE2" w14:textId="77777777" w:rsidR="00B507F6" w:rsidRPr="0072738B" w:rsidRDefault="00B507F6" w:rsidP="00B507F6">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Family Tax Benefit</w:t>
                          </w:r>
                        </w:p>
                      </w:txbxContent>
                    </v:textbox>
                  </v:shape>
                  <v:shape id="Google Shape;37;p1" o:spid="_x0000_s1274" type="#_x0000_t202" style="position:absolute;left:15160;top:12207;width:963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" filled="f" stroked="f">
                    <v:textbox inset="2mm,2mm,2mm,2mm">
                      <w:txbxContent>
                        <w:p w14:paraId="4D52D74C" w14:textId="77777777" w:rsidR="00B507F6" w:rsidRPr="0072738B" w:rsidRDefault="00B507F6" w:rsidP="00B507F6">
                          <w:pPr>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Commonwealth Rent Assistance</w:t>
                          </w:r>
                        </w:p>
                      </w:txbxContent>
                    </v:textbox>
                  </v:shape>
                  <v:shape id="Graphic 505" o:spid="_x0000_s1275" type="#_x0000_t75" alt="Stuffed Toy outline" style="position:absolute;left:15480;top:1613;width:4477;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">
                    <v:imagedata r:id="rId28" o:title="Stuffed Toy outline"/>
                  </v:shape>
                  <v:shape id="Graphic 506" o:spid="_x0000_s1276" type="#_x0000_t75" alt="Money outline" style="position:absolute;left:3476;top:666;width:4057;height: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">
                    <v:imagedata r:id="rId29" o:title="Money outline"/>
                  </v:shape>
                  <v:shape id="Graphic 71" o:spid="_x0000_s1277" type="#_x0000_t75" alt="Home outline" style="position:absolute;left:14883;top:8138;width:507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">
                    <v:imagedata r:id="rId30" o:title="Home outline"/>
                  </v:shape>
                  <v:shape id="Text Box 72" o:spid="_x0000_s1278" type="#_x0000_t202" style="position:absolute;left:7595;top:1167;width:6020;height:4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" filled="f" stroked="f" strokeweight=".5pt">
                    <v:textbox>
                      <w:txbxContent>
                        <w:p w14:paraId="54443F80" w14:textId="77777777" w:rsidR="00B507F6" w:rsidRPr="00B507F6" w:rsidRDefault="00B507F6" w:rsidP="00B507F6">
                          <w:pPr>
                            <w:rPr>
                              <w:rFonts w:ascii="Yu Gothic UI Semibold" w:eastAsia="Yu Gothic UI Semibold" w:hAnsi="Yu Gothic UI Semibold"/>
                              <w:color w:val="00B050"/>
                              <w:sz w:val="30"/>
                              <w:szCs w:val="30"/>
                            </w:rPr>
                          </w:pPr>
                          <w:r w:rsidRPr="00B507F6">
                            <w:rPr>
                              <w:rFonts w:ascii="Yu Gothic UI Semibold" w:eastAsia="Yu Gothic UI Semibold" w:hAnsi="Yu Gothic UI Semibold"/>
                              <w:color w:val="00B050"/>
                              <w:sz w:val="30"/>
                              <w:szCs w:val="30"/>
                              <w:highlight w:val="yellow"/>
                            </w:rPr>
                            <w:t>25%</w:t>
                          </w:r>
                        </w:p>
                      </w:txbxContent>
                    </v:textbox>
                  </v:shape>
                  <v:shape id="Text Box 73" o:spid="_x0000_s1279" type="#_x0000_t202" style="position:absolute;left:19319;top:1348;width:5385;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" filled="f" stroked="f" strokeweight=".5pt">
                    <v:textbox>
                      <w:txbxContent>
                        <w:p w14:paraId="444A372C" w14:textId="77777777" w:rsidR="00B507F6" w:rsidRPr="00E8118D" w:rsidRDefault="00B507F6" w:rsidP="00B507F6">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74" o:spid="_x0000_s1280" type="#_x0000_t202" style="position:absolute;left:19319;top:8379;width:6877;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" filled="f" stroked="f" strokeweight=".5pt">
                    <v:textbox>
                      <w:txbxContent>
                        <w:p w14:paraId="483E512A" w14:textId="77777777" w:rsidR="00B507F6" w:rsidRPr="00427E2B" w:rsidRDefault="00B507F6" w:rsidP="00B507F6">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75" o:spid="_x0000_s1281" type="#_x0000_t202" style="position:absolute;left:30429;top:1442;width:5340;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" filled="f" stroked="f" strokeweight=".5pt">
                    <v:textbox>
                      <w:txbxContent>
                        <w:p w14:paraId="74B5FE4D" w14:textId="77777777" w:rsidR="00B507F6" w:rsidRPr="00427E2B" w:rsidRDefault="00B507F6" w:rsidP="00B507F6">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76" o:spid="_x0000_s1282" type="#_x0000_t75" alt="Piggy Bank outline" style="position:absolute;left:26111;top:996;width:4769;height:5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">
                    <v:imagedata r:id="rId31" o:title="Piggy Bank outline"/>
                  </v:shape>
                  <v:roundrect id="Rectangle: Rounded Corners 77" o:spid="_x0000_s1283" style="position:absolute;left:40881;top:412;width:15951;height:93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" fillcolor="#f7fbff [671]" strokecolor="#035dd3 [3205]" strokeweight="2pt">
                    <v:textbox inset="1mm,,1mm,0"/>
                  </v:roundrect>
                  <v:shape id="Graphic 78" o:spid="_x0000_s1284" type="#_x0000_t75" alt="Stuffed Toy outline" style="position:absolute;left:47216;top:666;width:3226;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">
                    <v:imagedata r:id="rId28" o:title="Stuffed Toy outline"/>
                  </v:shape>
                  <v:shape id="Graphic 79" o:spid="_x0000_s1285" type="#_x0000_t75" alt="Home outline" style="position:absolute;left:51652;top:395;width:3531;height:3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">
                    <v:imagedata r:id="rId30" o:title="Home outline"/>
                  </v:shape>
                  <v:shape id="Graphic 80" o:spid="_x0000_s1286" type="#_x0000_t75" alt="Money outline" style="position:absolute;left:42191;top:350;width:3575;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">
                    <v:imagedata r:id="rId29" o:title="Money outline"/>
                  </v:shape>
                  <v:shape id="Text Box 81" o:spid="_x0000_s1287" type="#_x0000_t202" style="position:absolute;left:42096;top:4924;width:13265;height:4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152F8AC6" w14:textId="77777777" w:rsidR="00B507F6" w:rsidRPr="0072738B" w:rsidRDefault="00B507F6" w:rsidP="00B507F6">
                          <w:pPr>
                            <w:spacing w:after="120"/>
                            <w:jc w:val="center"/>
                            <w:rPr>
                              <w:rFonts w:ascii="Arial Nova Light" w:eastAsia="HELVETICA NEUE LIGHT" w:hAnsi="Arial Nova Light" w:cstheme="minorHAnsi"/>
                              <w:sz w:val="16"/>
                              <w:szCs w:val="16"/>
                            </w:rPr>
                          </w:pPr>
                          <w:r w:rsidRPr="0072738B">
                            <w:rPr>
                              <w:rFonts w:ascii="Arial Nova Light" w:eastAsia="HELVETICA NEUE LIGHT" w:hAnsi="Arial Nova Light" w:cstheme="minorHAnsi"/>
                              <w:sz w:val="16"/>
                              <w:szCs w:val="16"/>
                            </w:rPr>
                            <w:t>If we based rent on your income, it would be $XXX</w:t>
                          </w:r>
                        </w:p>
                        <w:p w14:paraId="5BEB9928" w14:textId="77777777" w:rsidR="00B507F6" w:rsidRPr="00AD3A9A" w:rsidRDefault="00B507F6" w:rsidP="00B507F6">
                          <w:pPr>
                            <w:spacing w:before="120"/>
                            <w:jc w:val="center"/>
                            <w:rPr>
                              <w:rFonts w:ascii="helev" w:hAnsi="helev" w:cstheme="minorHAnsi"/>
                              <w:sz w:val="16"/>
                              <w:szCs w:val="16"/>
                            </w:rPr>
                          </w:pPr>
                        </w:p>
                      </w:txbxContent>
                    </v:textbox>
                  </v:shape>
                  <v:shape id="Text Box 82" o:spid="_x0000_s1288" type="#_x0000_t202" style="position:absolute;left:42205;top:10856;width:13265;height:6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" filled="f" stroked="f" strokeweight=".5pt">
                    <v:textbox>
                      <w:txbxContent>
                        <w:p w14:paraId="02100EE0" w14:textId="77777777" w:rsidR="00B507F6" w:rsidRPr="0072738B" w:rsidRDefault="00B507F6" w:rsidP="00B507F6">
                          <w:pPr>
                            <w:spacing w:before="0" w:after="0"/>
                            <w:jc w:val="center"/>
                            <w:rPr>
                              <w:rFonts w:ascii="Arial Nova Light" w:eastAsia="HELVETICA NEUE LIGHT" w:hAnsi="Arial Nova Light" w:cs="HELVETICA NEUE LIGHT"/>
                              <w:b/>
                              <w:bCs/>
                              <w:sz w:val="16"/>
                              <w:szCs w:val="16"/>
                            </w:rPr>
                          </w:pPr>
                          <w:r w:rsidRPr="00E40B79">
                            <w:rPr>
                              <w:rFonts w:ascii="Arial Nova Light" w:eastAsia="HELVETICA NEUE LIGHT" w:hAnsi="Arial Nova Light" w:cs="HELVETICA NEUE LIGHT"/>
                              <w:b/>
                              <w:bCs/>
                              <w:sz w:val="16"/>
                              <w:szCs w:val="16"/>
                              <w:u w:val="single"/>
                            </w:rPr>
                            <w:t>BUT</w:t>
                          </w:r>
                          <w:r w:rsidRPr="0072738B">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Market-based</w:t>
                          </w:r>
                          <w:r w:rsidRPr="0072738B">
                            <w:rPr>
                              <w:rFonts w:ascii="Arial Nova Light" w:eastAsia="HELVETICA NEUE LIGHT" w:hAnsi="Arial Nova Light" w:cs="HELVETICA NEUE LIGHT"/>
                              <w:sz w:val="16"/>
                              <w:szCs w:val="16"/>
                            </w:rPr>
                            <w:t xml:space="preserve"> rent for the property is </w:t>
                          </w:r>
                          <w:r w:rsidRPr="00D87032">
                            <w:rPr>
                              <w:rFonts w:ascii="Arial Nova Light" w:eastAsia="HELVETICA NEUE LIGHT" w:hAnsi="Arial Nova Light" w:cs="HELVETICA NEUE LIGHT"/>
                              <w:b/>
                              <w:bCs/>
                              <w:color w:val="auto"/>
                              <w:sz w:val="16"/>
                              <w:szCs w:val="16"/>
                            </w:rPr>
                            <w:t>$XXX</w:t>
                          </w:r>
                        </w:p>
                        <w:p w14:paraId="3D17530F" w14:textId="77777777" w:rsidR="00B507F6" w:rsidRPr="00E40B79" w:rsidRDefault="00B507F6" w:rsidP="00B507F6">
                          <w:pPr>
                            <w:spacing w:before="0" w:after="0"/>
                            <w:jc w:val="center"/>
                            <w:rPr>
                              <w:rFonts w:ascii="Arial Nova Light" w:hAnsi="Arial Nova Light" w:cstheme="minorHAnsi"/>
                              <w:color w:val="035DD3" w:themeColor="accent2"/>
                              <w:sz w:val="18"/>
                              <w:szCs w:val="18"/>
                            </w:rPr>
                          </w:pPr>
                          <w:r w:rsidRPr="00E40B79">
                            <w:rPr>
                              <w:rFonts w:ascii="Arial Nova Light" w:eastAsia="HELVETICA NEUE LIGHT" w:hAnsi="Arial Nova Light" w:cs="HELVETICA NEUE LIGHT"/>
                              <w:b/>
                              <w:bCs/>
                              <w:color w:val="035DD3" w:themeColor="accent2"/>
                              <w:sz w:val="16"/>
                              <w:szCs w:val="16"/>
                            </w:rPr>
                            <w:t>THIS IS THE AMOUNT YOU PAY</w:t>
                          </w:r>
                        </w:p>
                      </w:txbxContent>
                    </v:textbox>
                  </v:shape>
                  <v:shape id="Plus Sign 83" o:spid="_x0000_s1289" style="position:absolute;left:45548;top:4147;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roundrect id="Rectangle: Rounded Corners 84" o:spid="_x0000_s1290" style="position:absolute;width:36696;height:17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" filled="f" strokecolor="#00b050" strokeweight="2.25pt">
                    <v:textbox inset="1mm,,1mm,0"/>
                  </v:roundrect>
                  <v:roundrect id="Rectangle: Rounded Corners 85" o:spid="_x0000_s1291" style="position:absolute;left:40881;top:10242;width:16097;height:7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" filled="f" strokecolor="#035dd3 [3205]" strokeweight="2.25pt">
                    <v:textbox inset="1mm,,1mm,0"/>
                  </v:roundrect>
                  <v:shape id="Plus Sign 86" o:spid="_x0000_s1292" style="position:absolute;left:50437;top:4238;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shape id="Text Box 87" o:spid="_x0000_s1293" type="#_x0000_t202" style="position:absolute;left:46537;top:3143;width:4521;height:2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" filled="f" stroked="f" strokeweight=".5pt">
                    <v:textbox>
                      <w:txbxContent>
                        <w:p w14:paraId="4948E669" w14:textId="77777777" w:rsidR="00B507F6" w:rsidRPr="0072738B" w:rsidRDefault="00B507F6" w:rsidP="00B507F6">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v:textbox>
                  </v:shape>
                </v:group>
                <v:shape id="Text Box 88" o:spid="_x0000_s1294" type="#_x0000_t202" style="position:absolute;left:36576;top:11239;width:42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2B4CAEBC" w14:textId="77777777" w:rsidR="00B507F6" w:rsidRPr="009A3EBD" w:rsidRDefault="00B507F6" w:rsidP="00B507F6">
                        <w:pPr>
                          <w:rPr>
                            <w:color w:val="00B050"/>
                            <w:sz w:val="54"/>
                            <w:szCs w:val="54"/>
                          </w:rPr>
                        </w:pPr>
                        <w:r w:rsidRPr="009A3EBD">
                          <w:rPr>
                            <w:rFonts w:ascii="Wingdings" w:eastAsia="Wingdings" w:hAnsi="Wingdings" w:cs="Wingdings"/>
                            <w:color w:val="00B050"/>
                            <w:sz w:val="54"/>
                            <w:szCs w:val="54"/>
                          </w:rPr>
                          <w:sym w:font="Wingdings" w:char="F0FC"/>
                        </w:r>
                      </w:p>
                      <w:p w14:paraId="37D828CE" w14:textId="77777777" w:rsidR="00B507F6" w:rsidRDefault="00B507F6" w:rsidP="00B507F6"/>
                    </w:txbxContent>
                  </v:textbox>
                </v:shape>
                <v:shape id="Text Box 89" o:spid="_x0000_s1295" type="#_x0000_t202" style="position:absolute;left:36576;top:2381;width:3619;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filled="f" stroked="f" strokeweight=".5pt">
                  <v:textbox>
                    <w:txbxContent>
                      <w:p w14:paraId="3D27E390" w14:textId="77777777" w:rsidR="00B507F6" w:rsidRPr="009A3EBD" w:rsidRDefault="00B507F6" w:rsidP="00B507F6">
                        <w:pPr>
                          <w:jc w:val="center"/>
                          <w:rPr>
                            <w:color w:val="FF0000"/>
                            <w:sz w:val="54"/>
                            <w:szCs w:val="54"/>
                          </w:rPr>
                        </w:pPr>
                        <w:r w:rsidRPr="009A3EBD">
                          <w:rPr>
                            <w:rFonts w:ascii="Wingdings" w:eastAsia="Wingdings" w:hAnsi="Wingdings" w:cs="Wingdings"/>
                            <w:color w:val="FF0000"/>
                            <w:sz w:val="54"/>
                            <w:szCs w:val="54"/>
                          </w:rPr>
                          <w:t>û</w:t>
                        </w:r>
                      </w:p>
                    </w:txbxContent>
                  </v:textbox>
                </v:shape>
                <v:shape id="Text Box 90" o:spid="_x0000_s1296" type="#_x0000_t202" style="position:absolute;left:41814;top:2952;width:4520;height: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" filled="f" stroked="f" strokeweight=".5pt">
                  <v:textbox>
                    <w:txbxContent>
                      <w:p w14:paraId="67D94EF1" w14:textId="77777777" w:rsidR="00B507F6" w:rsidRPr="0072738B" w:rsidRDefault="00B507F6" w:rsidP="00B507F6">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v:textbox>
                </v:shape>
                <v:shape id="Text Box 91" o:spid="_x0000_s1297" type="#_x0000_t202" style="position:absolute;left:51244;top:3143;width:4520;height: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" filled="f" stroked="f" strokeweight=".5pt">
                  <v:textbox>
                    <w:txbxContent>
                      <w:p w14:paraId="6B5F0004" w14:textId="77777777" w:rsidR="00B507F6" w:rsidRPr="0072738B" w:rsidRDefault="00B507F6" w:rsidP="00B507F6">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v:textbox>
                </v:shape>
                <w10:wrap anchorx="margin"/>
              </v:group>
            </w:pict>
          </mc:Fallback>
        </mc:AlternateContent>
      </w:r>
    </w:p>
    <w:p w14:paraId="4EC8EB35" w14:textId="77777777" w:rsidR="00B507F6" w:rsidRDefault="00B507F6" w:rsidP="00B507F6">
      <w:pPr>
        <w:pStyle w:val="BodyText"/>
        <w:rPr>
          <w:rStyle w:val="Hyperlink"/>
          <w:b/>
          <w:bCs/>
          <w:i/>
          <w:iCs/>
          <w:u w:val="none"/>
        </w:rPr>
      </w:pPr>
    </w:p>
    <w:p w14:paraId="0CF42BF8" w14:textId="77777777" w:rsidR="00B507F6" w:rsidRPr="009F1A65" w:rsidRDefault="00B507F6" w:rsidP="00B507F6">
      <w:pPr>
        <w:pStyle w:val="BodyText"/>
        <w:rPr>
          <w:b/>
          <w:bCs/>
          <w:i/>
          <w:iCs/>
          <w:color w:val="FF0000"/>
        </w:rPr>
      </w:pPr>
    </w:p>
    <w:p w14:paraId="0E478929" w14:textId="77777777" w:rsidR="00B507F6" w:rsidRDefault="00B507F6" w:rsidP="00B507F6">
      <w:pPr>
        <w:pStyle w:val="BodyText"/>
        <w:rPr>
          <w:rFonts w:ascii="Calibri" w:hAnsi="Calibri" w:cs="Calibri"/>
          <w:color w:val="000000"/>
        </w:rPr>
      </w:pPr>
    </w:p>
    <w:p w14:paraId="6965A8FB" w14:textId="77777777" w:rsidR="00B507F6" w:rsidRDefault="00B507F6" w:rsidP="00B507F6">
      <w:pPr>
        <w:pStyle w:val="BodyText"/>
        <w:rPr>
          <w:rFonts w:ascii="Calibri" w:hAnsi="Calibri" w:cs="Calibri"/>
          <w:color w:val="000000"/>
        </w:rPr>
      </w:pPr>
    </w:p>
    <w:p w14:paraId="7C10A322" w14:textId="77777777" w:rsidR="00B507F6" w:rsidRDefault="00B507F6" w:rsidP="00B507F6">
      <w:pPr>
        <w:pStyle w:val="BodyText"/>
        <w:rPr>
          <w:rFonts w:ascii="Calibri" w:hAnsi="Calibri" w:cs="Calibri"/>
          <w:color w:val="000000"/>
        </w:rPr>
      </w:pPr>
    </w:p>
    <w:p w14:paraId="254F5C85" w14:textId="77777777" w:rsidR="00B507F6" w:rsidRDefault="00B507F6" w:rsidP="00B507F6">
      <w:pPr>
        <w:pStyle w:val="BodyText"/>
        <w:rPr>
          <w:rFonts w:ascii="Calibri" w:hAnsi="Calibri" w:cs="Calibri"/>
          <w:b/>
          <w:bCs/>
          <w:color w:val="000000"/>
        </w:rPr>
      </w:pPr>
    </w:p>
    <w:p w14:paraId="028DAE36" w14:textId="77777777" w:rsidR="00B507F6" w:rsidRPr="00B507F6" w:rsidRDefault="00B507F6" w:rsidP="00B507F6">
      <w:pPr>
        <w:pStyle w:val="BodyText"/>
        <w:rPr>
          <w:b/>
          <w:bCs/>
        </w:rPr>
      </w:pPr>
      <w:r w:rsidRPr="00B507F6">
        <w:rPr>
          <w:b/>
          <w:bCs/>
        </w:rPr>
        <w:t>What you need to do next</w:t>
      </w:r>
    </w:p>
    <w:p w14:paraId="1060EE37" w14:textId="77777777" w:rsidR="00B507F6" w:rsidRPr="00B507F6" w:rsidRDefault="00B507F6" w:rsidP="00B507F6">
      <w:pPr>
        <w:pStyle w:val="ListBullet"/>
      </w:pPr>
      <w:r w:rsidRPr="00B507F6">
        <w:t xml:space="preserve">If you have signed a Centrelink Authority form authorising us to use Centrepay for rent payments, we will contact you to authorise payment of the new rent amount through Centrepay. </w:t>
      </w:r>
    </w:p>
    <w:p w14:paraId="719F67FB" w14:textId="77777777" w:rsidR="00B507F6" w:rsidRPr="00B507F6" w:rsidRDefault="00B507F6" w:rsidP="00B507F6">
      <w:pPr>
        <w:pStyle w:val="ListBullet"/>
      </w:pPr>
      <w:r w:rsidRPr="00B507F6">
        <w:t xml:space="preserve">If you pay your rent by another method, please change your regular rent payments to the amount shown. </w:t>
      </w:r>
    </w:p>
    <w:p w14:paraId="3C088645" w14:textId="77777777" w:rsidR="00B507F6" w:rsidRPr="00B507F6" w:rsidRDefault="00B507F6" w:rsidP="00B507F6">
      <w:pPr>
        <w:pStyle w:val="BodyText"/>
      </w:pPr>
      <w:r w:rsidRPr="00B507F6">
        <w:t>We are here to support you. If you have any questions or concerns about your new rent, please contact your tenancy worker [</w:t>
      </w:r>
      <w:r w:rsidRPr="00B507F6">
        <w:rPr>
          <w:highlight w:val="yellow"/>
        </w:rPr>
        <w:t>insert name</w:t>
      </w:r>
      <w:r w:rsidRPr="00B507F6">
        <w:t>] on [</w:t>
      </w:r>
      <w:r w:rsidRPr="00B507F6">
        <w:rPr>
          <w:highlight w:val="yellow"/>
        </w:rPr>
        <w:t>insert contact details</w:t>
      </w:r>
      <w:r w:rsidRPr="00B507F6">
        <w:t>].</w:t>
      </w:r>
    </w:p>
    <w:p w14:paraId="121CC2F3" w14:textId="77777777" w:rsidR="00B507F6" w:rsidRPr="00B507F6" w:rsidRDefault="00B507F6" w:rsidP="00B507F6">
      <w:pPr>
        <w:pStyle w:val="BodyText"/>
      </w:pPr>
      <w:r w:rsidRPr="00B507F6">
        <w:t>Yours sincerely,</w:t>
      </w:r>
    </w:p>
    <w:p w14:paraId="1F28FAA4" w14:textId="59A1559F" w:rsidR="00A473D2" w:rsidRPr="00DB6620" w:rsidRDefault="00B507F6" w:rsidP="00B507F6">
      <w:pPr>
        <w:pStyle w:val="BodyText"/>
        <w:rPr>
          <w:b/>
          <w:bCs/>
        </w:rPr>
      </w:pPr>
      <w:r w:rsidRPr="00DB6620">
        <w:rPr>
          <w:b/>
          <w:bCs/>
        </w:rPr>
        <w:t xml:space="preserve">Tenancy Manager </w:t>
      </w:r>
    </w:p>
    <w:p w14:paraId="295DE5E6" w14:textId="505D86F8" w:rsidR="00A473D2" w:rsidRDefault="00A473D2" w:rsidP="00DA2895">
      <w:pPr>
        <w:pStyle w:val="Heading2"/>
        <w:framePr w:wrap="notBeside"/>
      </w:pPr>
      <w:bookmarkStart w:id="15" w:name="_Toc169882312"/>
      <w:r>
        <w:lastRenderedPageBreak/>
        <w:t>Rent infographics</w:t>
      </w:r>
      <w:bookmarkEnd w:id="15"/>
    </w:p>
    <w:p w14:paraId="777ED912" w14:textId="77777777" w:rsidR="009952B6" w:rsidRDefault="00DA2895" w:rsidP="00DA2895">
      <w:pPr>
        <w:pStyle w:val="BodyText"/>
      </w:pPr>
      <w:r>
        <w:t xml:space="preserve">Infographics are a simple way to show renters how their rent is set or will be calculated. </w:t>
      </w:r>
    </w:p>
    <w:p w14:paraId="719CB5CF" w14:textId="1D886E24" w:rsidR="00DA2895" w:rsidRDefault="00DA2895" w:rsidP="00DA2895">
      <w:pPr>
        <w:pStyle w:val="BodyText"/>
      </w:pPr>
      <w:r>
        <w:t xml:space="preserve">There are 2 styles of infographics </w:t>
      </w:r>
      <w:r w:rsidR="009952B6">
        <w:t>to choose from</w:t>
      </w:r>
      <w:r>
        <w:t>. CHOs will need to</w:t>
      </w:r>
      <w:r w:rsidR="00F13AEE">
        <w:t xml:space="preserve"> select</w:t>
      </w:r>
      <w:r>
        <w:t xml:space="preserve"> the appropriate infographic to use depending on the calculation that the explainer/letter is communicating.</w:t>
      </w:r>
    </w:p>
    <w:p w14:paraId="6263FE06" w14:textId="6D16C96E" w:rsidR="00D23992" w:rsidRPr="00D23992" w:rsidRDefault="00D23992" w:rsidP="00D23992">
      <w:pPr>
        <w:pStyle w:val="BodyText"/>
      </w:pPr>
      <w:r w:rsidRPr="00D23992">
        <w:t>The</w:t>
      </w:r>
      <w:r w:rsidR="00A6366A">
        <w:t>se</w:t>
      </w:r>
      <w:r w:rsidRPr="00D23992">
        <w:t xml:space="preserve"> infographics are designed to be merged with renter specific dollar amounts (</w:t>
      </w:r>
      <w:r w:rsidRPr="00D23992">
        <w:rPr>
          <w:highlight w:val="yellow"/>
        </w:rPr>
        <w:t>anywhere $XXX exists</w:t>
      </w:r>
      <w:r w:rsidRPr="00D23992">
        <w:t>) and can be tailored to your organisation</w:t>
      </w:r>
      <w:r w:rsidR="00A10950">
        <w:t>’</w:t>
      </w:r>
      <w:r w:rsidRPr="00D23992">
        <w:t>s style guide.</w:t>
      </w:r>
    </w:p>
    <w:p w14:paraId="1F8C3F45" w14:textId="3C323278" w:rsidR="00D23992" w:rsidRDefault="009D39BA" w:rsidP="00864386">
      <w:pPr>
        <w:pStyle w:val="Heading3"/>
      </w:pPr>
      <w:bookmarkStart w:id="16" w:name="_Toc169882313"/>
      <w:r>
        <w:t xml:space="preserve">Income based rent calculation </w:t>
      </w:r>
      <w:r w:rsidR="0013568C">
        <w:t xml:space="preserve">- </w:t>
      </w:r>
      <w:r w:rsidR="00733B8A">
        <w:t>max</w:t>
      </w:r>
      <w:r w:rsidR="0013568C">
        <w:t>imum</w:t>
      </w:r>
      <w:r w:rsidR="00733B8A">
        <w:t xml:space="preserve"> rent not exceeded, no additional costs</w:t>
      </w:r>
      <w:bookmarkEnd w:id="16"/>
    </w:p>
    <w:p w14:paraId="08949620" w14:textId="6579B72E" w:rsidR="00D73E8A" w:rsidRPr="001060F6" w:rsidRDefault="00D73E8A" w:rsidP="001060F6">
      <w:pPr>
        <w:pStyle w:val="BodyText"/>
        <w:rPr>
          <w:b/>
          <w:bCs/>
        </w:rPr>
      </w:pPr>
      <w:r w:rsidRPr="001060F6">
        <w:rPr>
          <w:b/>
          <w:bCs/>
          <w:noProof/>
        </w:rPr>
        <mc:AlternateContent>
          <mc:Choice Requires="wpg">
            <w:drawing>
              <wp:anchor distT="0" distB="0" distL="114300" distR="114300" simplePos="0" relativeHeight="251709441" behindDoc="0" locked="0" layoutInCell="1" allowOverlap="1" wp14:anchorId="0BC31D05" wp14:editId="69CF00C9">
                <wp:simplePos x="0" y="0"/>
                <wp:positionH relativeFrom="margin">
                  <wp:posOffset>0</wp:posOffset>
                </wp:positionH>
                <wp:positionV relativeFrom="paragraph">
                  <wp:posOffset>332740</wp:posOffset>
                </wp:positionV>
                <wp:extent cx="5687695" cy="1798955"/>
                <wp:effectExtent l="19050" t="19050" r="27305" b="0"/>
                <wp:wrapTopAndBottom/>
                <wp:docPr id="33" name="Group 33"/>
                <wp:cNvGraphicFramePr/>
                <a:graphic xmlns:a="http://schemas.openxmlformats.org/drawingml/2006/main">
                  <a:graphicData uri="http://schemas.microsoft.com/office/word/2010/wordprocessingGroup">
                    <wpg:wgp>
                      <wpg:cNvGrpSpPr/>
                      <wpg:grpSpPr>
                        <a:xfrm>
                          <a:off x="0" y="0"/>
                          <a:ext cx="5687695" cy="1798955"/>
                          <a:chOff x="0" y="0"/>
                          <a:chExt cx="5688311" cy="1799301"/>
                        </a:xfrm>
                      </wpg:grpSpPr>
                      <wps:wsp>
                        <wps:cNvPr id="34" name="Google Shape;36;p1"/>
                        <wps:cNvSpPr txBox="1"/>
                        <wps:spPr>
                          <a:xfrm>
                            <a:off x="2547608" y="564898"/>
                            <a:ext cx="1101725" cy="1032674"/>
                          </a:xfrm>
                          <a:prstGeom prst="rect">
                            <a:avLst/>
                          </a:prstGeom>
                          <a:noFill/>
                          <a:ln>
                            <a:noFill/>
                          </a:ln>
                        </wps:spPr>
                        <wps:txbx>
                          <w:txbxContent>
                            <w:p w14:paraId="47500784" w14:textId="77777777" w:rsidR="00D73E8A" w:rsidRPr="00F214AA" w:rsidRDefault="00D73E8A" w:rsidP="00D73E8A">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43D2E24" w14:textId="77777777" w:rsidR="00D73E8A" w:rsidRPr="00F214AA" w:rsidRDefault="00D73E8A" w:rsidP="00D73E8A">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1A1FF718" w14:textId="77777777" w:rsidR="00D73E8A" w:rsidRPr="00F214AA" w:rsidRDefault="00D73E8A" w:rsidP="00D73E8A">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35" name="Google Shape;35;p1"/>
                        <wps:cNvSpPr txBox="1"/>
                        <wps:spPr>
                          <a:xfrm>
                            <a:off x="225394" y="492471"/>
                            <a:ext cx="1174750" cy="1306830"/>
                          </a:xfrm>
                          <a:prstGeom prst="rect">
                            <a:avLst/>
                          </a:prstGeom>
                          <a:noFill/>
                          <a:ln>
                            <a:noFill/>
                          </a:ln>
                        </wps:spPr>
                        <wps:txbx>
                          <w:txbxContent>
                            <w:p w14:paraId="410C5737" w14:textId="77777777" w:rsidR="00D73E8A" w:rsidRPr="00F214AA" w:rsidRDefault="00D73E8A" w:rsidP="00D73E8A">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37" name="Google Shape;43;p1"/>
                        <wps:cNvSpPr txBox="1"/>
                        <wps:spPr>
                          <a:xfrm>
                            <a:off x="1529093" y="528685"/>
                            <a:ext cx="998855" cy="309245"/>
                          </a:xfrm>
                          <a:prstGeom prst="rect">
                            <a:avLst/>
                          </a:prstGeom>
                          <a:noFill/>
                          <a:ln>
                            <a:noFill/>
                          </a:ln>
                        </wps:spPr>
                        <wps:txbx>
                          <w:txbxContent>
                            <w:p w14:paraId="2B0E3541" w14:textId="77777777" w:rsidR="00D73E8A" w:rsidRPr="00F214AA" w:rsidRDefault="00D73E8A" w:rsidP="00D73E8A">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40" name="Google Shape;37;p1"/>
                        <wps:cNvSpPr txBox="1"/>
                        <wps:spPr>
                          <a:xfrm>
                            <a:off x="1420451" y="1262016"/>
                            <a:ext cx="963930" cy="434340"/>
                          </a:xfrm>
                          <a:prstGeom prst="rect">
                            <a:avLst/>
                          </a:prstGeom>
                          <a:noFill/>
                          <a:ln>
                            <a:noFill/>
                          </a:ln>
                        </wps:spPr>
                        <wps:txbx>
                          <w:txbxContent>
                            <w:p w14:paraId="2361A7AD" w14:textId="77777777" w:rsidR="00D73E8A" w:rsidRPr="00F214AA" w:rsidRDefault="00D73E8A" w:rsidP="00D73E8A">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44" name="Graphic 44"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510986" y="116752"/>
                            <a:ext cx="447675" cy="443865"/>
                          </a:xfrm>
                          <a:prstGeom prst="rect">
                            <a:avLst/>
                          </a:prstGeom>
                        </pic:spPr>
                      </pic:pic>
                      <pic:pic xmlns:pic="http://schemas.openxmlformats.org/drawingml/2006/picture">
                        <pic:nvPicPr>
                          <pic:cNvPr id="46" name="Graphic 46"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347616" y="12637"/>
                            <a:ext cx="405765" cy="538480"/>
                          </a:xfrm>
                          <a:prstGeom prst="rect">
                            <a:avLst/>
                          </a:prstGeom>
                        </pic:spPr>
                      </pic:pic>
                      <pic:pic xmlns:pic="http://schemas.openxmlformats.org/drawingml/2006/picture">
                        <pic:nvPicPr>
                          <pic:cNvPr id="47" name="Graphic 47"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488352" y="813869"/>
                            <a:ext cx="507365" cy="486410"/>
                          </a:xfrm>
                          <a:prstGeom prst="rect">
                            <a:avLst/>
                          </a:prstGeom>
                        </pic:spPr>
                      </pic:pic>
                      <wps:wsp>
                        <wps:cNvPr id="48" name="Text Box 48"/>
                        <wps:cNvSpPr txBox="1"/>
                        <wps:spPr>
                          <a:xfrm>
                            <a:off x="759548" y="116752"/>
                            <a:ext cx="601980" cy="415944"/>
                          </a:xfrm>
                          <a:prstGeom prst="rect">
                            <a:avLst/>
                          </a:prstGeom>
                          <a:noFill/>
                          <a:ln w="6350">
                            <a:noFill/>
                          </a:ln>
                        </wps:spPr>
                        <wps:txbx>
                          <w:txbxContent>
                            <w:p w14:paraId="30031C5B" w14:textId="77777777" w:rsidR="00D73E8A" w:rsidRPr="00D73E8A" w:rsidRDefault="00D73E8A" w:rsidP="00D73E8A">
                              <w:pPr>
                                <w:rPr>
                                  <w:rFonts w:ascii="Yu Gothic UI Semibold" w:eastAsia="Yu Gothic UI Semibold" w:hAnsi="Yu Gothic UI Semibold"/>
                                  <w:color w:val="92D050"/>
                                  <w:sz w:val="30"/>
                                  <w:szCs w:val="30"/>
                                </w:rPr>
                              </w:pPr>
                              <w:r w:rsidRPr="00D73E8A">
                                <w:rPr>
                                  <w:rFonts w:ascii="Yu Gothic UI Semibold" w:eastAsia="Yu Gothic UI Semibold" w:hAnsi="Yu Gothic UI Semibold"/>
                                  <w:color w:val="92D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1931972" y="134859"/>
                            <a:ext cx="538480" cy="393700"/>
                          </a:xfrm>
                          <a:prstGeom prst="rect">
                            <a:avLst/>
                          </a:prstGeom>
                          <a:noFill/>
                          <a:ln w="6350">
                            <a:noFill/>
                          </a:ln>
                        </wps:spPr>
                        <wps:txbx>
                          <w:txbxContent>
                            <w:p w14:paraId="4292E567" w14:textId="77777777" w:rsidR="00D73E8A" w:rsidRPr="00E8118D" w:rsidRDefault="00D73E8A" w:rsidP="00D73E8A">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Text Box 486"/>
                        <wps:cNvSpPr txBox="1"/>
                        <wps:spPr>
                          <a:xfrm>
                            <a:off x="1922924" y="854610"/>
                            <a:ext cx="687705" cy="493395"/>
                          </a:xfrm>
                          <a:prstGeom prst="rect">
                            <a:avLst/>
                          </a:prstGeom>
                          <a:noFill/>
                          <a:ln w="6350">
                            <a:noFill/>
                          </a:ln>
                        </wps:spPr>
                        <wps:txbx>
                          <w:txbxContent>
                            <w:p w14:paraId="39246F77" w14:textId="77777777" w:rsidR="00D73E8A" w:rsidRPr="00427E2B" w:rsidRDefault="00D73E8A" w:rsidP="00D73E8A">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Text Box 487"/>
                        <wps:cNvSpPr txBox="1"/>
                        <wps:spPr>
                          <a:xfrm>
                            <a:off x="3004808" y="152966"/>
                            <a:ext cx="534035" cy="379730"/>
                          </a:xfrm>
                          <a:prstGeom prst="rect">
                            <a:avLst/>
                          </a:prstGeom>
                          <a:noFill/>
                          <a:ln w="6350">
                            <a:noFill/>
                          </a:ln>
                        </wps:spPr>
                        <wps:txbx>
                          <w:txbxContent>
                            <w:p w14:paraId="161C70F7" w14:textId="77777777" w:rsidR="00D73E8A" w:rsidRPr="00427E2B" w:rsidRDefault="00D73E8A" w:rsidP="00D73E8A">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8" name="Graphic 488"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515921" y="80538"/>
                            <a:ext cx="476885" cy="506730"/>
                          </a:xfrm>
                          <a:prstGeom prst="rect">
                            <a:avLst/>
                          </a:prstGeom>
                        </pic:spPr>
                      </pic:pic>
                      <wps:wsp>
                        <wps:cNvPr id="489" name="Rectangle: Rounded Corners 489"/>
                        <wps:cNvSpPr/>
                        <wps:spPr>
                          <a:xfrm>
                            <a:off x="4077643" y="469837"/>
                            <a:ext cx="1595120" cy="1289685"/>
                          </a:xfrm>
                          <a:prstGeom prst="roundRect">
                            <a:avLst/>
                          </a:prstGeom>
                          <a:solidFill>
                            <a:schemeClr val="accent1">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90" name="Arrow: Right 490"/>
                        <wps:cNvSpPr/>
                        <wps:spPr>
                          <a:xfrm>
                            <a:off x="3724558" y="764075"/>
                            <a:ext cx="304165" cy="298450"/>
                          </a:xfrm>
                          <a:prstGeom prst="rightArrow">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491" name="Graphic 491"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4711386" y="1117160"/>
                            <a:ext cx="322580" cy="311785"/>
                          </a:xfrm>
                          <a:prstGeom prst="rect">
                            <a:avLst/>
                          </a:prstGeom>
                        </pic:spPr>
                      </pic:pic>
                      <pic:pic xmlns:pic="http://schemas.openxmlformats.org/drawingml/2006/picture">
                        <pic:nvPicPr>
                          <pic:cNvPr id="492" name="Graphic 492"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155006" y="1090000"/>
                            <a:ext cx="353060" cy="340995"/>
                          </a:xfrm>
                          <a:prstGeom prst="rect">
                            <a:avLst/>
                          </a:prstGeom>
                        </pic:spPr>
                      </pic:pic>
                      <pic:pic xmlns:pic="http://schemas.openxmlformats.org/drawingml/2006/picture">
                        <pic:nvPicPr>
                          <pic:cNvPr id="493" name="Graphic 493"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208919" y="1085473"/>
                            <a:ext cx="357505" cy="345440"/>
                          </a:xfrm>
                          <a:prstGeom prst="rect">
                            <a:avLst/>
                          </a:prstGeom>
                        </pic:spPr>
                      </pic:pic>
                      <wps:wsp>
                        <wps:cNvPr id="494" name="Text Box 494"/>
                        <wps:cNvSpPr txBox="1"/>
                        <wps:spPr>
                          <a:xfrm>
                            <a:off x="4146017" y="1388648"/>
                            <a:ext cx="452120" cy="252730"/>
                          </a:xfrm>
                          <a:prstGeom prst="rect">
                            <a:avLst/>
                          </a:prstGeom>
                          <a:noFill/>
                          <a:ln w="6350">
                            <a:noFill/>
                          </a:ln>
                        </wps:spPr>
                        <wps:txbx>
                          <w:txbxContent>
                            <w:p w14:paraId="4B90E88D" w14:textId="77777777" w:rsidR="00D73E8A" w:rsidRPr="00F214AA" w:rsidRDefault="00D73E8A" w:rsidP="00D73E8A">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Text Box 495"/>
                        <wps:cNvSpPr txBox="1"/>
                        <wps:spPr>
                          <a:xfrm>
                            <a:off x="4199865" y="515105"/>
                            <a:ext cx="1326515" cy="592455"/>
                          </a:xfrm>
                          <a:prstGeom prst="rect">
                            <a:avLst/>
                          </a:prstGeom>
                          <a:noFill/>
                          <a:ln w="6350">
                            <a:noFill/>
                          </a:ln>
                        </wps:spPr>
                        <wps:txbx>
                          <w:txbxContent>
                            <w:p w14:paraId="6964323C" w14:textId="77777777" w:rsidR="00D73E8A" w:rsidRPr="00F214AA" w:rsidRDefault="00D73E8A" w:rsidP="00D73E8A">
                              <w:pPr>
                                <w:spacing w:after="120"/>
                                <w:jc w:val="cente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Total amount of rent you pay is</w:t>
                              </w:r>
                              <w:r w:rsidRPr="00F214AA">
                                <w:rPr>
                                  <w:rFonts w:ascii="Arial Nova Light" w:eastAsia="HELVETICA NEUE LIGHT" w:hAnsi="Arial Nova Light" w:cs="HELVETICA NEUE LIGHT"/>
                                  <w:b/>
                                  <w:bCs/>
                                  <w:sz w:val="16"/>
                                  <w:szCs w:val="16"/>
                                </w:rPr>
                                <w:t xml:space="preserve"> $XXX</w:t>
                              </w:r>
                              <w:r w:rsidRPr="00F214AA">
                                <w:rPr>
                                  <w:rFonts w:ascii="Arial Nova Light" w:eastAsia="HELVETICA NEUE LIGHT" w:hAnsi="Arial Nova Light" w:cs="HELVETICA NEUE LIGHT"/>
                                  <w:sz w:val="16"/>
                                  <w:szCs w:val="16"/>
                                </w:rPr>
                                <w:t xml:space="preserve"> </w:t>
                              </w:r>
                            </w:p>
                            <w:p w14:paraId="43E8059B" w14:textId="77777777" w:rsidR="00D73E8A" w:rsidRPr="00F214AA" w:rsidRDefault="00D73E8A" w:rsidP="00D73E8A">
                              <w:pPr>
                                <w:jc w:val="center"/>
                                <w:rPr>
                                  <w:rFonts w:ascii="Arial Nova Light" w:hAnsi="Arial Nova Light" w:cstheme="minorHAnsi"/>
                                  <w:b/>
                                  <w:bCs/>
                                  <w:sz w:val="16"/>
                                  <w:szCs w:val="16"/>
                                </w:rPr>
                              </w:pPr>
                              <w:r w:rsidRPr="00F214AA">
                                <w:rPr>
                                  <w:rFonts w:ascii="Arial Nova Light" w:eastAsia="HELVETICA NEUE LIGHT" w:hAnsi="Arial Nova Light" w:cs="HELVETICA NEUE LIGHT"/>
                                  <w:sz w:val="16"/>
                                  <w:szCs w:val="16"/>
                                </w:rPr>
                                <w:t>Which is based on:</w:t>
                              </w:r>
                            </w:p>
                            <w:p w14:paraId="372BF509" w14:textId="77777777" w:rsidR="00D73E8A" w:rsidRPr="00AD3A9A" w:rsidRDefault="00D73E8A" w:rsidP="00D73E8A">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6" name="Text Box 496"/>
                        <wps:cNvSpPr txBox="1"/>
                        <wps:spPr>
                          <a:xfrm>
                            <a:off x="4199865" y="62431"/>
                            <a:ext cx="1326515" cy="407406"/>
                          </a:xfrm>
                          <a:prstGeom prst="rect">
                            <a:avLst/>
                          </a:prstGeom>
                          <a:noFill/>
                          <a:ln w="6350">
                            <a:noFill/>
                          </a:ln>
                        </wps:spPr>
                        <wps:txbx>
                          <w:txbxContent>
                            <w:p w14:paraId="17223688" w14:textId="77777777" w:rsidR="00D73E8A" w:rsidRPr="00F214AA" w:rsidRDefault="00D73E8A" w:rsidP="00D73E8A">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 name="Plus Sign 497"/>
                        <wps:cNvSpPr/>
                        <wps:spPr>
                          <a:xfrm>
                            <a:off x="4543897" y="1479299"/>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98" name="Rectangle: Rounded Corners 498"/>
                        <wps:cNvSpPr/>
                        <wps:spPr>
                          <a:xfrm>
                            <a:off x="0" y="0"/>
                            <a:ext cx="3669665" cy="1755140"/>
                          </a:xfrm>
                          <a:prstGeom prst="roundRect">
                            <a:avLst/>
                          </a:prstGeom>
                          <a:no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99" name="Rectangle: Rounded Corners 499"/>
                        <wps:cNvSpPr/>
                        <wps:spPr>
                          <a:xfrm>
                            <a:off x="4078586" y="4527"/>
                            <a:ext cx="1609725" cy="1764030"/>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07" name="Plus Sign 507"/>
                        <wps:cNvSpPr/>
                        <wps:spPr>
                          <a:xfrm>
                            <a:off x="5032784" y="1488352"/>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08" name="Text Box 508"/>
                        <wps:cNvSpPr txBox="1"/>
                        <wps:spPr>
                          <a:xfrm>
                            <a:off x="4643485" y="1396748"/>
                            <a:ext cx="452120" cy="252730"/>
                          </a:xfrm>
                          <a:prstGeom prst="rect">
                            <a:avLst/>
                          </a:prstGeom>
                          <a:noFill/>
                          <a:ln w="6350">
                            <a:noFill/>
                          </a:ln>
                        </wps:spPr>
                        <wps:txbx>
                          <w:txbxContent>
                            <w:p w14:paraId="194F06F3" w14:textId="77777777" w:rsidR="00D73E8A" w:rsidRPr="00F214AA" w:rsidRDefault="00D73E8A" w:rsidP="00D73E8A">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Text Box 509"/>
                        <wps:cNvSpPr txBox="1"/>
                        <wps:spPr>
                          <a:xfrm>
                            <a:off x="5128790" y="1397278"/>
                            <a:ext cx="452120" cy="266850"/>
                          </a:xfrm>
                          <a:prstGeom prst="rect">
                            <a:avLst/>
                          </a:prstGeom>
                          <a:noFill/>
                          <a:ln w="6350">
                            <a:noFill/>
                          </a:ln>
                        </wps:spPr>
                        <wps:txbx>
                          <w:txbxContent>
                            <w:p w14:paraId="7B3869B3" w14:textId="77777777" w:rsidR="00D73E8A" w:rsidRPr="00F214AA" w:rsidRDefault="00D73E8A" w:rsidP="00D73E8A">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C31D05" id="Group 33" o:spid="_x0000_s1298" style="position:absolute;margin-left:0;margin-top:26.2pt;width:447.85pt;height:141.65pt;z-index:251709441;mso-position-horizontal-relative:margin" coordsize="56883,17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">
                <v:shape id="Google Shape;36;p1" o:spid="_x0000_s1299" type="#_x0000_t202" style="position:absolute;left:25476;top:5648;width:11017;height:10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" filled="f" stroked="f">
                  <v:textbox inset="2mm,2mm,2mm,2mm">
                    <w:txbxContent>
                      <w:p w14:paraId="47500784" w14:textId="77777777" w:rsidR="00D73E8A" w:rsidRPr="00F214AA" w:rsidRDefault="00D73E8A" w:rsidP="00D73E8A">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43D2E24" w14:textId="77777777" w:rsidR="00D73E8A" w:rsidRPr="00F214AA" w:rsidRDefault="00D73E8A" w:rsidP="00D73E8A">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1A1FF718" w14:textId="77777777" w:rsidR="00D73E8A" w:rsidRPr="00F214AA" w:rsidRDefault="00D73E8A" w:rsidP="00D73E8A">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300" type="#_x0000_t202" style="position:absolute;left:2253;top:4924;width:11748;height:1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" filled="f" stroked="f">
                  <v:textbox inset="2mm,2mm,2mm,2mm">
                    <w:txbxContent>
                      <w:p w14:paraId="410C5737" w14:textId="77777777" w:rsidR="00D73E8A" w:rsidRPr="00F214AA" w:rsidRDefault="00D73E8A" w:rsidP="00D73E8A">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301" type="#_x0000_t202" style="position:absolute;left:15290;top:5286;width:998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" filled="f" stroked="f">
                  <v:textbox inset="2mm,2mm,2mm,2mm">
                    <w:txbxContent>
                      <w:p w14:paraId="2B0E3541" w14:textId="77777777" w:rsidR="00D73E8A" w:rsidRPr="00F214AA" w:rsidRDefault="00D73E8A" w:rsidP="00D73E8A">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oogle Shape;37;p1" o:spid="_x0000_s1302" type="#_x0000_t202" style="position:absolute;left:14204;top:12620;width:9639;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" filled="f" stroked="f">
                  <v:textbox inset="2mm,2mm,2mm,2mm">
                    <w:txbxContent>
                      <w:p w14:paraId="2361A7AD" w14:textId="77777777" w:rsidR="00D73E8A" w:rsidRPr="00F214AA" w:rsidRDefault="00D73E8A" w:rsidP="00D73E8A">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shape id="Graphic 44" o:spid="_x0000_s1303" type="#_x0000_t75" alt="Stuffed Toy outline" style="position:absolute;left:15109;top:1167;width:4477;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">
                  <v:imagedata r:id="rId28" o:title="Stuffed Toy outline"/>
                </v:shape>
                <v:shape id="Graphic 46" o:spid="_x0000_s1304" type="#_x0000_t75" alt="Money outline" style="position:absolute;left:3476;top:126;width:4057;height: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">
                  <v:imagedata r:id="rId29" o:title="Money outline"/>
                </v:shape>
                <v:shape id="Graphic 47" o:spid="_x0000_s1305" type="#_x0000_t75" alt="Home outline" style="position:absolute;left:14883;top:8138;width:507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">
                  <v:imagedata r:id="rId30" o:title="Home outline"/>
                </v:shape>
                <v:shape id="Text Box 48" o:spid="_x0000_s1306" type="#_x0000_t202" style="position:absolute;left:7595;top:1167;width:602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" filled="f" stroked="f" strokeweight=".5pt">
                  <v:textbox>
                    <w:txbxContent>
                      <w:p w14:paraId="30031C5B" w14:textId="77777777" w:rsidR="00D73E8A" w:rsidRPr="00D73E8A" w:rsidRDefault="00D73E8A" w:rsidP="00D73E8A">
                        <w:pPr>
                          <w:rPr>
                            <w:rFonts w:ascii="Yu Gothic UI Semibold" w:eastAsia="Yu Gothic UI Semibold" w:hAnsi="Yu Gothic UI Semibold"/>
                            <w:color w:val="92D050"/>
                            <w:sz w:val="30"/>
                            <w:szCs w:val="30"/>
                          </w:rPr>
                        </w:pPr>
                        <w:r w:rsidRPr="00D73E8A">
                          <w:rPr>
                            <w:rFonts w:ascii="Yu Gothic UI Semibold" w:eastAsia="Yu Gothic UI Semibold" w:hAnsi="Yu Gothic UI Semibold"/>
                            <w:color w:val="92D050"/>
                            <w:sz w:val="30"/>
                            <w:szCs w:val="30"/>
                            <w:highlight w:val="yellow"/>
                          </w:rPr>
                          <w:t>25%</w:t>
                        </w:r>
                      </w:p>
                    </w:txbxContent>
                  </v:textbox>
                </v:shape>
                <v:shape id="Text Box 49" o:spid="_x0000_s1307" type="#_x0000_t202" style="position:absolute;left:19319;top:1348;width:5385;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" filled="f" stroked="f" strokeweight=".5pt">
                  <v:textbox>
                    <w:txbxContent>
                      <w:p w14:paraId="4292E567" w14:textId="77777777" w:rsidR="00D73E8A" w:rsidRPr="00E8118D" w:rsidRDefault="00D73E8A" w:rsidP="00D73E8A">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486" o:spid="_x0000_s1308" type="#_x0000_t202" style="position:absolute;left:19229;top:8546;width:6877;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" filled="f" stroked="f" strokeweight=".5pt">
                  <v:textbox>
                    <w:txbxContent>
                      <w:p w14:paraId="39246F77" w14:textId="77777777" w:rsidR="00D73E8A" w:rsidRPr="00427E2B" w:rsidRDefault="00D73E8A" w:rsidP="00D73E8A">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487" o:spid="_x0000_s1309" type="#_x0000_t202" style="position:absolute;left:30048;top:1529;width:5340;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" filled="f" stroked="f" strokeweight=".5pt">
                  <v:textbox>
                    <w:txbxContent>
                      <w:p w14:paraId="161C70F7" w14:textId="77777777" w:rsidR="00D73E8A" w:rsidRPr="00427E2B" w:rsidRDefault="00D73E8A" w:rsidP="00D73E8A">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488" o:spid="_x0000_s1310" type="#_x0000_t75" alt="Piggy Bank outline" style="position:absolute;left:25159;top:805;width:4769;height:5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">
                  <v:imagedata r:id="rId31" o:title="Piggy Bank outline"/>
                </v:shape>
                <v:roundrect id="Rectangle: Rounded Corners 489" o:spid="_x0000_s1311" style="position:absolute;left:40776;top:4698;width:15951;height:128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" fillcolor="#a7d8ff [2884]" stroked="f" strokeweight="2pt">
                  <v:textbox inset="1mm,,1mm,0"/>
                </v:roundrect>
                <v:shape id="Arrow: Right 490" o:spid="_x0000_s1312" type="#_x0000_t13" style="position:absolute;left:37245;top:7640;width:3042;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" adj="11003" fillcolor="#d8eeff [3215]" stroked="f" strokeweight="2pt">
                  <v:textbox inset="1mm,,1mm,0"/>
                </v:shape>
                <v:shape id="Graphic 491" o:spid="_x0000_s1313" type="#_x0000_t75" alt="Stuffed Toy outline" style="position:absolute;left:47113;top:11171;width:3226;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">
                  <v:imagedata r:id="rId28" o:title="Stuffed Toy outline"/>
                </v:shape>
                <v:shape id="Graphic 492" o:spid="_x0000_s1314" type="#_x0000_t75" alt="Home outline" style="position:absolute;left:51550;top:10900;width:3530;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">
                  <v:imagedata r:id="rId30" o:title="Home outline"/>
                </v:shape>
                <v:shape id="Graphic 493" o:spid="_x0000_s1315" type="#_x0000_t75" alt="Money outline" style="position:absolute;left:42089;top:10854;width:3575;height:3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">
                  <v:imagedata r:id="rId29" o:title="Money outline"/>
                </v:shape>
                <v:shape id="Text Box 494" o:spid="_x0000_s1316" type="#_x0000_t202" style="position:absolute;left:41460;top:13886;width:452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" filled="f" stroked="f" strokeweight=".5pt">
                  <v:textbox>
                    <w:txbxContent>
                      <w:p w14:paraId="4B90E88D" w14:textId="77777777" w:rsidR="00D73E8A" w:rsidRPr="00F214AA" w:rsidRDefault="00D73E8A" w:rsidP="00D73E8A">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495" o:spid="_x0000_s1317" type="#_x0000_t202" style="position:absolute;left:41998;top:5151;width:13265;height:5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" filled="f" stroked="f" strokeweight=".5pt">
                  <v:textbox>
                    <w:txbxContent>
                      <w:p w14:paraId="6964323C" w14:textId="77777777" w:rsidR="00D73E8A" w:rsidRPr="00F214AA" w:rsidRDefault="00D73E8A" w:rsidP="00D73E8A">
                        <w:pPr>
                          <w:spacing w:after="120"/>
                          <w:jc w:val="cente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Total amount of rent you pay is</w:t>
                        </w:r>
                        <w:r w:rsidRPr="00F214AA">
                          <w:rPr>
                            <w:rFonts w:ascii="Arial Nova Light" w:eastAsia="HELVETICA NEUE LIGHT" w:hAnsi="Arial Nova Light" w:cs="HELVETICA NEUE LIGHT"/>
                            <w:b/>
                            <w:bCs/>
                            <w:sz w:val="16"/>
                            <w:szCs w:val="16"/>
                          </w:rPr>
                          <w:t xml:space="preserve"> $XXX</w:t>
                        </w:r>
                        <w:r w:rsidRPr="00F214AA">
                          <w:rPr>
                            <w:rFonts w:ascii="Arial Nova Light" w:eastAsia="HELVETICA NEUE LIGHT" w:hAnsi="Arial Nova Light" w:cs="HELVETICA NEUE LIGHT"/>
                            <w:sz w:val="16"/>
                            <w:szCs w:val="16"/>
                          </w:rPr>
                          <w:t xml:space="preserve"> </w:t>
                        </w:r>
                      </w:p>
                      <w:p w14:paraId="43E8059B" w14:textId="77777777" w:rsidR="00D73E8A" w:rsidRPr="00F214AA" w:rsidRDefault="00D73E8A" w:rsidP="00D73E8A">
                        <w:pPr>
                          <w:jc w:val="center"/>
                          <w:rPr>
                            <w:rFonts w:ascii="Arial Nova Light" w:hAnsi="Arial Nova Light" w:cstheme="minorHAnsi"/>
                            <w:b/>
                            <w:bCs/>
                            <w:sz w:val="16"/>
                            <w:szCs w:val="16"/>
                          </w:rPr>
                        </w:pPr>
                        <w:r w:rsidRPr="00F214AA">
                          <w:rPr>
                            <w:rFonts w:ascii="Arial Nova Light" w:eastAsia="HELVETICA NEUE LIGHT" w:hAnsi="Arial Nova Light" w:cs="HELVETICA NEUE LIGHT"/>
                            <w:sz w:val="16"/>
                            <w:szCs w:val="16"/>
                          </w:rPr>
                          <w:t>Which is based on:</w:t>
                        </w:r>
                      </w:p>
                      <w:p w14:paraId="372BF509" w14:textId="77777777" w:rsidR="00D73E8A" w:rsidRPr="00AD3A9A" w:rsidRDefault="00D73E8A" w:rsidP="00D73E8A">
                        <w:pPr>
                          <w:spacing w:before="120"/>
                          <w:jc w:val="center"/>
                          <w:rPr>
                            <w:rFonts w:ascii="helev" w:hAnsi="helev" w:cstheme="minorHAnsi"/>
                            <w:sz w:val="16"/>
                            <w:szCs w:val="16"/>
                          </w:rPr>
                        </w:pPr>
                      </w:p>
                    </w:txbxContent>
                  </v:textbox>
                </v:shape>
                <v:shape id="Text Box 496" o:spid="_x0000_s1318" type="#_x0000_t202" style="position:absolute;left:41998;top:624;width:13265;height:4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" filled="f" stroked="f" strokeweight=".5pt">
                  <v:textbox>
                    <w:txbxContent>
                      <w:p w14:paraId="17223688" w14:textId="77777777" w:rsidR="00D73E8A" w:rsidRPr="00F214AA" w:rsidRDefault="00D73E8A" w:rsidP="00D73E8A">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shape id="Plus Sign 497" o:spid="_x0000_s1319" style="position:absolute;left:45438;top:14792;width:1397;height:1093;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roundrect id="Rectangle: Rounded Corners 498" o:spid="_x0000_s1320" style="position:absolute;width:36696;height:17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" filled="f" strokecolor="#92d050" strokeweight="2.25pt">
                  <v:textbox inset="1mm,,1mm,0"/>
                </v:roundrect>
                <v:roundrect id="Rectangle: Rounded Corners 499" o:spid="_x0000_s1321" style="position:absolute;left:40785;top:45;width:16098;height:1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" filled="f" strokecolor="#035dd3 [3205]" strokeweight="2.25pt">
                  <v:textbox inset="1mm,,1mm,0"/>
                </v:roundrect>
                <v:shape id="Plus Sign 507" o:spid="_x0000_s1322" style="position:absolute;left:50327;top:14883;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shape id="Text Box 508" o:spid="_x0000_s1323" type="#_x0000_t202" style="position:absolute;left:46434;top:13967;width:4522;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" filled="f" stroked="f" strokeweight=".5pt">
                  <v:textbox>
                    <w:txbxContent>
                      <w:p w14:paraId="194F06F3" w14:textId="77777777" w:rsidR="00D73E8A" w:rsidRPr="00F214AA" w:rsidRDefault="00D73E8A" w:rsidP="00D73E8A">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509" o:spid="_x0000_s1324" type="#_x0000_t202" style="position:absolute;left:51287;top:13972;width:4522;height: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" filled="f" stroked="f" strokeweight=".5pt">
                  <v:textbox>
                    <w:txbxContent>
                      <w:p w14:paraId="7B3869B3" w14:textId="77777777" w:rsidR="00D73E8A" w:rsidRPr="00F214AA" w:rsidRDefault="00D73E8A" w:rsidP="00D73E8A">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w10:wrap type="topAndBottom" anchorx="margin"/>
              </v:group>
            </w:pict>
          </mc:Fallback>
        </mc:AlternateContent>
      </w:r>
      <w:r w:rsidRPr="001060F6">
        <w:rPr>
          <w:b/>
          <w:bCs/>
        </w:rPr>
        <w:t>Option style 1:</w:t>
      </w:r>
    </w:p>
    <w:p w14:paraId="2D317C85" w14:textId="77777777" w:rsidR="00D73E8A" w:rsidRDefault="00D73E8A" w:rsidP="00D73E8A"/>
    <w:p w14:paraId="1DE0ADBC" w14:textId="77777777" w:rsidR="005A2811" w:rsidRDefault="005A2811">
      <w:pPr>
        <w:spacing w:line="254" w:lineRule="auto"/>
        <w:rPr>
          <w:b/>
          <w:bCs/>
        </w:rPr>
      </w:pPr>
      <w:r>
        <w:rPr>
          <w:b/>
          <w:bCs/>
        </w:rPr>
        <w:br w:type="page"/>
      </w:r>
    </w:p>
    <w:p w14:paraId="785582C2" w14:textId="1D60992A" w:rsidR="00D73E8A" w:rsidRPr="001060F6" w:rsidRDefault="00D73E8A" w:rsidP="00D73E8A">
      <w:pPr>
        <w:rPr>
          <w:b/>
          <w:bCs/>
        </w:rPr>
      </w:pPr>
      <w:r w:rsidRPr="001060F6">
        <w:rPr>
          <w:b/>
          <w:bCs/>
        </w:rPr>
        <w:lastRenderedPageBreak/>
        <w:t>Option style 2:</w:t>
      </w:r>
    </w:p>
    <w:p w14:paraId="5724D810" w14:textId="460A7A56" w:rsidR="001060F6" w:rsidRPr="00D73E8A" w:rsidRDefault="001060F6" w:rsidP="00D73E8A">
      <w:r>
        <w:rPr>
          <w:b/>
          <w:bCs/>
          <w:noProof/>
          <w:color w:val="FF0000"/>
        </w:rPr>
        <mc:AlternateContent>
          <mc:Choice Requires="wpg">
            <w:drawing>
              <wp:anchor distT="0" distB="0" distL="114300" distR="114300" simplePos="0" relativeHeight="251711489" behindDoc="0" locked="0" layoutInCell="1" allowOverlap="1" wp14:anchorId="1B040006" wp14:editId="0381A44D">
                <wp:simplePos x="0" y="0"/>
                <wp:positionH relativeFrom="column">
                  <wp:posOffset>0</wp:posOffset>
                </wp:positionH>
                <wp:positionV relativeFrom="paragraph">
                  <wp:posOffset>0</wp:posOffset>
                </wp:positionV>
                <wp:extent cx="3615213" cy="5086616"/>
                <wp:effectExtent l="0" t="0" r="4445" b="19050"/>
                <wp:wrapNone/>
                <wp:docPr id="2" name="Group 2"/>
                <wp:cNvGraphicFramePr/>
                <a:graphic xmlns:a="http://schemas.openxmlformats.org/drawingml/2006/main">
                  <a:graphicData uri="http://schemas.microsoft.com/office/word/2010/wordprocessingGroup">
                    <wpg:wgp>
                      <wpg:cNvGrpSpPr/>
                      <wpg:grpSpPr>
                        <a:xfrm>
                          <a:off x="0" y="0"/>
                          <a:ext cx="3615213" cy="5086616"/>
                          <a:chOff x="0" y="0"/>
                          <a:chExt cx="3615213" cy="5086616"/>
                        </a:xfrm>
                      </wpg:grpSpPr>
                      <wps:wsp>
                        <wps:cNvPr id="626" name="Google Shape;38;p1"/>
                        <wps:cNvSpPr/>
                        <wps:spPr>
                          <a:xfrm>
                            <a:off x="1990725" y="3962400"/>
                            <a:ext cx="1599304" cy="229870"/>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03" name="Google Shape;31;p1"/>
                        <wps:cNvSpPr txBox="1"/>
                        <wps:spPr>
                          <a:xfrm>
                            <a:off x="0" y="0"/>
                            <a:ext cx="2294323" cy="308705"/>
                          </a:xfrm>
                          <a:prstGeom prst="rect">
                            <a:avLst/>
                          </a:prstGeom>
                          <a:noFill/>
                          <a:ln>
                            <a:noFill/>
                          </a:ln>
                        </wps:spPr>
                        <wps:txbx>
                          <w:txbxContent>
                            <w:p w14:paraId="3B81BEFF" w14:textId="77777777" w:rsidR="001060F6" w:rsidRPr="0061708E" w:rsidRDefault="001060F6" w:rsidP="001060F6">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wps:txbx>
                        <wps:bodyPr spcFirstLastPara="1" wrap="square" lIns="0" tIns="0" rIns="0" bIns="0" anchor="t" anchorCtr="0">
                          <a:noAutofit/>
                        </wps:bodyPr>
                      </wps:wsp>
                      <wps:wsp>
                        <wps:cNvPr id="601" name="Google Shape;27;p1"/>
                        <wps:cNvCnPr/>
                        <wps:spPr>
                          <a:xfrm>
                            <a:off x="1657350" y="4629150"/>
                            <a:ext cx="287528"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602" name="Google Shape;29;p1"/>
                        <wps:cNvSpPr/>
                        <wps:spPr>
                          <a:xfrm>
                            <a:off x="0" y="990600"/>
                            <a:ext cx="1599636" cy="1886269"/>
                          </a:xfrm>
                          <a:prstGeom prst="rect">
                            <a:avLst/>
                          </a:prstGeom>
                          <a:solidFill>
                            <a:schemeClr val="accent2">
                              <a:lumMod val="60000"/>
                              <a:lumOff val="40000"/>
                            </a:schemeClr>
                          </a:solidFill>
                          <a:ln>
                            <a:noFill/>
                          </a:ln>
                        </wps:spPr>
                        <wps:bodyPr spcFirstLastPara="1" wrap="square" lIns="91425" tIns="45700" rIns="91425" bIns="45700" anchor="ctr" anchorCtr="0">
                          <a:noAutofit/>
                        </wps:bodyPr>
                      </wps:wsp>
                      <wps:wsp>
                        <wps:cNvPr id="604" name="Google Shape;30;p1"/>
                        <wps:cNvSpPr/>
                        <wps:spPr>
                          <a:xfrm>
                            <a:off x="0" y="2886075"/>
                            <a:ext cx="1599636" cy="1292977"/>
                          </a:xfrm>
                          <a:prstGeom prst="rect">
                            <a:avLst/>
                          </a:prstGeom>
                          <a:solidFill>
                            <a:schemeClr val="accent5"/>
                          </a:solidFill>
                          <a:ln>
                            <a:noFill/>
                          </a:ln>
                        </wps:spPr>
                        <wps:bodyPr spcFirstLastPara="1" wrap="square" lIns="91425" tIns="45700" rIns="91425" bIns="45700" anchor="ctr" anchorCtr="0">
                          <a:noAutofit/>
                        </wps:bodyPr>
                      </wps:wsp>
                      <wps:wsp>
                        <wps:cNvPr id="605" name="Google Shape;32;p1"/>
                        <wps:cNvSpPr/>
                        <wps:spPr>
                          <a:xfrm>
                            <a:off x="0" y="3952875"/>
                            <a:ext cx="1599636" cy="230484"/>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06" name="Google Shape;33;p1"/>
                        <wps:cNvSpPr/>
                        <wps:spPr>
                          <a:xfrm>
                            <a:off x="0" y="2409825"/>
                            <a:ext cx="1599565" cy="470535"/>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07" name="Google Shape;34;p1"/>
                        <wps:cNvSpPr/>
                        <wps:spPr>
                          <a:xfrm>
                            <a:off x="0" y="4171950"/>
                            <a:ext cx="1595583" cy="910523"/>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08" name="Google Shape;35;p1"/>
                        <wps:cNvSpPr txBox="1"/>
                        <wps:spPr>
                          <a:xfrm>
                            <a:off x="0" y="990600"/>
                            <a:ext cx="1597238" cy="1255350"/>
                          </a:xfrm>
                          <a:prstGeom prst="rect">
                            <a:avLst/>
                          </a:prstGeom>
                          <a:noFill/>
                          <a:ln>
                            <a:noFill/>
                          </a:ln>
                        </wps:spPr>
                        <wps:txbx>
                          <w:txbxContent>
                            <w:p w14:paraId="52D19347" w14:textId="77777777" w:rsidR="001060F6" w:rsidRPr="004F2D06" w:rsidRDefault="001060F6" w:rsidP="001060F6">
                              <w:pPr>
                                <w:spacing w:line="288" w:lineRule="auto"/>
                                <w:rPr>
                                  <w:rFonts w:ascii="Arial Nova Light" w:eastAsia="HELVETICA NEUE LIGHT" w:hAnsi="Arial Nova Light" w:cs="HELVETICA NEUE LIGHT"/>
                                  <w:color w:val="auto"/>
                                  <w:sz w:val="16"/>
                                  <w:szCs w:val="16"/>
                                  <w:lang w:val="en-US"/>
                                </w:rPr>
                              </w:pPr>
                              <w:r w:rsidRPr="004F2D06">
                                <w:rPr>
                                  <w:rFonts w:ascii="Arial Nova Light" w:eastAsia="HELVETICA NEUE LIGHT" w:hAnsi="Arial Nova Light" w:cs="HELVETICA NEUE LIGHT"/>
                                  <w:color w:val="auto"/>
                                  <w:sz w:val="16"/>
                                  <w:szCs w:val="16"/>
                                  <w:lang w:val="en-US"/>
                                </w:rPr>
                                <w:t>Any income received by household members 18 years and over, like:</w:t>
                              </w:r>
                              <w:r w:rsidRPr="004F2D06">
                                <w:rPr>
                                  <w:rFonts w:ascii="Arial Nova Light" w:eastAsia="HELVETICA NEUE LIGHT" w:hAnsi="Arial Nova Light" w:cs="HELVETICA NEUE LIGHT"/>
                                  <w:color w:val="auto"/>
                                  <w:sz w:val="16"/>
                                  <w:szCs w:val="16"/>
                                  <w:lang w:val="en-US"/>
                                </w:rPr>
                                <w:br/>
                                <w:t>- Wages</w:t>
                              </w:r>
                              <w:r w:rsidRPr="004F2D06">
                                <w:rPr>
                                  <w:rFonts w:ascii="Arial Nova Light" w:eastAsia="HELVETICA NEUE LIGHT" w:hAnsi="Arial Nova Light" w:cs="HELVETICA NEUE LIGHT"/>
                                  <w:color w:val="auto"/>
                                  <w:sz w:val="16"/>
                                  <w:szCs w:val="16"/>
                                  <w:lang w:val="en-US"/>
                                </w:rPr>
                                <w:br/>
                                <w:t>- Primary Centrelink payments</w:t>
                              </w:r>
                              <w:r w:rsidRPr="004F2D06">
                                <w:rPr>
                                  <w:rFonts w:ascii="Arial Nova Light" w:eastAsia="HELVETICA NEUE LIGHT" w:hAnsi="Arial Nova Light" w:cs="HELVETICA NEUE LIGHT"/>
                                  <w:color w:val="auto"/>
                                  <w:sz w:val="16"/>
                                  <w:szCs w:val="16"/>
                                  <w:lang w:val="en-US"/>
                                </w:rPr>
                                <w:br/>
                                <w:t xml:space="preserve">- Investment earnings </w:t>
                              </w:r>
                            </w:p>
                          </w:txbxContent>
                        </wps:txbx>
                        <wps:bodyPr spcFirstLastPara="1" wrap="square" lIns="72000" tIns="72000" rIns="72000" bIns="72000" anchor="t" anchorCtr="0">
                          <a:noAutofit/>
                        </wps:bodyPr>
                      </wps:wsp>
                      <wps:wsp>
                        <wps:cNvPr id="609" name="Google Shape;36;p1"/>
                        <wps:cNvSpPr txBox="1"/>
                        <wps:spPr>
                          <a:xfrm>
                            <a:off x="0" y="276225"/>
                            <a:ext cx="1590576" cy="744483"/>
                          </a:xfrm>
                          <a:prstGeom prst="rect">
                            <a:avLst/>
                          </a:prstGeom>
                          <a:solidFill>
                            <a:schemeClr val="accent6">
                              <a:lumMod val="20000"/>
                              <a:lumOff val="80000"/>
                            </a:schemeClr>
                          </a:solidFill>
                          <a:ln>
                            <a:solidFill>
                              <a:schemeClr val="accent6">
                                <a:lumMod val="20000"/>
                                <a:lumOff val="80000"/>
                              </a:schemeClr>
                            </a:solidFill>
                          </a:ln>
                        </wps:spPr>
                        <wps:txbx>
                          <w:txbxContent>
                            <w:p w14:paraId="6014C111" w14:textId="4151A249" w:rsidR="001060F6" w:rsidRPr="001D66A2"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173FA556" w14:textId="77777777" w:rsidR="001060F6" w:rsidRPr="001D66A2"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wps:txbx>
                        <wps:bodyPr spcFirstLastPara="1" wrap="square" lIns="72000" tIns="72000" rIns="72000" bIns="72000" anchor="t" anchorCtr="0">
                          <a:noAutofit/>
                        </wps:bodyPr>
                      </wps:wsp>
                      <wps:wsp>
                        <wps:cNvPr id="610" name="Google Shape;37;p1"/>
                        <wps:cNvSpPr txBox="1"/>
                        <wps:spPr>
                          <a:xfrm>
                            <a:off x="0" y="4171950"/>
                            <a:ext cx="1596846" cy="384930"/>
                          </a:xfrm>
                          <a:prstGeom prst="rect">
                            <a:avLst/>
                          </a:prstGeom>
                          <a:noFill/>
                          <a:ln>
                            <a:noFill/>
                          </a:ln>
                        </wps:spPr>
                        <wps:txbx>
                          <w:txbxContent>
                            <w:p w14:paraId="1861D0F1" w14:textId="77777777" w:rsidR="001060F6" w:rsidRPr="001D66A2" w:rsidRDefault="001060F6" w:rsidP="001060F6">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wps:txbx>
                        <wps:bodyPr spcFirstLastPara="1" wrap="square" lIns="72000" tIns="72000" rIns="72000" bIns="72000" anchor="t" anchorCtr="0">
                          <a:noAutofit/>
                        </wps:bodyPr>
                      </wps:wsp>
                      <wps:wsp>
                        <wps:cNvPr id="611" name="Google Shape;39;p1"/>
                        <wps:cNvSpPr/>
                        <wps:spPr>
                          <a:xfrm>
                            <a:off x="1990725" y="3486150"/>
                            <a:ext cx="1599636" cy="471646"/>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12" name="Google Shape;40;p1"/>
                        <wps:cNvSpPr/>
                        <wps:spPr>
                          <a:xfrm>
                            <a:off x="1990725" y="4181475"/>
                            <a:ext cx="1599636" cy="905141"/>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13" name="Google Shape;41;p1"/>
                        <wps:cNvSpPr txBox="1"/>
                        <wps:spPr>
                          <a:xfrm>
                            <a:off x="1990725" y="3467100"/>
                            <a:ext cx="1587834" cy="390654"/>
                          </a:xfrm>
                          <a:prstGeom prst="rect">
                            <a:avLst/>
                          </a:prstGeom>
                          <a:noFill/>
                          <a:ln>
                            <a:noFill/>
                          </a:ln>
                        </wps:spPr>
                        <wps:txbx>
                          <w:txbxContent>
                            <w:p w14:paraId="47290FD6" w14:textId="77777777" w:rsidR="001060F6"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0D514CE7" w14:textId="77777777" w:rsidR="001060F6" w:rsidRPr="001D66A2" w:rsidRDefault="001060F6" w:rsidP="001060F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614" name="Google Shape;42;p1"/>
                        <wps:cNvSpPr txBox="1"/>
                        <wps:spPr>
                          <a:xfrm>
                            <a:off x="1990725" y="4171950"/>
                            <a:ext cx="1587834" cy="390654"/>
                          </a:xfrm>
                          <a:prstGeom prst="rect">
                            <a:avLst/>
                          </a:prstGeom>
                          <a:noFill/>
                          <a:ln>
                            <a:noFill/>
                          </a:ln>
                        </wps:spPr>
                        <wps:txbx>
                          <w:txbxContent>
                            <w:p w14:paraId="2ECD32AB" w14:textId="77777777" w:rsidR="001060F6"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111D8CAA" w14:textId="77777777" w:rsidR="001060F6" w:rsidRPr="00FD64D2" w:rsidRDefault="001060F6" w:rsidP="001060F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615" name="Google Shape;43;p1"/>
                        <wps:cNvSpPr txBox="1"/>
                        <wps:spPr>
                          <a:xfrm>
                            <a:off x="0" y="2876550"/>
                            <a:ext cx="1597239" cy="378686"/>
                          </a:xfrm>
                          <a:prstGeom prst="rect">
                            <a:avLst/>
                          </a:prstGeom>
                          <a:noFill/>
                          <a:ln>
                            <a:noFill/>
                          </a:ln>
                        </wps:spPr>
                        <wps:txbx>
                          <w:txbxContent>
                            <w:p w14:paraId="5698BB52" w14:textId="77777777" w:rsidR="001060F6" w:rsidRPr="001D66A2" w:rsidRDefault="001060F6" w:rsidP="001060F6">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wps:txbx>
                        <wps:bodyPr spcFirstLastPara="1" wrap="square" lIns="72000" tIns="72000" rIns="72000" bIns="72000" anchor="t" anchorCtr="0">
                          <a:noAutofit/>
                        </wps:bodyPr>
                      </wps:wsp>
                      <wps:wsp>
                        <wps:cNvPr id="616" name="Google Shape;44;p1"/>
                        <wps:cNvSpPr txBox="1"/>
                        <wps:spPr>
                          <a:xfrm>
                            <a:off x="1990725" y="3962400"/>
                            <a:ext cx="1514475" cy="230505"/>
                          </a:xfrm>
                          <a:prstGeom prst="rect">
                            <a:avLst/>
                          </a:prstGeom>
                          <a:noFill/>
                          <a:ln>
                            <a:noFill/>
                          </a:ln>
                        </wps:spPr>
                        <wps:txbx>
                          <w:txbxContent>
                            <w:p w14:paraId="775DAF06" w14:textId="77777777" w:rsidR="001060F6" w:rsidRPr="00FD64D2"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wps:txbx>
                        <wps:bodyPr spcFirstLastPara="1" wrap="square" lIns="72000" tIns="36000" rIns="36000" bIns="36000" anchor="t" anchorCtr="0">
                          <a:noAutofit/>
                        </wps:bodyPr>
                      </wps:wsp>
                      <wps:wsp>
                        <wps:cNvPr id="617" name="Google Shape;45;p1"/>
                        <wps:cNvSpPr txBox="1"/>
                        <wps:spPr>
                          <a:xfrm>
                            <a:off x="2000250" y="3171825"/>
                            <a:ext cx="1614963" cy="299193"/>
                          </a:xfrm>
                          <a:prstGeom prst="rect">
                            <a:avLst/>
                          </a:prstGeom>
                          <a:noFill/>
                          <a:ln>
                            <a:noFill/>
                          </a:ln>
                        </wps:spPr>
                        <wps:txbx>
                          <w:txbxContent>
                            <w:p w14:paraId="702AB7A8" w14:textId="77777777" w:rsidR="001060F6" w:rsidRPr="0061708E" w:rsidRDefault="001060F6" w:rsidP="001060F6">
                              <w:pPr>
                                <w:rPr>
                                  <w:rFonts w:ascii="Arial Nova Light" w:eastAsia="Arial" w:hAnsi="Arial Nova Light" w:cs="Arial"/>
                                  <w:b/>
                                  <w:bCs/>
                                  <w:color w:val="auto"/>
                                  <w:szCs w:val="20"/>
                                  <w:lang w:val="en-US"/>
                                </w:rPr>
                              </w:pPr>
                              <w:r w:rsidRPr="0061708E">
                                <w:rPr>
                                  <w:rFonts w:ascii="Arial Nova Light" w:eastAsia="Arial" w:hAnsi="Arial Nova Light" w:cs="Arial"/>
                                  <w:b/>
                                  <w:bCs/>
                                  <w:color w:val="auto"/>
                                  <w:szCs w:val="20"/>
                                  <w:lang w:val="en-US"/>
                                </w:rPr>
                                <w:t>Amount you pay in rent</w:t>
                              </w:r>
                            </w:p>
                          </w:txbxContent>
                        </wps:txbx>
                        <wps:bodyPr spcFirstLastPara="1" wrap="square" lIns="0" tIns="0" rIns="0" bIns="0" anchor="t" anchorCtr="0">
                          <a:noAutofit/>
                        </wps:bodyPr>
                      </wps:wsp>
                      <wps:wsp>
                        <wps:cNvPr id="618" name="Google Shape;50;p1"/>
                        <wps:cNvCnPr/>
                        <wps:spPr>
                          <a:xfrm>
                            <a:off x="1657350" y="4067175"/>
                            <a:ext cx="287528" cy="0"/>
                          </a:xfrm>
                          <a:prstGeom prst="straightConnector1">
                            <a:avLst/>
                          </a:prstGeom>
                          <a:noFill/>
                          <a:ln w="15875" cap="sq" cmpd="sng">
                            <a:solidFill>
                              <a:schemeClr val="accent6"/>
                            </a:solidFill>
                            <a:prstDash val="solid"/>
                            <a:miter lim="800000"/>
                            <a:headEnd type="none" w="sm" len="sm"/>
                            <a:tailEnd type="triangle" w="med" len="med"/>
                          </a:ln>
                        </wps:spPr>
                        <wps:bodyPr/>
                      </wps:wsp>
                      <wpg:grpSp>
                        <wpg:cNvPr id="619" name="Google Shape;46;p1"/>
                        <wpg:cNvGrpSpPr/>
                        <wpg:grpSpPr>
                          <a:xfrm>
                            <a:off x="1647825" y="2609850"/>
                            <a:ext cx="296043" cy="1077120"/>
                            <a:chOff x="2672130" y="3212526"/>
                            <a:chExt cx="479699" cy="1314479"/>
                          </a:xfrm>
                        </wpg:grpSpPr>
                        <wps:wsp>
                          <wps:cNvPr id="620" name="Google Shape;47;p1"/>
                          <wps:cNvCnPr/>
                          <wps:spPr>
                            <a:xfrm>
                              <a:off x="2868959" y="4527005"/>
                              <a:ext cx="282870"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621" name="Google Shape;48;p1"/>
                          <wps:cNvCnPr/>
                          <wps:spPr>
                            <a:xfrm>
                              <a:off x="2868959" y="3217808"/>
                              <a:ext cx="0" cy="1309197"/>
                            </a:xfrm>
                            <a:prstGeom prst="straightConnector1">
                              <a:avLst/>
                            </a:prstGeom>
                            <a:noFill/>
                            <a:ln w="16500" cap="flat" cmpd="sng">
                              <a:solidFill>
                                <a:schemeClr val="accent6"/>
                              </a:solidFill>
                              <a:prstDash val="solid"/>
                              <a:miter lim="800000"/>
                              <a:headEnd type="none" w="sm" len="sm"/>
                              <a:tailEnd type="none" w="sm" len="sm"/>
                            </a:ln>
                          </wps:spPr>
                          <wps:bodyPr/>
                        </wps:wsp>
                        <wps:wsp>
                          <wps:cNvPr id="622" name="Google Shape;49;p1"/>
                          <wps:cNvCnPr/>
                          <wps:spPr>
                            <a:xfrm rot="10800000">
                              <a:off x="2672130" y="3212526"/>
                              <a:ext cx="203705" cy="0"/>
                            </a:xfrm>
                            <a:prstGeom prst="straightConnector1">
                              <a:avLst/>
                            </a:prstGeom>
                            <a:noFill/>
                            <a:ln w="15875" cap="flat" cmpd="sng">
                              <a:solidFill>
                                <a:schemeClr val="accent6"/>
                              </a:solidFill>
                              <a:prstDash val="solid"/>
                              <a:miter lim="800000"/>
                              <a:headEnd type="none" w="sm" len="sm"/>
                              <a:tailEnd type="none" w="sm" len="sm"/>
                            </a:ln>
                          </wps:spPr>
                          <wps:bodyPr/>
                        </wps:wsp>
                      </wpg:grpSp>
                    </wpg:wgp>
                  </a:graphicData>
                </a:graphic>
              </wp:anchor>
            </w:drawing>
          </mc:Choice>
          <mc:Fallback>
            <w:pict>
              <v:group w14:anchorId="1B040006" id="Group 2" o:spid="_x0000_s1325" style="position:absolute;margin-left:0;margin-top:0;width:284.65pt;height:400.5pt;z-index:251711489" coordsize="36152,5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">
                <v:rect id="Google Shape;38;p1" o:spid="_x0000_s1326" style="position:absolute;left:19907;top:39624;width:15993;height:2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" fillcolor="#d8eeff [3202]" strokecolor="#ff9d00 [3209]" strokeweight="1.25pt">
                  <v:stroke startarrowwidth="narrow" startarrowlength="short" endarrowwidth="narrow" endarrowlength="short"/>
                  <v:textbox inset="2.53958mm,1.2694mm,2.53958mm,1.2694mm"/>
                </v:rect>
                <v:shape id="_x0000_s1327" type="#_x0000_t202" style="position:absolute;width:22943;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3B81BEFF" w14:textId="77777777" w:rsidR="001060F6" w:rsidRPr="0061708E" w:rsidRDefault="001060F6" w:rsidP="001060F6">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v:textbox>
                </v:shape>
                <v:shapetype id="_x0000_t32" coordsize="21600,21600" o:spt="32" o:oned="t" path="m,l21600,21600e" filled="f">
                  <v:path arrowok="t" fillok="f" o:connecttype="none"/>
                  <o:lock v:ext="edit" shapetype="t"/>
                </v:shapetype>
                <v:shape id="Google Shape;27;p1" o:spid="_x0000_s1328" type="#_x0000_t32" style="position:absolute;left:16573;top:46291;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" strokecolor="#ff9d00 [3209]" strokeweight="1.25pt">
                  <v:stroke startarrowwidth="narrow" startarrowlength="short" endarrow="block" joinstyle="miter" endcap="square"/>
                </v:shape>
                <v:rect id="Google Shape;29;p1" o:spid="_x0000_s1329" style="position:absolute;top:9906;width:15996;height:18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" fillcolor="#4f9afc [1941]" stroked="f">
                  <v:textbox inset="2.53958mm,1.2694mm,2.53958mm,1.2694mm"/>
                </v:rect>
                <v:rect id="Google Shape;30;p1" o:spid="_x0000_s1330" style="position:absolute;top:28860;width:15996;height:1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" fillcolor="#035dd3 [3208]" stroked="f">
                  <v:textbox inset="2.53958mm,1.2694mm,2.53958mm,1.2694mm"/>
                </v:rect>
                <v:rect id="Google Shape;32;p1" o:spid="_x0000_s1331" style="position:absolute;top:39528;width:15996;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" fillcolor="#d8eeff [3202]" strokecolor="#ff9d00 [3209]" strokeweight="1.25pt">
                  <v:stroke startarrowwidth="narrow" startarrowlength="short" endarrowwidth="narrow" endarrowlength="short"/>
                  <v:textbox inset="2.53958mm,1.2694mm,2.53958mm,1.2694mm"/>
                </v:rect>
                <v:rect id="Google Shape;33;p1" o:spid="_x0000_s1332" style="position:absolute;top:24098;width:15995;height:4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" fillcolor="#4f9afc [1941]" strokecolor="#ff9d00 [3209]" strokeweight="1.25pt">
                  <v:stroke startarrowwidth="narrow" startarrowlength="short" endarrowwidth="narrow" endarrowlength="short"/>
                  <v:textbox inset="2.53958mm,1.2694mm,2.53958mm,1.2694mm"/>
                </v:rect>
                <v:rect id="Google Shape;34;p1" o:spid="_x0000_s1333" style="position:absolute;top:41719;width:15955;height: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" fillcolor="#f9f9f1 [3214]" strokecolor="#ff9d00 [3209]" strokeweight="1.25pt">
                  <v:stroke startarrowwidth="narrow" startarrowlength="short" endarrowwidth="narrow" endarrowlength="short"/>
                  <v:textbox inset="2.53958mm,1.2694mm,2.53958mm,1.2694mm"/>
                </v:rect>
                <v:shape id="Google Shape;35;p1" o:spid="_x0000_s1334" type="#_x0000_t202" style="position:absolute;top:9906;width:15972;height:1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" filled="f" stroked="f">
                  <v:textbox inset="2mm,2mm,2mm,2mm">
                    <w:txbxContent>
                      <w:p w14:paraId="52D19347" w14:textId="77777777" w:rsidR="001060F6" w:rsidRPr="004F2D06" w:rsidRDefault="001060F6" w:rsidP="001060F6">
                        <w:pPr>
                          <w:spacing w:line="288" w:lineRule="auto"/>
                          <w:rPr>
                            <w:rFonts w:ascii="Arial Nova Light" w:eastAsia="HELVETICA NEUE LIGHT" w:hAnsi="Arial Nova Light" w:cs="HELVETICA NEUE LIGHT"/>
                            <w:color w:val="auto"/>
                            <w:sz w:val="16"/>
                            <w:szCs w:val="16"/>
                            <w:lang w:val="en-US"/>
                          </w:rPr>
                        </w:pPr>
                        <w:r w:rsidRPr="004F2D06">
                          <w:rPr>
                            <w:rFonts w:ascii="Arial Nova Light" w:eastAsia="HELVETICA NEUE LIGHT" w:hAnsi="Arial Nova Light" w:cs="HELVETICA NEUE LIGHT"/>
                            <w:color w:val="auto"/>
                            <w:sz w:val="16"/>
                            <w:szCs w:val="16"/>
                            <w:lang w:val="en-US"/>
                          </w:rPr>
                          <w:t>Any income received by household members 18 years and over, like:</w:t>
                        </w:r>
                        <w:r w:rsidRPr="004F2D06">
                          <w:rPr>
                            <w:rFonts w:ascii="Arial Nova Light" w:eastAsia="HELVETICA NEUE LIGHT" w:hAnsi="Arial Nova Light" w:cs="HELVETICA NEUE LIGHT"/>
                            <w:color w:val="auto"/>
                            <w:sz w:val="16"/>
                            <w:szCs w:val="16"/>
                            <w:lang w:val="en-US"/>
                          </w:rPr>
                          <w:br/>
                          <w:t>- Wages</w:t>
                        </w:r>
                        <w:r w:rsidRPr="004F2D06">
                          <w:rPr>
                            <w:rFonts w:ascii="Arial Nova Light" w:eastAsia="HELVETICA NEUE LIGHT" w:hAnsi="Arial Nova Light" w:cs="HELVETICA NEUE LIGHT"/>
                            <w:color w:val="auto"/>
                            <w:sz w:val="16"/>
                            <w:szCs w:val="16"/>
                            <w:lang w:val="en-US"/>
                          </w:rPr>
                          <w:br/>
                          <w:t>- Primary Centrelink payments</w:t>
                        </w:r>
                        <w:r w:rsidRPr="004F2D06">
                          <w:rPr>
                            <w:rFonts w:ascii="Arial Nova Light" w:eastAsia="HELVETICA NEUE LIGHT" w:hAnsi="Arial Nova Light" w:cs="HELVETICA NEUE LIGHT"/>
                            <w:color w:val="auto"/>
                            <w:sz w:val="16"/>
                            <w:szCs w:val="16"/>
                            <w:lang w:val="en-US"/>
                          </w:rPr>
                          <w:br/>
                          <w:t xml:space="preserve">- Investment earnings </w:t>
                        </w:r>
                      </w:p>
                    </w:txbxContent>
                  </v:textbox>
                </v:shape>
                <v:shape id="Google Shape;36;p1" o:spid="_x0000_s1335" type="#_x0000_t202" style="position:absolute;top:2762;width:15905;height:7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" fillcolor="#ffebcc [665]" strokecolor="#ffebcc [665]">
                  <v:textbox inset="2mm,2mm,2mm,2mm">
                    <w:txbxContent>
                      <w:p w14:paraId="6014C111" w14:textId="4151A249" w:rsidR="001060F6" w:rsidRPr="001D66A2"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173FA556" w14:textId="77777777" w:rsidR="001060F6" w:rsidRPr="001D66A2"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v:textbox>
                </v:shape>
                <v:shape id="Google Shape;37;p1" o:spid="_x0000_s1336" type="#_x0000_t202" style="position:absolute;top:41719;width:15968;height: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" filled="f" stroked="f">
                  <v:textbox inset="2mm,2mm,2mm,2mm">
                    <w:txbxContent>
                      <w:p w14:paraId="1861D0F1" w14:textId="77777777" w:rsidR="001060F6" w:rsidRPr="001D66A2" w:rsidRDefault="001060F6" w:rsidP="001060F6">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v:textbox>
                </v:shape>
                <v:rect id="Google Shape;39;p1" o:spid="_x0000_s1337" style="position:absolute;left:19907;top:34861;width:15996;height:4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" fillcolor="#4f9afc [1941]" strokecolor="#ff9d00 [3209]" strokeweight="1.25pt">
                  <v:stroke startarrowwidth="narrow" startarrowlength="short" endarrowwidth="narrow" endarrowlength="short"/>
                  <v:textbox inset="2.53958mm,1.2694mm,2.53958mm,1.2694mm"/>
                </v:rect>
                <v:rect id="Google Shape;40;p1" o:spid="_x0000_s1338" style="position:absolute;left:19907;top:41814;width:15996;height:9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" fillcolor="#f9f9f1 [3214]" strokecolor="#ff9d00 [3209]" strokeweight="1.25pt">
                  <v:stroke startarrowwidth="narrow" startarrowlength="short" endarrowwidth="narrow" endarrowlength="short"/>
                  <v:textbox inset="2.53958mm,1.2694mm,2.53958mm,1.2694mm"/>
                </v:rect>
                <v:shape id="Google Shape;41;p1" o:spid="_x0000_s1339" type="#_x0000_t202" style="position:absolute;left:19907;top:34671;width:1587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" filled="f" stroked="f">
                  <v:textbox inset="2mm,2mm,2mm,2mm">
                    <w:txbxContent>
                      <w:p w14:paraId="47290FD6" w14:textId="77777777" w:rsidR="001060F6"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0D514CE7" w14:textId="77777777" w:rsidR="001060F6" w:rsidRPr="001D66A2" w:rsidRDefault="001060F6" w:rsidP="001060F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2;p1" o:spid="_x0000_s1340" type="#_x0000_t202" style="position:absolute;left:19907;top:41719;width:15878;height:3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" filled="f" stroked="f">
                  <v:textbox inset="2mm,2mm,2mm,2mm">
                    <w:txbxContent>
                      <w:p w14:paraId="2ECD32AB" w14:textId="77777777" w:rsidR="001060F6"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111D8CAA" w14:textId="77777777" w:rsidR="001060F6" w:rsidRPr="00FD64D2" w:rsidRDefault="001060F6" w:rsidP="001060F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3;p1" o:spid="_x0000_s1341" type="#_x0000_t202" style="position:absolute;top:28765;width:15972;height:3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" filled="f" stroked="f">
                  <v:textbox inset="2mm,2mm,2mm,2mm">
                    <w:txbxContent>
                      <w:p w14:paraId="5698BB52" w14:textId="77777777" w:rsidR="001060F6" w:rsidRPr="001D66A2" w:rsidRDefault="001060F6" w:rsidP="001060F6">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v:textbox>
                </v:shape>
                <v:shape id="Google Shape;44;p1" o:spid="_x0000_s1342" type="#_x0000_t202" style="position:absolute;left:19907;top:39624;width:1514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" filled="f" stroked="f">
                  <v:textbox inset="2mm,1mm,1mm,1mm">
                    <w:txbxContent>
                      <w:p w14:paraId="775DAF06" w14:textId="77777777" w:rsidR="001060F6" w:rsidRPr="00FD64D2" w:rsidRDefault="001060F6" w:rsidP="001060F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v:textbox>
                </v:shape>
                <v:shape id="Google Shape;45;p1" o:spid="_x0000_s1343" type="#_x0000_t202" style="position:absolute;left:20002;top:31718;width:16150;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702AB7A8" w14:textId="77777777" w:rsidR="001060F6" w:rsidRPr="0061708E" w:rsidRDefault="001060F6" w:rsidP="001060F6">
                        <w:pPr>
                          <w:rPr>
                            <w:rFonts w:ascii="Arial Nova Light" w:eastAsia="Arial" w:hAnsi="Arial Nova Light" w:cs="Arial"/>
                            <w:b/>
                            <w:bCs/>
                            <w:color w:val="auto"/>
                            <w:szCs w:val="20"/>
                            <w:lang w:val="en-US"/>
                          </w:rPr>
                        </w:pPr>
                        <w:r w:rsidRPr="0061708E">
                          <w:rPr>
                            <w:rFonts w:ascii="Arial Nova Light" w:eastAsia="Arial" w:hAnsi="Arial Nova Light" w:cs="Arial"/>
                            <w:b/>
                            <w:bCs/>
                            <w:color w:val="auto"/>
                            <w:szCs w:val="20"/>
                            <w:lang w:val="en-US"/>
                          </w:rPr>
                          <w:t>Amount you pay in rent</w:t>
                        </w:r>
                      </w:p>
                    </w:txbxContent>
                  </v:textbox>
                </v:shape>
                <v:shape id="Google Shape;50;p1" o:spid="_x0000_s1344" type="#_x0000_t32" style="position:absolute;left:16573;top:40671;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" strokecolor="#ff9d00 [3209]" strokeweight="1.25pt">
                  <v:stroke startarrowwidth="narrow" startarrowlength="short" endarrow="block" joinstyle="miter" endcap="square"/>
                </v:shape>
                <v:group id="Google Shape;46;p1" o:spid="_x0000_s1345" style="position:absolute;left:16478;top:26098;width:2960;height:10771" coordorigin="26721,32125" coordsize="4796,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Google Shape;47;p1" o:spid="_x0000_s1346" type="#_x0000_t32" style="position:absolute;left:28689;top:45270;width:28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" strokecolor="#ff9d00 [3209]" strokeweight="1.25pt">
                    <v:stroke startarrowwidth="narrow" startarrowlength="short" endarrow="block" joinstyle="miter" endcap="square"/>
                  </v:shape>
                  <v:shape id="Google Shape;48;p1" o:spid="_x0000_s1347" type="#_x0000_t32" style="position:absolute;left:28689;top:32178;width:0;height:13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" strokecolor="#ff9d00 [3209]" strokeweight=".45833mm">
                    <v:stroke startarrowwidth="narrow" startarrowlength="short" endarrowwidth="narrow" endarrowlength="short" joinstyle="miter"/>
                  </v:shape>
                  <v:shape id="Google Shape;49;p1" o:spid="_x0000_s1348" type="#_x0000_t32" style="position:absolute;left:26721;top:32125;width:2037;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" strokecolor="#ff9d00 [3209]" strokeweight="1.25pt">
                    <v:stroke startarrowwidth="narrow" startarrowlength="short" endarrowwidth="narrow" endarrowlength="short" joinstyle="miter"/>
                  </v:shape>
                </v:group>
              </v:group>
            </w:pict>
          </mc:Fallback>
        </mc:AlternateContent>
      </w:r>
    </w:p>
    <w:p w14:paraId="61CF78E1" w14:textId="77777777" w:rsidR="00D73E8A" w:rsidRPr="00D73E8A" w:rsidRDefault="00D73E8A" w:rsidP="00D73E8A"/>
    <w:p w14:paraId="6441C23D" w14:textId="77777777" w:rsidR="00D73E8A" w:rsidRPr="00D73E8A" w:rsidRDefault="00D73E8A" w:rsidP="00D73E8A"/>
    <w:p w14:paraId="388ADECF" w14:textId="77777777" w:rsidR="00D73E8A" w:rsidRPr="00D73E8A" w:rsidRDefault="00D73E8A" w:rsidP="00D73E8A"/>
    <w:p w14:paraId="09D2E4A3" w14:textId="77777777" w:rsidR="00D73E8A" w:rsidRPr="00D73E8A" w:rsidRDefault="00D73E8A" w:rsidP="00D73E8A"/>
    <w:p w14:paraId="7EDA0124" w14:textId="77777777" w:rsidR="00D73E8A" w:rsidRPr="00D73E8A" w:rsidRDefault="00D73E8A" w:rsidP="00D73E8A"/>
    <w:p w14:paraId="31BE597F" w14:textId="77777777" w:rsidR="005A2811" w:rsidRDefault="005A2811" w:rsidP="00864386">
      <w:pPr>
        <w:pStyle w:val="Heading3"/>
      </w:pPr>
    </w:p>
    <w:p w14:paraId="08DEC14D" w14:textId="77777777" w:rsidR="00C34BBF" w:rsidRDefault="00C34BBF" w:rsidP="00C34BBF">
      <w:pPr>
        <w:pStyle w:val="BodyText"/>
      </w:pPr>
    </w:p>
    <w:p w14:paraId="7545EBFE" w14:textId="77777777" w:rsidR="00C34BBF" w:rsidRDefault="00C34BBF" w:rsidP="00C34BBF">
      <w:pPr>
        <w:pStyle w:val="BodyText"/>
      </w:pPr>
    </w:p>
    <w:p w14:paraId="1509742E" w14:textId="77777777" w:rsidR="00C34BBF" w:rsidRPr="00C34BBF" w:rsidRDefault="00C34BBF" w:rsidP="00C34BBF">
      <w:pPr>
        <w:pStyle w:val="BodyText"/>
      </w:pPr>
    </w:p>
    <w:p w14:paraId="2C731339" w14:textId="77777777" w:rsidR="005A2811" w:rsidRDefault="005A2811" w:rsidP="00864386">
      <w:pPr>
        <w:pStyle w:val="Heading3"/>
      </w:pPr>
    </w:p>
    <w:p w14:paraId="25FAD8B9" w14:textId="77777777" w:rsidR="005A2811" w:rsidRDefault="005A2811" w:rsidP="00864386">
      <w:pPr>
        <w:pStyle w:val="Heading3"/>
      </w:pPr>
    </w:p>
    <w:p w14:paraId="29B920A7" w14:textId="77777777" w:rsidR="005A2811" w:rsidRDefault="005A2811" w:rsidP="00864386">
      <w:pPr>
        <w:pStyle w:val="Heading3"/>
      </w:pPr>
    </w:p>
    <w:p w14:paraId="66170D28" w14:textId="77777777" w:rsidR="005A2811" w:rsidRDefault="005A2811" w:rsidP="00864386">
      <w:pPr>
        <w:pStyle w:val="Heading3"/>
      </w:pPr>
    </w:p>
    <w:p w14:paraId="5ADDCD36" w14:textId="77777777" w:rsidR="00D30D70" w:rsidRDefault="00D30D70">
      <w:pPr>
        <w:spacing w:line="254" w:lineRule="auto"/>
        <w:rPr>
          <w:rFonts w:eastAsiaTheme="majorEastAsia" w:cstheme="majorBidi"/>
          <w:bCs/>
          <w:color w:val="FF6F00"/>
          <w:sz w:val="36"/>
        </w:rPr>
      </w:pPr>
      <w:r>
        <w:br w:type="page"/>
      </w:r>
    </w:p>
    <w:p w14:paraId="6C34802F" w14:textId="11F764AC" w:rsidR="00733B8A" w:rsidRDefault="00733B8A" w:rsidP="00864386">
      <w:pPr>
        <w:pStyle w:val="Heading3"/>
      </w:pPr>
      <w:bookmarkStart w:id="17" w:name="_Toc169882314"/>
      <w:r>
        <w:lastRenderedPageBreak/>
        <w:t xml:space="preserve">Income based rent calculation </w:t>
      </w:r>
      <w:r w:rsidR="0013568C">
        <w:t xml:space="preserve">- </w:t>
      </w:r>
      <w:r>
        <w:t xml:space="preserve">with </w:t>
      </w:r>
      <w:r w:rsidR="0013568C">
        <w:t xml:space="preserve">additional </w:t>
      </w:r>
      <w:r>
        <w:t>property costs</w:t>
      </w:r>
      <w:bookmarkEnd w:id="17"/>
    </w:p>
    <w:p w14:paraId="67E8CB8B" w14:textId="6D0D3102" w:rsidR="00C34BBF" w:rsidRDefault="00C34BBF" w:rsidP="00C34BBF">
      <w:pPr>
        <w:pStyle w:val="BodyText"/>
        <w:rPr>
          <w:b/>
          <w:bCs/>
        </w:rPr>
      </w:pPr>
      <w:r>
        <w:rPr>
          <w:b/>
          <w:bCs/>
        </w:rPr>
        <w:t>Option style 1:</w:t>
      </w:r>
    </w:p>
    <w:p w14:paraId="1AA427AC" w14:textId="575E90B8" w:rsidR="00D30D70" w:rsidRPr="00C34BBF" w:rsidRDefault="00D30D70" w:rsidP="00C34BBF">
      <w:pPr>
        <w:pStyle w:val="BodyText"/>
        <w:rPr>
          <w:b/>
          <w:bCs/>
        </w:rPr>
      </w:pPr>
      <w:r>
        <w:rPr>
          <w:noProof/>
        </w:rPr>
        <mc:AlternateContent>
          <mc:Choice Requires="wpg">
            <w:drawing>
              <wp:anchor distT="0" distB="0" distL="114300" distR="114300" simplePos="0" relativeHeight="251713537" behindDoc="0" locked="0" layoutInCell="1" allowOverlap="1" wp14:anchorId="61E2C500" wp14:editId="21DC0D4F">
                <wp:simplePos x="0" y="0"/>
                <wp:positionH relativeFrom="column">
                  <wp:posOffset>0</wp:posOffset>
                </wp:positionH>
                <wp:positionV relativeFrom="paragraph">
                  <wp:posOffset>19050</wp:posOffset>
                </wp:positionV>
                <wp:extent cx="6157041" cy="2760487"/>
                <wp:effectExtent l="19050" t="19050" r="0" b="20955"/>
                <wp:wrapNone/>
                <wp:docPr id="542" name="Group 542"/>
                <wp:cNvGraphicFramePr/>
                <a:graphic xmlns:a="http://schemas.openxmlformats.org/drawingml/2006/main">
                  <a:graphicData uri="http://schemas.microsoft.com/office/word/2010/wordprocessingGroup">
                    <wpg:wgp>
                      <wpg:cNvGrpSpPr/>
                      <wpg:grpSpPr>
                        <a:xfrm>
                          <a:off x="0" y="0"/>
                          <a:ext cx="6157041" cy="2760487"/>
                          <a:chOff x="0" y="0"/>
                          <a:chExt cx="6157041" cy="2760487"/>
                        </a:xfrm>
                      </wpg:grpSpPr>
                      <wps:wsp>
                        <wps:cNvPr id="439" name="Google Shape;36;p1"/>
                        <wps:cNvSpPr txBox="1"/>
                        <wps:spPr>
                          <a:xfrm>
                            <a:off x="2419318" y="552422"/>
                            <a:ext cx="1101343" cy="1047778"/>
                          </a:xfrm>
                          <a:prstGeom prst="rect">
                            <a:avLst/>
                          </a:prstGeom>
                          <a:noFill/>
                          <a:ln>
                            <a:noFill/>
                          </a:ln>
                        </wps:spPr>
                        <wps:txbx>
                          <w:txbxContent>
                            <w:p w14:paraId="2692BD63"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67858E0"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31F68861"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440" name="Google Shape;35;p1"/>
                        <wps:cNvSpPr txBox="1"/>
                        <wps:spPr>
                          <a:xfrm>
                            <a:off x="123825" y="504825"/>
                            <a:ext cx="1174342" cy="1305916"/>
                          </a:xfrm>
                          <a:prstGeom prst="rect">
                            <a:avLst/>
                          </a:prstGeom>
                          <a:noFill/>
                          <a:ln>
                            <a:noFill/>
                          </a:ln>
                        </wps:spPr>
                        <wps:txbx>
                          <w:txbxContent>
                            <w:p w14:paraId="38FE37D4" w14:textId="77777777" w:rsidR="00D30D70" w:rsidRPr="00F214AA" w:rsidRDefault="00D30D70" w:rsidP="00D30D7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441" name="Google Shape;43;p1"/>
                        <wps:cNvSpPr txBox="1"/>
                        <wps:spPr>
                          <a:xfrm>
                            <a:off x="1400175" y="542925"/>
                            <a:ext cx="998508" cy="309029"/>
                          </a:xfrm>
                          <a:prstGeom prst="rect">
                            <a:avLst/>
                          </a:prstGeom>
                          <a:noFill/>
                          <a:ln>
                            <a:noFill/>
                          </a:ln>
                        </wps:spPr>
                        <wps:txbx>
                          <w:txbxContent>
                            <w:p w14:paraId="0E67B6A0" w14:textId="77777777" w:rsidR="00D30D70" w:rsidRPr="00F214AA" w:rsidRDefault="00D30D70" w:rsidP="00D30D7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442" name="Google Shape;37;p1"/>
                        <wps:cNvSpPr txBox="1"/>
                        <wps:spPr>
                          <a:xfrm>
                            <a:off x="1295400" y="1247775"/>
                            <a:ext cx="963595" cy="434036"/>
                          </a:xfrm>
                          <a:prstGeom prst="rect">
                            <a:avLst/>
                          </a:prstGeom>
                          <a:noFill/>
                          <a:ln>
                            <a:noFill/>
                          </a:ln>
                        </wps:spPr>
                        <wps:txbx>
                          <w:txbxContent>
                            <w:p w14:paraId="1546B53B" w14:textId="77777777" w:rsidR="00D30D70" w:rsidRPr="00F214AA" w:rsidRDefault="00D30D70" w:rsidP="00D30D70">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443" name="Graphic 443"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390650" y="133350"/>
                            <a:ext cx="447040" cy="443230"/>
                          </a:xfrm>
                          <a:prstGeom prst="rect">
                            <a:avLst/>
                          </a:prstGeom>
                        </pic:spPr>
                      </pic:pic>
                      <pic:pic xmlns:pic="http://schemas.openxmlformats.org/drawingml/2006/picture">
                        <pic:nvPicPr>
                          <pic:cNvPr id="444" name="Graphic 444"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247650" y="28575"/>
                            <a:ext cx="405130" cy="537845"/>
                          </a:xfrm>
                          <a:prstGeom prst="rect">
                            <a:avLst/>
                          </a:prstGeom>
                        </pic:spPr>
                      </pic:pic>
                      <pic:pic xmlns:pic="http://schemas.openxmlformats.org/drawingml/2006/picture">
                        <pic:nvPicPr>
                          <pic:cNvPr id="445" name="Graphic 445"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362075" y="800100"/>
                            <a:ext cx="506730" cy="485775"/>
                          </a:xfrm>
                          <a:prstGeom prst="rect">
                            <a:avLst/>
                          </a:prstGeom>
                        </pic:spPr>
                      </pic:pic>
                      <wps:wsp>
                        <wps:cNvPr id="446" name="Text Box 446"/>
                        <wps:cNvSpPr txBox="1"/>
                        <wps:spPr>
                          <a:xfrm>
                            <a:off x="657225" y="133350"/>
                            <a:ext cx="601771" cy="415653"/>
                          </a:xfrm>
                          <a:prstGeom prst="rect">
                            <a:avLst/>
                          </a:prstGeom>
                          <a:noFill/>
                          <a:ln w="6350">
                            <a:noFill/>
                          </a:ln>
                        </wps:spPr>
                        <wps:txbx>
                          <w:txbxContent>
                            <w:p w14:paraId="18D1CDBD" w14:textId="77777777" w:rsidR="00D30D70" w:rsidRPr="00D30D70" w:rsidRDefault="00D30D70" w:rsidP="00D30D70">
                              <w:pPr>
                                <w:rPr>
                                  <w:rFonts w:ascii="Yu Gothic UI Semibold" w:eastAsia="Yu Gothic UI Semibold" w:hAnsi="Yu Gothic UI Semibold"/>
                                  <w:color w:val="92D050"/>
                                  <w:sz w:val="30"/>
                                  <w:szCs w:val="30"/>
                                </w:rPr>
                              </w:pPr>
                              <w:r w:rsidRPr="00D30D70">
                                <w:rPr>
                                  <w:rFonts w:ascii="Yu Gothic UI Semibold" w:eastAsia="Yu Gothic UI Semibold" w:hAnsi="Yu Gothic UI Semibold"/>
                                  <w:color w:val="92D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Text Box 447"/>
                        <wps:cNvSpPr txBox="1"/>
                        <wps:spPr>
                          <a:xfrm>
                            <a:off x="1809750" y="152400"/>
                            <a:ext cx="538293" cy="393424"/>
                          </a:xfrm>
                          <a:prstGeom prst="rect">
                            <a:avLst/>
                          </a:prstGeom>
                          <a:noFill/>
                          <a:ln w="6350">
                            <a:noFill/>
                          </a:ln>
                        </wps:spPr>
                        <wps:txbx>
                          <w:txbxContent>
                            <w:p w14:paraId="6803A470" w14:textId="77777777" w:rsidR="00D30D70" w:rsidRPr="00E8118D" w:rsidRDefault="00D30D70" w:rsidP="00D30D70">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Text Box 512"/>
                        <wps:cNvSpPr txBox="1"/>
                        <wps:spPr>
                          <a:xfrm>
                            <a:off x="1800225" y="838200"/>
                            <a:ext cx="687466" cy="493050"/>
                          </a:xfrm>
                          <a:prstGeom prst="rect">
                            <a:avLst/>
                          </a:prstGeom>
                          <a:noFill/>
                          <a:ln w="6350">
                            <a:noFill/>
                          </a:ln>
                        </wps:spPr>
                        <wps:txbx>
                          <w:txbxContent>
                            <w:p w14:paraId="1797C8E4" w14:textId="77777777" w:rsidR="00D30D70" w:rsidRPr="00427E2B" w:rsidRDefault="00D30D70" w:rsidP="00D30D70">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Text Box 513"/>
                        <wps:cNvSpPr txBox="1"/>
                        <wps:spPr>
                          <a:xfrm>
                            <a:off x="2876550" y="133350"/>
                            <a:ext cx="533850" cy="433998"/>
                          </a:xfrm>
                          <a:prstGeom prst="rect">
                            <a:avLst/>
                          </a:prstGeom>
                          <a:noFill/>
                          <a:ln w="6350">
                            <a:noFill/>
                          </a:ln>
                        </wps:spPr>
                        <wps:txbx>
                          <w:txbxContent>
                            <w:p w14:paraId="3EB31B51" w14:textId="77777777" w:rsidR="00D30D70" w:rsidRPr="00427E2B" w:rsidRDefault="00D30D70" w:rsidP="00D30D70">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4" name="Graphic 514"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390775" y="66675"/>
                            <a:ext cx="476250" cy="506095"/>
                          </a:xfrm>
                          <a:prstGeom prst="rect">
                            <a:avLst/>
                          </a:prstGeom>
                        </pic:spPr>
                      </pic:pic>
                      <wps:wsp>
                        <wps:cNvPr id="515" name="Rectangle: Rounded Corners 515"/>
                        <wps:cNvSpPr/>
                        <wps:spPr>
                          <a:xfrm>
                            <a:off x="4562475" y="676275"/>
                            <a:ext cx="1594566" cy="2084212"/>
                          </a:xfrm>
                          <a:prstGeom prst="roundRect">
                            <a:avLst/>
                          </a:prstGeom>
                          <a:solidFill>
                            <a:schemeClr val="accent1">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16" name="Arrow: Right 516"/>
                        <wps:cNvSpPr/>
                        <wps:spPr>
                          <a:xfrm>
                            <a:off x="3667125" y="1285875"/>
                            <a:ext cx="719277" cy="530268"/>
                          </a:xfrm>
                          <a:prstGeom prst="rightArrow">
                            <a:avLst/>
                          </a:prstGeom>
                          <a:solidFill>
                            <a:schemeClr val="accent1">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517" name="Graphic 517"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5210175" y="1552575"/>
                            <a:ext cx="321945" cy="311150"/>
                          </a:xfrm>
                          <a:prstGeom prst="rect">
                            <a:avLst/>
                          </a:prstGeom>
                        </pic:spPr>
                      </pic:pic>
                      <pic:pic xmlns:pic="http://schemas.openxmlformats.org/drawingml/2006/picture">
                        <pic:nvPicPr>
                          <pic:cNvPr id="518" name="Graphic 518"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667375" y="1524000"/>
                            <a:ext cx="352425" cy="340360"/>
                          </a:xfrm>
                          <a:prstGeom prst="rect">
                            <a:avLst/>
                          </a:prstGeom>
                        </pic:spPr>
                      </pic:pic>
                      <pic:pic xmlns:pic="http://schemas.openxmlformats.org/drawingml/2006/picture">
                        <pic:nvPicPr>
                          <pic:cNvPr id="519" name="Graphic 519"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714875" y="1533525"/>
                            <a:ext cx="356870" cy="344805"/>
                          </a:xfrm>
                          <a:prstGeom prst="rect">
                            <a:avLst/>
                          </a:prstGeom>
                        </pic:spPr>
                      </pic:pic>
                      <wps:wsp>
                        <wps:cNvPr id="520" name="Text Box 520"/>
                        <wps:cNvSpPr txBox="1"/>
                        <wps:spPr>
                          <a:xfrm>
                            <a:off x="4638675" y="1819275"/>
                            <a:ext cx="451963" cy="252553"/>
                          </a:xfrm>
                          <a:prstGeom prst="rect">
                            <a:avLst/>
                          </a:prstGeom>
                          <a:noFill/>
                          <a:ln w="6350">
                            <a:noFill/>
                          </a:ln>
                        </wps:spPr>
                        <wps:txbx>
                          <w:txbxContent>
                            <w:p w14:paraId="4222EB91" w14:textId="77777777" w:rsidR="00D30D70" w:rsidRPr="00F214AA" w:rsidRDefault="00D30D70" w:rsidP="00D30D7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Text Box 521"/>
                        <wps:cNvSpPr txBox="1"/>
                        <wps:spPr>
                          <a:xfrm>
                            <a:off x="4667250" y="704850"/>
                            <a:ext cx="1326055" cy="801083"/>
                          </a:xfrm>
                          <a:prstGeom prst="rect">
                            <a:avLst/>
                          </a:prstGeom>
                          <a:noFill/>
                          <a:ln w="6350">
                            <a:noFill/>
                          </a:ln>
                        </wps:spPr>
                        <wps:txbx>
                          <w:txbxContent>
                            <w:p w14:paraId="22416440" w14:textId="77777777" w:rsidR="00D30D70" w:rsidRPr="00A546DB" w:rsidRDefault="00D30D70" w:rsidP="00D30D70">
                              <w:pPr>
                                <w:spacing w:after="0"/>
                                <w:jc w:val="center"/>
                                <w:rPr>
                                  <w:rFonts w:ascii="Arial Nova Light" w:eastAsia="HELVETICA NEUE LIGHT" w:hAnsi="Arial Nova Light" w:cs="HELVETICA NEUE LIGHT"/>
                                  <w:szCs w:val="20"/>
                                </w:rPr>
                              </w:pPr>
                              <w:r w:rsidRPr="00A546DB">
                                <w:rPr>
                                  <w:rFonts w:ascii="Arial Nova Light" w:eastAsia="HELVETICA NEUE LIGHT" w:hAnsi="Arial Nova Light" w:cs="HELVETICA NEUE LIGHT"/>
                                  <w:szCs w:val="20"/>
                                </w:rPr>
                                <w:t>Total amount of rent you pay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41AF9E93" w14:textId="77777777" w:rsidR="00D30D70" w:rsidRDefault="00D30D70" w:rsidP="00D30D70">
                              <w:pPr>
                                <w:spacing w:before="0" w:after="0"/>
                                <w:jc w:val="center"/>
                                <w:rPr>
                                  <w:rFonts w:ascii="Arial Nova Light" w:eastAsia="HELVETICA NEUE LIGHT" w:hAnsi="Arial Nova Light" w:cs="HELVETICA NEUE LIGHT"/>
                                  <w:sz w:val="16"/>
                                  <w:szCs w:val="16"/>
                                </w:rPr>
                              </w:pPr>
                            </w:p>
                            <w:p w14:paraId="09635781" w14:textId="77777777" w:rsidR="00D30D70" w:rsidRPr="00F214AA" w:rsidRDefault="00D30D70" w:rsidP="00D30D70">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4320AB22" w14:textId="77777777" w:rsidR="00D30D70" w:rsidRPr="00AD3A9A" w:rsidRDefault="00D30D70" w:rsidP="00D30D70">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 name="Text Box 522"/>
                        <wps:cNvSpPr txBox="1"/>
                        <wps:spPr>
                          <a:xfrm>
                            <a:off x="4629150" y="171450"/>
                            <a:ext cx="1326055" cy="407121"/>
                          </a:xfrm>
                          <a:prstGeom prst="rect">
                            <a:avLst/>
                          </a:prstGeom>
                          <a:noFill/>
                          <a:ln w="6350">
                            <a:noFill/>
                          </a:ln>
                        </wps:spPr>
                        <wps:txbx>
                          <w:txbxContent>
                            <w:p w14:paraId="00900BD1" w14:textId="77777777" w:rsidR="00D30D70" w:rsidRPr="00F214AA" w:rsidRDefault="00D30D70" w:rsidP="00D30D70">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 name="Plus Sign 523"/>
                        <wps:cNvSpPr/>
                        <wps:spPr>
                          <a:xfrm>
                            <a:off x="5038725" y="1914525"/>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24" name="Rectangle: Rounded Corners 524"/>
                        <wps:cNvSpPr/>
                        <wps:spPr>
                          <a:xfrm>
                            <a:off x="0" y="0"/>
                            <a:ext cx="3541291" cy="2760294"/>
                          </a:xfrm>
                          <a:prstGeom prst="roundRect">
                            <a:avLst/>
                          </a:prstGeom>
                          <a:no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25" name="Rectangle: Rounded Corners 525"/>
                        <wps:cNvSpPr/>
                        <wps:spPr>
                          <a:xfrm>
                            <a:off x="4533900" y="19050"/>
                            <a:ext cx="1609166" cy="2740466"/>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26" name="Plus Sign 526"/>
                        <wps:cNvSpPr/>
                        <wps:spPr>
                          <a:xfrm>
                            <a:off x="5543550" y="1905000"/>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527" name="Text Box 527"/>
                        <wps:cNvSpPr txBox="1"/>
                        <wps:spPr>
                          <a:xfrm>
                            <a:off x="5133975" y="1828800"/>
                            <a:ext cx="451963" cy="252553"/>
                          </a:xfrm>
                          <a:prstGeom prst="rect">
                            <a:avLst/>
                          </a:prstGeom>
                          <a:noFill/>
                          <a:ln w="6350">
                            <a:noFill/>
                          </a:ln>
                        </wps:spPr>
                        <wps:txbx>
                          <w:txbxContent>
                            <w:p w14:paraId="7F692819" w14:textId="77777777" w:rsidR="00D30D70" w:rsidRPr="00F214AA" w:rsidRDefault="00D30D70" w:rsidP="00D30D7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Text Box 528"/>
                        <wps:cNvSpPr txBox="1"/>
                        <wps:spPr>
                          <a:xfrm>
                            <a:off x="5619750" y="1828800"/>
                            <a:ext cx="451963" cy="266663"/>
                          </a:xfrm>
                          <a:prstGeom prst="rect">
                            <a:avLst/>
                          </a:prstGeom>
                          <a:noFill/>
                          <a:ln w="6350">
                            <a:noFill/>
                          </a:ln>
                        </wps:spPr>
                        <wps:txbx>
                          <w:txbxContent>
                            <w:p w14:paraId="7113F7FD" w14:textId="77777777" w:rsidR="00D30D70" w:rsidRPr="00F214AA" w:rsidRDefault="00D30D70" w:rsidP="00D30D7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 name="Plus Sign 532"/>
                        <wps:cNvSpPr/>
                        <wps:spPr>
                          <a:xfrm>
                            <a:off x="1543050" y="1781175"/>
                            <a:ext cx="371469" cy="399959"/>
                          </a:xfrm>
                          <a:prstGeom prst="mathPlus">
                            <a:avLst/>
                          </a:prstGeom>
                          <a:solidFill>
                            <a:srgbClr val="92D050"/>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534" name="Graphic 534"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1000125" y="2247900"/>
                            <a:ext cx="389890" cy="389890"/>
                          </a:xfrm>
                          <a:prstGeom prst="rect">
                            <a:avLst/>
                          </a:prstGeom>
                        </pic:spPr>
                      </pic:pic>
                      <pic:pic xmlns:pic="http://schemas.openxmlformats.org/drawingml/2006/picture">
                        <pic:nvPicPr>
                          <pic:cNvPr id="535" name="Graphic 535"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638175" y="2286000"/>
                            <a:ext cx="356235" cy="356235"/>
                          </a:xfrm>
                          <a:prstGeom prst="rect">
                            <a:avLst/>
                          </a:prstGeom>
                        </pic:spPr>
                      </pic:pic>
                      <wps:wsp>
                        <wps:cNvPr id="536" name="Google Shape;36;p1"/>
                        <wps:cNvSpPr txBox="1"/>
                        <wps:spPr>
                          <a:xfrm>
                            <a:off x="1457325" y="2238375"/>
                            <a:ext cx="1621271" cy="438058"/>
                          </a:xfrm>
                          <a:prstGeom prst="rect">
                            <a:avLst/>
                          </a:prstGeom>
                          <a:noFill/>
                          <a:ln>
                            <a:noFill/>
                          </a:ln>
                        </wps:spPr>
                        <wps:txbx>
                          <w:txbxContent>
                            <w:p w14:paraId="58C49B91" w14:textId="77777777" w:rsidR="00D30D70" w:rsidRDefault="00D30D70" w:rsidP="00D30D70">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Additional property costs</w:t>
                              </w:r>
                              <w:r w:rsidRPr="00F214AA">
                                <w:rPr>
                                  <w:rFonts w:ascii="Arial Nova Light" w:eastAsia="HELVETICA NEUE LIGHT" w:hAnsi="Arial Nova Light" w:cs="HELVETICA NEUE LIGHT"/>
                                  <w:sz w:val="16"/>
                                  <w:szCs w:val="16"/>
                                </w:rPr>
                                <w:t>, like</w:t>
                              </w:r>
                              <w:r>
                                <w:rPr>
                                  <w:rFonts w:ascii="Arial Nova Light" w:eastAsia="HELVETICA NEUE LIGHT" w:hAnsi="Arial Nova Light" w:cs="HELVETICA NEUE LIGHT"/>
                                  <w:sz w:val="16"/>
                                  <w:szCs w:val="16"/>
                                </w:rPr>
                                <w:t xml:space="preserve">: </w:t>
                              </w:r>
                            </w:p>
                            <w:p w14:paraId="09910204"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electricity, gas, and water</w:t>
                              </w:r>
                            </w:p>
                          </w:txbxContent>
                        </wps:txbx>
                        <wps:bodyPr spcFirstLastPara="1" wrap="square" lIns="72000" tIns="72000" rIns="72000" bIns="72000" anchor="t" anchorCtr="0">
                          <a:noAutofit/>
                        </wps:bodyPr>
                      </wps:wsp>
                      <pic:pic xmlns:pic="http://schemas.openxmlformats.org/drawingml/2006/picture">
                        <pic:nvPicPr>
                          <pic:cNvPr id="537" name="Graphic 537"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5334000" y="2381250"/>
                            <a:ext cx="314325" cy="314325"/>
                          </a:xfrm>
                          <a:prstGeom prst="rect">
                            <a:avLst/>
                          </a:prstGeom>
                        </pic:spPr>
                      </pic:pic>
                      <pic:pic xmlns:pic="http://schemas.openxmlformats.org/drawingml/2006/picture">
                        <pic:nvPicPr>
                          <pic:cNvPr id="538" name="Graphic 538"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5057775" y="2343150"/>
                            <a:ext cx="295275" cy="295275"/>
                          </a:xfrm>
                          <a:prstGeom prst="rect">
                            <a:avLst/>
                          </a:prstGeom>
                        </pic:spPr>
                      </pic:pic>
                      <wps:wsp>
                        <wps:cNvPr id="530" name="Text Box 530"/>
                        <wps:cNvSpPr txBox="1"/>
                        <wps:spPr>
                          <a:xfrm>
                            <a:off x="4686300" y="2076450"/>
                            <a:ext cx="1325880" cy="285750"/>
                          </a:xfrm>
                          <a:prstGeom prst="rect">
                            <a:avLst/>
                          </a:prstGeom>
                          <a:noFill/>
                          <a:ln w="6350">
                            <a:noFill/>
                          </a:ln>
                        </wps:spPr>
                        <wps:txbx>
                          <w:txbxContent>
                            <w:p w14:paraId="75FDFD03" w14:textId="77777777" w:rsidR="00D30D70" w:rsidRPr="00C052B9" w:rsidRDefault="00D30D70" w:rsidP="00D30D70">
                              <w:pPr>
                                <w:spacing w:before="0" w:after="0"/>
                                <w:jc w:val="center"/>
                                <w:rPr>
                                  <w:rFonts w:ascii="helev" w:hAnsi="helev" w:cstheme="minorHAnsi"/>
                                  <w:b/>
                                  <w:bCs/>
                                  <w:sz w:val="16"/>
                                  <w:szCs w:val="16"/>
                                </w:rPr>
                              </w:pPr>
                              <w:r w:rsidRPr="00C052B9">
                                <w:rPr>
                                  <w:rFonts w:ascii="Arial Nova Light" w:eastAsia="HELVETICA NEUE LIGHT" w:hAnsi="Arial Nova Light" w:cs="HELVETICA NEUE LIGHT"/>
                                  <w:b/>
                                  <w:bCs/>
                                  <w:sz w:val="16"/>
                                  <w:szCs w:val="16"/>
                                </w:rPr>
                                <w:t>PLUS</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g:wgp>
                  </a:graphicData>
                </a:graphic>
              </wp:anchor>
            </w:drawing>
          </mc:Choice>
          <mc:Fallback>
            <w:pict>
              <v:group w14:anchorId="61E2C500" id="Group 542" o:spid="_x0000_s1349" style="position:absolute;margin-left:0;margin-top:1.5pt;width:484.8pt;height:217.35pt;z-index:251713537" coordsize="61570,276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">
                <v:shape id="Google Shape;36;p1" o:spid="_x0000_s1350" type="#_x0000_t202" style="position:absolute;left:24193;top:5524;width:11013;height:1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" filled="f" stroked="f">
                  <v:textbox inset="2mm,2mm,2mm,2mm">
                    <w:txbxContent>
                      <w:p w14:paraId="2692BD63"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667858E0"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31F68861"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351" type="#_x0000_t202" style="position:absolute;left:1238;top:5048;width:11743;height:1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" filled="f" stroked="f">
                  <v:textbox inset="2mm,2mm,2mm,2mm">
                    <w:txbxContent>
                      <w:p w14:paraId="38FE37D4" w14:textId="77777777" w:rsidR="00D30D70" w:rsidRPr="00F214AA" w:rsidRDefault="00D30D70" w:rsidP="00D30D7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352" type="#_x0000_t202" style="position:absolute;left:14001;top:5429;width:9985;height:3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" filled="f" stroked="f">
                  <v:textbox inset="2mm,2mm,2mm,2mm">
                    <w:txbxContent>
                      <w:p w14:paraId="0E67B6A0" w14:textId="77777777" w:rsidR="00D30D70" w:rsidRPr="00F214AA" w:rsidRDefault="00D30D70" w:rsidP="00D30D70">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oogle Shape;37;p1" o:spid="_x0000_s1353" type="#_x0000_t202" style="position:absolute;left:12954;top:12477;width:9635;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" filled="f" stroked="f">
                  <v:textbox inset="2mm,2mm,2mm,2mm">
                    <w:txbxContent>
                      <w:p w14:paraId="1546B53B" w14:textId="77777777" w:rsidR="00D30D70" w:rsidRPr="00F214AA" w:rsidRDefault="00D30D70" w:rsidP="00D30D70">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shape id="Graphic 443" o:spid="_x0000_s1354" type="#_x0000_t75" alt="Stuffed Toy outline" style="position:absolute;left:13906;top:1333;width:447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">
                  <v:imagedata r:id="rId28" o:title="Stuffed Toy outline"/>
                </v:shape>
                <v:shape id="Graphic 444" o:spid="_x0000_s1355" type="#_x0000_t75" alt="Money outline" style="position:absolute;left:2476;top:285;width:4051;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">
                  <v:imagedata r:id="rId29" o:title="Money outline"/>
                </v:shape>
                <v:shape id="Graphic 445" o:spid="_x0000_s1356" type="#_x0000_t75" alt="Home outline" style="position:absolute;left:13620;top:8001;width:5068;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">
                  <v:imagedata r:id="rId30" o:title="Home outline"/>
                </v:shape>
                <v:shape id="Text Box 446" o:spid="_x0000_s1357" type="#_x0000_t202" style="position:absolute;left:6572;top:1333;width:6017;height:4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" filled="f" stroked="f" strokeweight=".5pt">
                  <v:textbox>
                    <w:txbxContent>
                      <w:p w14:paraId="18D1CDBD" w14:textId="77777777" w:rsidR="00D30D70" w:rsidRPr="00D30D70" w:rsidRDefault="00D30D70" w:rsidP="00D30D70">
                        <w:pPr>
                          <w:rPr>
                            <w:rFonts w:ascii="Yu Gothic UI Semibold" w:eastAsia="Yu Gothic UI Semibold" w:hAnsi="Yu Gothic UI Semibold"/>
                            <w:color w:val="92D050"/>
                            <w:sz w:val="30"/>
                            <w:szCs w:val="30"/>
                          </w:rPr>
                        </w:pPr>
                        <w:r w:rsidRPr="00D30D70">
                          <w:rPr>
                            <w:rFonts w:ascii="Yu Gothic UI Semibold" w:eastAsia="Yu Gothic UI Semibold" w:hAnsi="Yu Gothic UI Semibold"/>
                            <w:color w:val="92D050"/>
                            <w:sz w:val="30"/>
                            <w:szCs w:val="30"/>
                            <w:highlight w:val="yellow"/>
                          </w:rPr>
                          <w:t>25%</w:t>
                        </w:r>
                      </w:p>
                    </w:txbxContent>
                  </v:textbox>
                </v:shape>
                <v:shape id="Text Box 447" o:spid="_x0000_s1358" type="#_x0000_t202" style="position:absolute;left:18097;top:1524;width:5383;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" filled="f" stroked="f" strokeweight=".5pt">
                  <v:textbox>
                    <w:txbxContent>
                      <w:p w14:paraId="6803A470" w14:textId="77777777" w:rsidR="00D30D70" w:rsidRPr="00E8118D" w:rsidRDefault="00D30D70" w:rsidP="00D30D70">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512" o:spid="_x0000_s1359" type="#_x0000_t202" style="position:absolute;left:18002;top:8382;width:6874;height:4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" filled="f" stroked="f" strokeweight=".5pt">
                  <v:textbox>
                    <w:txbxContent>
                      <w:p w14:paraId="1797C8E4" w14:textId="77777777" w:rsidR="00D30D70" w:rsidRPr="00427E2B" w:rsidRDefault="00D30D70" w:rsidP="00D30D70">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513" o:spid="_x0000_s1360" type="#_x0000_t202" style="position:absolute;left:28765;top:1333;width:5339;height:4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" filled="f" stroked="f" strokeweight=".5pt">
                  <v:textbox>
                    <w:txbxContent>
                      <w:p w14:paraId="3EB31B51" w14:textId="77777777" w:rsidR="00D30D70" w:rsidRPr="00427E2B" w:rsidRDefault="00D30D70" w:rsidP="00D30D70">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514" o:spid="_x0000_s1361" type="#_x0000_t75" alt="Piggy Bank outline" style="position:absolute;left:23907;top:666;width:4763;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">
                  <v:imagedata r:id="rId31" o:title="Piggy Bank outline"/>
                </v:shape>
                <v:roundrect id="Rectangle: Rounded Corners 515" o:spid="_x0000_s1362" style="position:absolute;left:45624;top:6762;width:15946;height:20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" fillcolor="#a7d8ff [2884]" stroked="f" strokeweight="2pt">
                  <v:textbox inset="1mm,,1mm,0"/>
                </v:roundrect>
                <v:shape id="Arrow: Right 516" o:spid="_x0000_s1363" type="#_x0000_t13" style="position:absolute;left:36671;top:12858;width:7193;height:5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" adj="13638" fillcolor="#a7d8ff [2884]" stroked="f" strokeweight="2pt">
                  <v:textbox inset="1mm,,1mm,0"/>
                </v:shape>
                <v:shape id="Graphic 517" o:spid="_x0000_s1364" type="#_x0000_t75" alt="Stuffed Toy outline" style="position:absolute;left:52101;top:15525;width:3220;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">
                  <v:imagedata r:id="rId28" o:title="Stuffed Toy outline"/>
                </v:shape>
                <v:shape id="Graphic 518" o:spid="_x0000_s1365" type="#_x0000_t75" alt="Home outline" style="position:absolute;left:56673;top:15240;width:3525;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">
                  <v:imagedata r:id="rId30" o:title="Home outline"/>
                </v:shape>
                <v:shape id="Graphic 519" o:spid="_x0000_s1366" type="#_x0000_t75" alt="Money outline" style="position:absolute;left:47148;top:15335;width:3569;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">
                  <v:imagedata r:id="rId29" o:title="Money outline"/>
                </v:shape>
                <v:shape id="Text Box 520" o:spid="_x0000_s1367" type="#_x0000_t202" style="position:absolute;left:46386;top:18192;width:4520;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" filled="f" stroked="f" strokeweight=".5pt">
                  <v:textbox>
                    <w:txbxContent>
                      <w:p w14:paraId="4222EB91" w14:textId="77777777" w:rsidR="00D30D70" w:rsidRPr="00F214AA" w:rsidRDefault="00D30D70" w:rsidP="00D30D7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521" o:spid="_x0000_s1368" type="#_x0000_t202" style="position:absolute;left:46672;top:7048;width:13261;height:8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" filled="f" stroked="f" strokeweight=".5pt">
                  <v:textbox>
                    <w:txbxContent>
                      <w:p w14:paraId="22416440" w14:textId="77777777" w:rsidR="00D30D70" w:rsidRPr="00A546DB" w:rsidRDefault="00D30D70" w:rsidP="00D30D70">
                        <w:pPr>
                          <w:spacing w:after="0"/>
                          <w:jc w:val="center"/>
                          <w:rPr>
                            <w:rFonts w:ascii="Arial Nova Light" w:eastAsia="HELVETICA NEUE LIGHT" w:hAnsi="Arial Nova Light" w:cs="HELVETICA NEUE LIGHT"/>
                            <w:szCs w:val="20"/>
                          </w:rPr>
                        </w:pPr>
                        <w:r w:rsidRPr="00A546DB">
                          <w:rPr>
                            <w:rFonts w:ascii="Arial Nova Light" w:eastAsia="HELVETICA NEUE LIGHT" w:hAnsi="Arial Nova Light" w:cs="HELVETICA NEUE LIGHT"/>
                            <w:szCs w:val="20"/>
                          </w:rPr>
                          <w:t>Total amount of rent you pay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41AF9E93" w14:textId="77777777" w:rsidR="00D30D70" w:rsidRDefault="00D30D70" w:rsidP="00D30D70">
                        <w:pPr>
                          <w:spacing w:before="0" w:after="0"/>
                          <w:jc w:val="center"/>
                          <w:rPr>
                            <w:rFonts w:ascii="Arial Nova Light" w:eastAsia="HELVETICA NEUE LIGHT" w:hAnsi="Arial Nova Light" w:cs="HELVETICA NEUE LIGHT"/>
                            <w:sz w:val="16"/>
                            <w:szCs w:val="16"/>
                          </w:rPr>
                        </w:pPr>
                      </w:p>
                      <w:p w14:paraId="09635781" w14:textId="77777777" w:rsidR="00D30D70" w:rsidRPr="00F214AA" w:rsidRDefault="00D30D70" w:rsidP="00D30D70">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4320AB22" w14:textId="77777777" w:rsidR="00D30D70" w:rsidRPr="00AD3A9A" w:rsidRDefault="00D30D70" w:rsidP="00D30D70">
                        <w:pPr>
                          <w:spacing w:before="120"/>
                          <w:jc w:val="center"/>
                          <w:rPr>
                            <w:rFonts w:ascii="helev" w:hAnsi="helev" w:cstheme="minorHAnsi"/>
                            <w:sz w:val="16"/>
                            <w:szCs w:val="16"/>
                          </w:rPr>
                        </w:pPr>
                      </w:p>
                    </w:txbxContent>
                  </v:textbox>
                </v:shape>
                <v:shape id="Text Box 522" o:spid="_x0000_s1369" type="#_x0000_t202" style="position:absolute;left:46291;top:1714;width:1326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GW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sE8SeDvTDgCcvkLAAD//wMAUEsBAi0AFAAGAAgAAAAhANvh9svuAAAAhQEAABMAAAAAAAAA&#10;AAAAAAAAAAAAAFtDb250ZW50X1R5cGVzXS54bWxQSwECLQAUAAYACAAAACEAWvQsW78AAAAVAQAA&#10;CwAAAAAAAAAAAAAAAAAfAQAAX3JlbHMvLnJlbHNQSwECLQAUAAYACAAAACEApjDBlsYAAADcAAAA&#10;DwAAAAAAAAAAAAAAAAAHAgAAZHJzL2Rvd25yZXYueG1sUEsFBgAAAAADAAMAtwAAAPoCAAAAAA==&#10;" filled="f" stroked="f" strokeweight=".5pt">
                  <v:textbox>
                    <w:txbxContent>
                      <w:p w14:paraId="00900BD1" w14:textId="77777777" w:rsidR="00D30D70" w:rsidRPr="00F214AA" w:rsidRDefault="00D30D70" w:rsidP="00D30D70">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shape id="Plus Sign 523" o:spid="_x0000_s1370" style="position:absolute;left:50387;top:19145;width:1396;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roundrect id="Rectangle: Rounded Corners 524" o:spid="_x0000_s1371" style="position:absolute;width:35412;height:276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" filled="f" strokecolor="#92d050" strokeweight="2.25pt">
                  <v:textbox inset="1mm,,1mm,0"/>
                </v:roundrect>
                <v:roundrect id="Rectangle: Rounded Corners 525" o:spid="_x0000_s1372" style="position:absolute;left:45339;top:190;width:16091;height:27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" filled="f" strokecolor="#035dd3 [3205]" strokeweight="2.25pt">
                  <v:textbox inset="1mm,,1mm,0"/>
                </v:roundrect>
                <v:shape id="Plus Sign 526" o:spid="_x0000_s1373" style="position:absolute;left:55435;top:19050;width:1397;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Text Box 527" o:spid="_x0000_s1374" type="#_x0000_t202" style="position:absolute;left:51339;top:18288;width:4520;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" filled="f" stroked="f" strokeweight=".5pt">
                  <v:textbox>
                    <w:txbxContent>
                      <w:p w14:paraId="7F692819" w14:textId="77777777" w:rsidR="00D30D70" w:rsidRPr="00F214AA" w:rsidRDefault="00D30D70" w:rsidP="00D30D7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528" o:spid="_x0000_s1375" type="#_x0000_t202" style="position:absolute;left:56197;top:18288;width:4520;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" filled="f" stroked="f" strokeweight=".5pt">
                  <v:textbox>
                    <w:txbxContent>
                      <w:p w14:paraId="7113F7FD" w14:textId="77777777" w:rsidR="00D30D70" w:rsidRPr="00F214AA" w:rsidRDefault="00D30D70" w:rsidP="00D30D70">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Plus Sign 532" o:spid="_x0000_s1376" style="position:absolute;left:15430;top:17811;width:3715;height:4000;visibility:visible;mso-wrap-style:square;v-text-anchor:middle" coordsize="371469,39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" path="m49238,156295r92812,l142050,53015r87369,l229419,156295r92812,l322231,243664r-92812,l229419,346944r-87369,l142050,243664r-92812,l49238,156295xe" fillcolor="#92d050" strokecolor="#d8eeff [3204]" strokeweight="2pt">
                  <v:path arrowok="t" o:connecttype="custom" o:connectlocs="49238,156295;142050,156295;142050,53015;229419,53015;229419,156295;322231,156295;322231,243664;229419,243664;229419,346944;142050,346944;142050,243664;49238,243664;49238,156295" o:connectangles="0,0,0,0,0,0,0,0,0,0,0,0,0"/>
                </v:shape>
                <v:shape id="Graphic 534" o:spid="_x0000_s1377" type="#_x0000_t75" alt="Leaky Tap outline" style="position:absolute;left:10001;top:22479;width:3899;height:3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">
                  <v:imagedata r:id="rId37" o:title="Leaky Tap outline"/>
                </v:shape>
                <v:shape id="Graphic 535" o:spid="_x0000_s1378" type="#_x0000_t75" alt="Lightbulb outline" style="position:absolute;left:6381;top:22860;width:3563;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">
                  <v:imagedata r:id="rId38" o:title="Lightbulb outline"/>
                </v:shape>
                <v:shape id="Google Shape;36;p1" o:spid="_x0000_s1379" type="#_x0000_t202" style="position:absolute;left:14573;top:22383;width:1621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" filled="f" stroked="f">
                  <v:textbox inset="2mm,2mm,2mm,2mm">
                    <w:txbxContent>
                      <w:p w14:paraId="58C49B91" w14:textId="77777777" w:rsidR="00D30D70" w:rsidRDefault="00D30D70" w:rsidP="00D30D70">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Additional property costs</w:t>
                        </w:r>
                        <w:r w:rsidRPr="00F214AA">
                          <w:rPr>
                            <w:rFonts w:ascii="Arial Nova Light" w:eastAsia="HELVETICA NEUE LIGHT" w:hAnsi="Arial Nova Light" w:cs="HELVETICA NEUE LIGHT"/>
                            <w:sz w:val="16"/>
                            <w:szCs w:val="16"/>
                          </w:rPr>
                          <w:t>, like</w:t>
                        </w:r>
                        <w:r>
                          <w:rPr>
                            <w:rFonts w:ascii="Arial Nova Light" w:eastAsia="HELVETICA NEUE LIGHT" w:hAnsi="Arial Nova Light" w:cs="HELVETICA NEUE LIGHT"/>
                            <w:sz w:val="16"/>
                            <w:szCs w:val="16"/>
                          </w:rPr>
                          <w:t xml:space="preserve">: </w:t>
                        </w:r>
                      </w:p>
                      <w:p w14:paraId="09910204" w14:textId="77777777" w:rsidR="00D30D70" w:rsidRPr="00F214AA" w:rsidRDefault="00D30D70" w:rsidP="00D30D70">
                        <w:pPr>
                          <w:spacing w:before="0" w:after="0" w:line="288" w:lineRule="auto"/>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electricity, gas, and water</w:t>
                        </w:r>
                      </w:p>
                    </w:txbxContent>
                  </v:textbox>
                </v:shape>
                <v:shape id="Graphic 537" o:spid="_x0000_s1380" type="#_x0000_t75" alt="Leaky Tap outline" style="position:absolute;left:53340;top:23812;width:3143;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">
                  <v:imagedata r:id="rId37" o:title="Leaky Tap outline"/>
                </v:shape>
                <v:shape id="Graphic 538" o:spid="_x0000_s1381" type="#_x0000_t75" alt="Lightbulb outline" style="position:absolute;left:50577;top:23431;width:2953;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">
                  <v:imagedata r:id="rId38" o:title="Lightbulb outline"/>
                </v:shape>
                <v:shape id="Text Box 530" o:spid="_x0000_s1382" type="#_x0000_t202" style="position:absolute;left:46863;top:20764;width:132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" filled="f" stroked="f" strokeweight=".5pt">
                  <v:textbox inset="2mm,1mm,2mm,1mm">
                    <w:txbxContent>
                      <w:p w14:paraId="75FDFD03" w14:textId="77777777" w:rsidR="00D30D70" w:rsidRPr="00C052B9" w:rsidRDefault="00D30D70" w:rsidP="00D30D70">
                        <w:pPr>
                          <w:spacing w:before="0" w:after="0"/>
                          <w:jc w:val="center"/>
                          <w:rPr>
                            <w:rFonts w:ascii="helev" w:hAnsi="helev" w:cstheme="minorHAnsi"/>
                            <w:b/>
                            <w:bCs/>
                            <w:sz w:val="16"/>
                            <w:szCs w:val="16"/>
                          </w:rPr>
                        </w:pPr>
                        <w:r w:rsidRPr="00C052B9">
                          <w:rPr>
                            <w:rFonts w:ascii="Arial Nova Light" w:eastAsia="HELVETICA NEUE LIGHT" w:hAnsi="Arial Nova Light" w:cs="HELVETICA NEUE LIGHT"/>
                            <w:b/>
                            <w:bCs/>
                            <w:sz w:val="16"/>
                            <w:szCs w:val="16"/>
                          </w:rPr>
                          <w:t>PLUS</w:t>
                        </w:r>
                      </w:p>
                    </w:txbxContent>
                  </v:textbox>
                </v:shape>
              </v:group>
            </w:pict>
          </mc:Fallback>
        </mc:AlternateContent>
      </w:r>
    </w:p>
    <w:p w14:paraId="6162904C" w14:textId="77777777" w:rsidR="00C34BBF" w:rsidRDefault="00C34BBF" w:rsidP="00C34BBF">
      <w:pPr>
        <w:pStyle w:val="BodyText"/>
      </w:pPr>
    </w:p>
    <w:p w14:paraId="40BE7904" w14:textId="77777777" w:rsidR="00C34BBF" w:rsidRDefault="00C34BBF" w:rsidP="00C34BBF">
      <w:pPr>
        <w:pStyle w:val="BodyText"/>
      </w:pPr>
    </w:p>
    <w:p w14:paraId="74621310" w14:textId="77777777" w:rsidR="00D30D70" w:rsidRPr="00D30D70" w:rsidRDefault="00D30D70" w:rsidP="00D30D70"/>
    <w:p w14:paraId="766B67E6" w14:textId="77777777" w:rsidR="00D30D70" w:rsidRPr="00D30D70" w:rsidRDefault="00D30D70" w:rsidP="00D30D70"/>
    <w:p w14:paraId="217A4BF4" w14:textId="77777777" w:rsidR="00D30D70" w:rsidRPr="00D30D70" w:rsidRDefault="00D30D70" w:rsidP="00D30D70"/>
    <w:p w14:paraId="55027598" w14:textId="77777777" w:rsidR="00D30D70" w:rsidRPr="00D30D70" w:rsidRDefault="00D30D70" w:rsidP="00D30D70"/>
    <w:p w14:paraId="1B8BA73E" w14:textId="77777777" w:rsidR="00D30D70" w:rsidRPr="00D30D70" w:rsidRDefault="00D30D70" w:rsidP="00D30D70"/>
    <w:p w14:paraId="0E1603FB" w14:textId="77777777" w:rsidR="00D30D70" w:rsidRPr="00D30D70" w:rsidRDefault="00D30D70" w:rsidP="00D30D70"/>
    <w:p w14:paraId="52107111" w14:textId="77777777" w:rsidR="00D30D70" w:rsidRDefault="00D30D70" w:rsidP="00D30D70">
      <w:pPr>
        <w:rPr>
          <w:b/>
          <w:bCs/>
        </w:rPr>
      </w:pPr>
    </w:p>
    <w:p w14:paraId="05488F1E" w14:textId="77777777" w:rsidR="00E7188B" w:rsidRDefault="00E7188B">
      <w:pPr>
        <w:spacing w:line="254" w:lineRule="auto"/>
        <w:rPr>
          <w:b/>
          <w:bCs/>
        </w:rPr>
      </w:pPr>
      <w:r>
        <w:rPr>
          <w:b/>
          <w:bCs/>
        </w:rPr>
        <w:br w:type="page"/>
      </w:r>
    </w:p>
    <w:p w14:paraId="0329DD56" w14:textId="3C9A44A7" w:rsidR="00D30D70" w:rsidRDefault="00D30D70" w:rsidP="00D30D70">
      <w:pPr>
        <w:rPr>
          <w:b/>
          <w:bCs/>
        </w:rPr>
      </w:pPr>
      <w:r w:rsidRPr="00D30D70">
        <w:rPr>
          <w:b/>
          <w:bCs/>
        </w:rPr>
        <w:lastRenderedPageBreak/>
        <w:t>Option style 2:</w:t>
      </w:r>
    </w:p>
    <w:p w14:paraId="67D5ACD2" w14:textId="0159AEC4" w:rsidR="00E722E2" w:rsidRDefault="00F11B75" w:rsidP="00D30D70">
      <w:pPr>
        <w:rPr>
          <w:b/>
          <w:bCs/>
        </w:rPr>
      </w:pPr>
      <w:r>
        <w:rPr>
          <w:b/>
          <w:bCs/>
          <w:noProof/>
          <w:color w:val="FF0000"/>
        </w:rPr>
        <mc:AlternateContent>
          <mc:Choice Requires="wps">
            <w:drawing>
              <wp:anchor distT="0" distB="0" distL="114300" distR="114300" simplePos="0" relativeHeight="251715585" behindDoc="0" locked="0" layoutInCell="1" allowOverlap="1" wp14:anchorId="689254D1" wp14:editId="50CCB7EF">
                <wp:simplePos x="0" y="0"/>
                <wp:positionH relativeFrom="column">
                  <wp:posOffset>0</wp:posOffset>
                </wp:positionH>
                <wp:positionV relativeFrom="paragraph">
                  <wp:posOffset>-635</wp:posOffset>
                </wp:positionV>
                <wp:extent cx="2294282" cy="308684"/>
                <wp:effectExtent l="0" t="0" r="10795" b="15240"/>
                <wp:wrapNone/>
                <wp:docPr id="647" name="Google Shape;31;p1"/>
                <wp:cNvGraphicFramePr/>
                <a:graphic xmlns:a="http://schemas.openxmlformats.org/drawingml/2006/main">
                  <a:graphicData uri="http://schemas.microsoft.com/office/word/2010/wordprocessingShape">
                    <wps:wsp>
                      <wps:cNvSpPr txBox="1"/>
                      <wps:spPr>
                        <a:xfrm>
                          <a:off x="0" y="0"/>
                          <a:ext cx="2294282" cy="308684"/>
                        </a:xfrm>
                        <a:prstGeom prst="rect">
                          <a:avLst/>
                        </a:prstGeom>
                        <a:noFill/>
                        <a:ln>
                          <a:noFill/>
                        </a:ln>
                      </wps:spPr>
                      <wps:txbx>
                        <w:txbxContent>
                          <w:p w14:paraId="78FF9DE7" w14:textId="77777777" w:rsidR="00F11B75" w:rsidRPr="0061708E" w:rsidRDefault="00F11B75" w:rsidP="00F11B75">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wps:txbx>
                      <wps:bodyPr spcFirstLastPara="1" wrap="square" lIns="0" tIns="0" rIns="0" bIns="0" anchor="t" anchorCtr="0">
                        <a:noAutofit/>
                      </wps:bodyPr>
                    </wps:wsp>
                  </a:graphicData>
                </a:graphic>
              </wp:anchor>
            </w:drawing>
          </mc:Choice>
          <mc:Fallback>
            <w:pict>
              <v:shape w14:anchorId="689254D1" id="Google Shape;31;p1" o:spid="_x0000_s1383" type="#_x0000_t202" style="position:absolute;margin-left:0;margin-top:-.05pt;width:180.65pt;height:24.3pt;z-index:2517155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" filled="f" stroked="f">
                <v:textbox inset="0,0,0,0">
                  <w:txbxContent>
                    <w:p w14:paraId="78FF9DE7" w14:textId="77777777" w:rsidR="00F11B75" w:rsidRPr="0061708E" w:rsidRDefault="00F11B75" w:rsidP="00F11B75">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v:textbox>
              </v:shape>
            </w:pict>
          </mc:Fallback>
        </mc:AlternateContent>
      </w:r>
    </w:p>
    <w:p w14:paraId="7CADE31C" w14:textId="09170B63" w:rsidR="00E7188B" w:rsidRPr="00E7188B" w:rsidRDefault="00E7188B" w:rsidP="00E7188B">
      <w:r>
        <w:rPr>
          <w:b/>
          <w:bCs/>
          <w:noProof/>
        </w:rPr>
        <mc:AlternateContent>
          <mc:Choice Requires="wpg">
            <w:drawing>
              <wp:anchor distT="0" distB="0" distL="114300" distR="114300" simplePos="0" relativeHeight="251717633" behindDoc="0" locked="0" layoutInCell="1" allowOverlap="1" wp14:anchorId="541C994C" wp14:editId="6831EB9F">
                <wp:simplePos x="0" y="0"/>
                <wp:positionH relativeFrom="margin">
                  <wp:posOffset>0</wp:posOffset>
                </wp:positionH>
                <wp:positionV relativeFrom="paragraph">
                  <wp:posOffset>0</wp:posOffset>
                </wp:positionV>
                <wp:extent cx="3662809" cy="4810329"/>
                <wp:effectExtent l="0" t="0" r="13970" b="28575"/>
                <wp:wrapNone/>
                <wp:docPr id="3" name="Group 3"/>
                <wp:cNvGraphicFramePr/>
                <a:graphic xmlns:a="http://schemas.openxmlformats.org/drawingml/2006/main">
                  <a:graphicData uri="http://schemas.microsoft.com/office/word/2010/wordprocessingGroup">
                    <wpg:wgp>
                      <wpg:cNvGrpSpPr/>
                      <wpg:grpSpPr>
                        <a:xfrm>
                          <a:off x="0" y="0"/>
                          <a:ext cx="3662809" cy="4810329"/>
                          <a:chOff x="0" y="0"/>
                          <a:chExt cx="3662809" cy="4810329"/>
                        </a:xfrm>
                      </wpg:grpSpPr>
                      <wpg:grpSp>
                        <wpg:cNvPr id="643" name="Group 643"/>
                        <wpg:cNvGrpSpPr/>
                        <wpg:grpSpPr>
                          <a:xfrm>
                            <a:off x="2000250" y="2543175"/>
                            <a:ext cx="1600200" cy="771525"/>
                            <a:chOff x="-11240" y="0"/>
                            <a:chExt cx="1842221" cy="771525"/>
                          </a:xfrm>
                        </wpg:grpSpPr>
                        <wps:wsp>
                          <wps:cNvPr id="568" name="Google Shape;40;p1"/>
                          <wps:cNvSpPr/>
                          <wps:spPr>
                            <a:xfrm>
                              <a:off x="-11240" y="0"/>
                              <a:ext cx="1842221" cy="457200"/>
                            </a:xfrm>
                            <a:prstGeom prst="rect">
                              <a:avLst/>
                            </a:prstGeom>
                            <a:solidFill>
                              <a:schemeClr val="accent3">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570" name="Google Shape;44;p1"/>
                          <wps:cNvSpPr txBox="1"/>
                          <wps:spPr>
                            <a:xfrm>
                              <a:off x="9524" y="57150"/>
                              <a:ext cx="1732656" cy="331716"/>
                            </a:xfrm>
                            <a:prstGeom prst="rect">
                              <a:avLst/>
                            </a:prstGeom>
                            <a:noFill/>
                            <a:ln>
                              <a:noFill/>
                            </a:ln>
                          </wps:spPr>
                          <wps:txbx>
                            <w:txbxContent>
                              <w:p w14:paraId="35EEA75A" w14:textId="77777777" w:rsidR="00E7188B" w:rsidRPr="00FD64D2" w:rsidRDefault="00E7188B" w:rsidP="00E7188B">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Additional Property Costs</w:t>
                                </w:r>
                              </w:p>
                            </w:txbxContent>
                          </wps:txbx>
                          <wps:bodyPr spcFirstLastPara="1" wrap="square" lIns="72000" tIns="36000" rIns="36000" bIns="36000" anchor="t" anchorCtr="0">
                            <a:noAutofit/>
                          </wps:bodyPr>
                        </wps:wsp>
                        <wps:wsp>
                          <wps:cNvPr id="571" name="Text Box 571"/>
                          <wps:cNvSpPr txBox="1"/>
                          <wps:spPr>
                            <a:xfrm>
                              <a:off x="647700" y="276225"/>
                              <a:ext cx="548847" cy="495300"/>
                            </a:xfrm>
                            <a:prstGeom prst="rect">
                              <a:avLst/>
                            </a:prstGeom>
                            <a:noFill/>
                            <a:ln w="6350">
                              <a:noFill/>
                            </a:ln>
                          </wps:spPr>
                          <wps:txbx>
                            <w:txbxContent>
                              <w:p w14:paraId="1F96FD0A" w14:textId="77777777" w:rsidR="00E7188B" w:rsidRPr="00C677ED" w:rsidRDefault="00E7188B" w:rsidP="00E7188B">
                                <w:pPr>
                                  <w:spacing w:before="0" w:after="0" w:line="240" w:lineRule="auto"/>
                                  <w:jc w:val="center"/>
                                  <w:rPr>
                                    <w:rFonts w:ascii="Arial Nova Light" w:hAnsi="Arial Nova Light"/>
                                    <w:b/>
                                    <w:bCs/>
                                    <w:color w:val="auto"/>
                                    <w:sz w:val="30"/>
                                    <w:szCs w:val="30"/>
                                    <w:vertAlign w:val="subscript"/>
                                  </w:rPr>
                                </w:pPr>
                                <w:r w:rsidRPr="00C677ED">
                                  <w:rPr>
                                    <w:rFonts w:ascii="Arial Nova Light" w:hAnsi="Arial Nova Light"/>
                                    <w:b/>
                                    <w:bCs/>
                                    <w:color w:val="auto"/>
                                    <w:sz w:val="30"/>
                                    <w:szCs w:val="30"/>
                                    <w:vertAlign w:val="subscript"/>
                                  </w:rPr>
                                  <w:t>PLUS</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wpg:grpSp>
                      <wps:wsp>
                        <wps:cNvPr id="675" name="Google Shape;38;p1"/>
                        <wps:cNvSpPr/>
                        <wps:spPr>
                          <a:xfrm>
                            <a:off x="1990725" y="3676650"/>
                            <a:ext cx="1599304" cy="229870"/>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46" name="Google Shape;27;p1"/>
                        <wps:cNvCnPr/>
                        <wps:spPr>
                          <a:xfrm>
                            <a:off x="1657350" y="4352925"/>
                            <a:ext cx="287523"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648" name="Google Shape;29;p1"/>
                        <wps:cNvSpPr/>
                        <wps:spPr>
                          <a:xfrm>
                            <a:off x="0" y="714375"/>
                            <a:ext cx="1599607" cy="1886139"/>
                          </a:xfrm>
                          <a:prstGeom prst="rect">
                            <a:avLst/>
                          </a:prstGeom>
                          <a:solidFill>
                            <a:schemeClr val="accent2">
                              <a:lumMod val="60000"/>
                              <a:lumOff val="40000"/>
                            </a:schemeClr>
                          </a:solidFill>
                          <a:ln>
                            <a:noFill/>
                          </a:ln>
                        </wps:spPr>
                        <wps:bodyPr spcFirstLastPara="1" wrap="square" lIns="91425" tIns="45700" rIns="91425" bIns="45700" anchor="ctr" anchorCtr="0">
                          <a:noAutofit/>
                        </wps:bodyPr>
                      </wps:wsp>
                      <wps:wsp>
                        <wps:cNvPr id="649" name="Google Shape;30;p1"/>
                        <wps:cNvSpPr/>
                        <wps:spPr>
                          <a:xfrm>
                            <a:off x="0" y="2609850"/>
                            <a:ext cx="1599607" cy="1292888"/>
                          </a:xfrm>
                          <a:prstGeom prst="rect">
                            <a:avLst/>
                          </a:prstGeom>
                          <a:solidFill>
                            <a:schemeClr val="accent5"/>
                          </a:solidFill>
                          <a:ln>
                            <a:noFill/>
                          </a:ln>
                        </wps:spPr>
                        <wps:bodyPr spcFirstLastPara="1" wrap="square" lIns="91425" tIns="45700" rIns="91425" bIns="45700" anchor="ctr" anchorCtr="0">
                          <a:noAutofit/>
                        </wps:bodyPr>
                      </wps:wsp>
                      <wps:wsp>
                        <wps:cNvPr id="650" name="Google Shape;32;p1"/>
                        <wps:cNvSpPr/>
                        <wps:spPr>
                          <a:xfrm>
                            <a:off x="0" y="3676650"/>
                            <a:ext cx="1599607" cy="230468"/>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51" name="Google Shape;33;p1"/>
                        <wps:cNvSpPr/>
                        <wps:spPr>
                          <a:xfrm>
                            <a:off x="0" y="2124075"/>
                            <a:ext cx="1599607" cy="471037"/>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54" name="Google Shape;36;p1"/>
                        <wps:cNvSpPr txBox="1"/>
                        <wps:spPr>
                          <a:xfrm>
                            <a:off x="0" y="0"/>
                            <a:ext cx="1590548" cy="744432"/>
                          </a:xfrm>
                          <a:prstGeom prst="rect">
                            <a:avLst/>
                          </a:prstGeom>
                          <a:solidFill>
                            <a:schemeClr val="accent6">
                              <a:lumMod val="20000"/>
                              <a:lumOff val="80000"/>
                            </a:schemeClr>
                          </a:solidFill>
                          <a:ln>
                            <a:solidFill>
                              <a:schemeClr val="accent6">
                                <a:lumMod val="20000"/>
                                <a:lumOff val="80000"/>
                              </a:schemeClr>
                            </a:solidFill>
                          </a:ln>
                        </wps:spPr>
                        <wps:txbx>
                          <w:txbxContent>
                            <w:p w14:paraId="7E763E33" w14:textId="31017BF2" w:rsidR="00E7188B" w:rsidRPr="001D66A2"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193D1501" w14:textId="77777777" w:rsidR="00E7188B" w:rsidRPr="001D66A2"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wps:txbx>
                        <wps:bodyPr spcFirstLastPara="1" wrap="square" lIns="72000" tIns="72000" rIns="72000" bIns="72000" anchor="t" anchorCtr="0">
                          <a:noAutofit/>
                        </wps:bodyPr>
                      </wps:wsp>
                      <wps:wsp>
                        <wps:cNvPr id="652" name="Google Shape;34;p1"/>
                        <wps:cNvSpPr/>
                        <wps:spPr>
                          <a:xfrm>
                            <a:off x="0" y="3895725"/>
                            <a:ext cx="1595554" cy="910460"/>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53" name="Google Shape;35;p1"/>
                        <wps:cNvSpPr txBox="1"/>
                        <wps:spPr>
                          <a:xfrm>
                            <a:off x="0" y="714375"/>
                            <a:ext cx="1597209" cy="1255264"/>
                          </a:xfrm>
                          <a:prstGeom prst="rect">
                            <a:avLst/>
                          </a:prstGeom>
                          <a:noFill/>
                          <a:ln>
                            <a:noFill/>
                          </a:ln>
                        </wps:spPr>
                        <wps:txbx>
                          <w:txbxContent>
                            <w:p w14:paraId="575B7F2F" w14:textId="77777777" w:rsidR="00E7188B" w:rsidRPr="001D66A2" w:rsidRDefault="00E7188B" w:rsidP="00E7188B">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Any income received by household members 18 years and over, like:</w:t>
                              </w:r>
                              <w:r w:rsidRPr="001D66A2">
                                <w:rPr>
                                  <w:rFonts w:ascii="Arial Nova Light" w:eastAsia="HELVETICA NEUE LIGHT" w:hAnsi="Arial Nova Light" w:cs="HELVETICA NEUE LIGHT"/>
                                  <w:color w:val="auto"/>
                                  <w:sz w:val="16"/>
                                  <w:szCs w:val="16"/>
                                  <w:lang w:val="en-US"/>
                                </w:rPr>
                                <w:br/>
                                <w:t>- Wages</w:t>
                              </w:r>
                              <w:r w:rsidRPr="001D66A2">
                                <w:rPr>
                                  <w:rFonts w:ascii="Arial Nova Light" w:eastAsia="HELVETICA NEUE LIGHT" w:hAnsi="Arial Nova Light" w:cs="HELVETICA NEUE LIGHT"/>
                                  <w:color w:val="auto"/>
                                  <w:sz w:val="16"/>
                                  <w:szCs w:val="16"/>
                                  <w:lang w:val="en-US"/>
                                </w:rPr>
                                <w:br/>
                                <w:t>- Primary Centrelink payments</w:t>
                              </w:r>
                              <w:r w:rsidRPr="001D66A2">
                                <w:rPr>
                                  <w:rFonts w:ascii="Arial Nova Light" w:eastAsia="HELVETICA NEUE LIGHT" w:hAnsi="Arial Nova Light" w:cs="HELVETICA NEUE LIGHT"/>
                                  <w:color w:val="auto"/>
                                  <w:sz w:val="16"/>
                                  <w:szCs w:val="16"/>
                                  <w:lang w:val="en-US"/>
                                </w:rPr>
                                <w:br/>
                                <w:t xml:space="preserve">- Investment earnings </w:t>
                              </w:r>
                            </w:p>
                          </w:txbxContent>
                        </wps:txbx>
                        <wps:bodyPr spcFirstLastPara="1" wrap="square" lIns="72000" tIns="72000" rIns="72000" bIns="72000" anchor="t" anchorCtr="0">
                          <a:noAutofit/>
                        </wps:bodyPr>
                      </wps:wsp>
                      <wps:wsp>
                        <wps:cNvPr id="655" name="Google Shape;37;p1"/>
                        <wps:cNvSpPr txBox="1"/>
                        <wps:spPr>
                          <a:xfrm>
                            <a:off x="0" y="3895725"/>
                            <a:ext cx="1596817" cy="384904"/>
                          </a:xfrm>
                          <a:prstGeom prst="rect">
                            <a:avLst/>
                          </a:prstGeom>
                          <a:noFill/>
                          <a:ln>
                            <a:noFill/>
                          </a:ln>
                        </wps:spPr>
                        <wps:txbx>
                          <w:txbxContent>
                            <w:p w14:paraId="6C2B1446" w14:textId="77777777" w:rsidR="00E7188B" w:rsidRPr="001D66A2" w:rsidRDefault="00E7188B" w:rsidP="00E7188B">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wps:txbx>
                        <wps:bodyPr spcFirstLastPara="1" wrap="square" lIns="72000" tIns="72000" rIns="72000" bIns="72000" anchor="t" anchorCtr="0">
                          <a:noAutofit/>
                        </wps:bodyPr>
                      </wps:wsp>
                      <wps:wsp>
                        <wps:cNvPr id="656" name="Google Shape;39;p1"/>
                        <wps:cNvSpPr/>
                        <wps:spPr>
                          <a:xfrm>
                            <a:off x="1990725" y="3209925"/>
                            <a:ext cx="1599607" cy="471614"/>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57" name="Google Shape;40;p1"/>
                        <wps:cNvSpPr/>
                        <wps:spPr>
                          <a:xfrm>
                            <a:off x="1990725" y="3905250"/>
                            <a:ext cx="1599607" cy="905079"/>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658" name="Google Shape;41;p1"/>
                        <wps:cNvSpPr txBox="1"/>
                        <wps:spPr>
                          <a:xfrm>
                            <a:off x="1990725" y="3190875"/>
                            <a:ext cx="1587806" cy="390627"/>
                          </a:xfrm>
                          <a:prstGeom prst="rect">
                            <a:avLst/>
                          </a:prstGeom>
                          <a:noFill/>
                          <a:ln>
                            <a:noFill/>
                          </a:ln>
                        </wps:spPr>
                        <wps:txbx>
                          <w:txbxContent>
                            <w:p w14:paraId="4BB5B857" w14:textId="77777777" w:rsidR="00E7188B"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156DC5A3" w14:textId="77777777" w:rsidR="00E7188B" w:rsidRPr="001D66A2" w:rsidRDefault="00E7188B" w:rsidP="00E7188B">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659" name="Google Shape;42;p1"/>
                        <wps:cNvSpPr txBox="1"/>
                        <wps:spPr>
                          <a:xfrm>
                            <a:off x="1990725" y="3895725"/>
                            <a:ext cx="1587806" cy="390627"/>
                          </a:xfrm>
                          <a:prstGeom prst="rect">
                            <a:avLst/>
                          </a:prstGeom>
                          <a:noFill/>
                          <a:ln>
                            <a:noFill/>
                          </a:ln>
                        </wps:spPr>
                        <wps:txbx>
                          <w:txbxContent>
                            <w:p w14:paraId="2F43C480" w14:textId="77777777" w:rsidR="00E7188B"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55D62483" w14:textId="77777777" w:rsidR="00E7188B" w:rsidRPr="00FD64D2" w:rsidRDefault="00E7188B" w:rsidP="00E7188B">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660" name="Google Shape;43;p1"/>
                        <wps:cNvSpPr txBox="1"/>
                        <wps:spPr>
                          <a:xfrm>
                            <a:off x="0" y="2600325"/>
                            <a:ext cx="1597210" cy="378660"/>
                          </a:xfrm>
                          <a:prstGeom prst="rect">
                            <a:avLst/>
                          </a:prstGeom>
                          <a:noFill/>
                          <a:ln>
                            <a:noFill/>
                          </a:ln>
                        </wps:spPr>
                        <wps:txbx>
                          <w:txbxContent>
                            <w:p w14:paraId="13439068" w14:textId="77777777" w:rsidR="00E7188B" w:rsidRPr="001D66A2" w:rsidRDefault="00E7188B" w:rsidP="00E7188B">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wps:txbx>
                        <wps:bodyPr spcFirstLastPara="1" wrap="square" lIns="72000" tIns="72000" rIns="72000" bIns="72000" anchor="t" anchorCtr="0">
                          <a:noAutofit/>
                        </wps:bodyPr>
                      </wps:wsp>
                      <wps:wsp>
                        <wps:cNvPr id="661" name="Google Shape;44;p1"/>
                        <wps:cNvSpPr txBox="1"/>
                        <wps:spPr>
                          <a:xfrm>
                            <a:off x="1971675" y="3695700"/>
                            <a:ext cx="1514475" cy="190500"/>
                          </a:xfrm>
                          <a:prstGeom prst="rect">
                            <a:avLst/>
                          </a:prstGeom>
                          <a:noFill/>
                          <a:ln>
                            <a:noFill/>
                          </a:ln>
                        </wps:spPr>
                        <wps:txbx>
                          <w:txbxContent>
                            <w:p w14:paraId="22079EF4" w14:textId="77777777" w:rsidR="00E7188B" w:rsidRPr="00FD64D2"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wps:txbx>
                        <wps:bodyPr spcFirstLastPara="1" wrap="square" lIns="72000" tIns="36000" rIns="36000" bIns="36000" anchor="t" anchorCtr="0">
                          <a:noAutofit/>
                        </wps:bodyPr>
                      </wps:wsp>
                      <wps:wsp>
                        <wps:cNvPr id="662" name="Google Shape;45;p1"/>
                        <wps:cNvSpPr txBox="1"/>
                        <wps:spPr>
                          <a:xfrm>
                            <a:off x="2047875" y="2257425"/>
                            <a:ext cx="1614934" cy="299172"/>
                          </a:xfrm>
                          <a:prstGeom prst="rect">
                            <a:avLst/>
                          </a:prstGeom>
                          <a:noFill/>
                          <a:ln>
                            <a:noFill/>
                          </a:ln>
                        </wps:spPr>
                        <wps:txbx>
                          <w:txbxContent>
                            <w:p w14:paraId="1969C0D3" w14:textId="77777777" w:rsidR="00E7188B" w:rsidRPr="0061708E" w:rsidRDefault="00E7188B" w:rsidP="00E7188B">
                              <w:pPr>
                                <w:rPr>
                                  <w:rFonts w:ascii="Arial Nova Light" w:eastAsia="Arial" w:hAnsi="Arial Nova Light" w:cs="Arial"/>
                                  <w:b/>
                                  <w:bCs/>
                                  <w:color w:val="auto"/>
                                  <w:szCs w:val="20"/>
                                  <w:lang w:val="en-US"/>
                                </w:rPr>
                              </w:pPr>
                              <w:r w:rsidRPr="0061708E">
                                <w:rPr>
                                  <w:rFonts w:ascii="Arial Nova Light" w:eastAsia="Arial" w:hAnsi="Arial Nova Light" w:cs="Arial"/>
                                  <w:b/>
                                  <w:bCs/>
                                  <w:color w:val="auto"/>
                                  <w:szCs w:val="20"/>
                                  <w:lang w:val="en-US"/>
                                </w:rPr>
                                <w:t>Amount you pay in rent</w:t>
                              </w:r>
                            </w:p>
                          </w:txbxContent>
                        </wps:txbx>
                        <wps:bodyPr spcFirstLastPara="1" wrap="square" lIns="0" tIns="0" rIns="0" bIns="0" anchor="t" anchorCtr="0">
                          <a:noAutofit/>
                        </wps:bodyPr>
                      </wps:wsp>
                      <wps:wsp>
                        <wps:cNvPr id="663" name="Google Shape;50;p1"/>
                        <wps:cNvCnPr/>
                        <wps:spPr>
                          <a:xfrm>
                            <a:off x="1657350" y="3790950"/>
                            <a:ext cx="287523" cy="0"/>
                          </a:xfrm>
                          <a:prstGeom prst="straightConnector1">
                            <a:avLst/>
                          </a:prstGeom>
                          <a:noFill/>
                          <a:ln w="15875" cap="sq" cmpd="sng">
                            <a:solidFill>
                              <a:schemeClr val="accent6"/>
                            </a:solidFill>
                            <a:prstDash val="solid"/>
                            <a:miter lim="800000"/>
                            <a:headEnd type="none" w="sm" len="sm"/>
                            <a:tailEnd type="triangle" w="med" len="med"/>
                          </a:ln>
                        </wps:spPr>
                        <wps:bodyPr/>
                      </wps:wsp>
                      <wpg:grpSp>
                        <wpg:cNvPr id="664" name="Google Shape;46;p1"/>
                        <wpg:cNvGrpSpPr/>
                        <wpg:grpSpPr>
                          <a:xfrm>
                            <a:off x="1647825" y="2333625"/>
                            <a:ext cx="296038" cy="1077046"/>
                            <a:chOff x="2672130" y="3212526"/>
                            <a:chExt cx="479699" cy="1314479"/>
                          </a:xfrm>
                        </wpg:grpSpPr>
                        <wps:wsp>
                          <wps:cNvPr id="665" name="Google Shape;47;p1"/>
                          <wps:cNvCnPr/>
                          <wps:spPr>
                            <a:xfrm>
                              <a:off x="2868959" y="4527005"/>
                              <a:ext cx="282870"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666" name="Google Shape;48;p1"/>
                          <wps:cNvCnPr/>
                          <wps:spPr>
                            <a:xfrm>
                              <a:off x="2868959" y="3217808"/>
                              <a:ext cx="0" cy="1309197"/>
                            </a:xfrm>
                            <a:prstGeom prst="straightConnector1">
                              <a:avLst/>
                            </a:prstGeom>
                            <a:noFill/>
                            <a:ln w="16500" cap="flat" cmpd="sng">
                              <a:solidFill>
                                <a:schemeClr val="accent6"/>
                              </a:solidFill>
                              <a:prstDash val="solid"/>
                              <a:miter lim="800000"/>
                              <a:headEnd type="none" w="sm" len="sm"/>
                              <a:tailEnd type="none" w="sm" len="sm"/>
                            </a:ln>
                          </wps:spPr>
                          <wps:bodyPr/>
                        </wps:wsp>
                        <wps:wsp>
                          <wps:cNvPr id="667" name="Google Shape;49;p1"/>
                          <wps:cNvCnPr/>
                          <wps:spPr>
                            <a:xfrm rot="10800000">
                              <a:off x="2672130" y="3212526"/>
                              <a:ext cx="203705" cy="0"/>
                            </a:xfrm>
                            <a:prstGeom prst="straightConnector1">
                              <a:avLst/>
                            </a:prstGeom>
                            <a:noFill/>
                            <a:ln w="15875" cap="flat" cmpd="sng">
                              <a:solidFill>
                                <a:schemeClr val="accent6"/>
                              </a:solidFill>
                              <a:prstDash val="solid"/>
                              <a:miter lim="800000"/>
                              <a:headEnd type="none" w="sm" len="sm"/>
                              <a:tailEnd type="none" w="sm" len="sm"/>
                            </a:ln>
                          </wps:spPr>
                          <wps:bodyPr/>
                        </wps:wsp>
                      </wpg:grpSp>
                    </wpg:wgp>
                  </a:graphicData>
                </a:graphic>
              </wp:anchor>
            </w:drawing>
          </mc:Choice>
          <mc:Fallback>
            <w:pict>
              <v:group w14:anchorId="541C994C" id="Group 3" o:spid="_x0000_s1384" style="position:absolute;margin-left:0;margin-top:0;width:288.4pt;height:378.75pt;z-index:251717633;mso-position-horizontal-relative:margin" coordsize="36628,4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">
                <v:group id="Group 643" o:spid="_x0000_s1385" style="position:absolute;left:20002;top:25431;width:16002;height:7716" coordorigin="-112" coordsize="18422,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rect id="Google Shape;40;p1" o:spid="_x0000_s1386" style="position:absolute;left:-112;width:1842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" fillcolor="#1518fd [1942]" strokecolor="#ff9d00 [3209]" strokeweight="1.25pt">
                    <v:stroke startarrowwidth="narrow" startarrowlength="short" endarrowwidth="narrow" endarrowlength="short"/>
                    <v:textbox inset="2.53958mm,1.2694mm,2.53958mm,1.2694mm"/>
                  </v:rect>
                  <v:shape id="Google Shape;44;p1" o:spid="_x0000_s1387" type="#_x0000_t202" style="position:absolute;left:95;top:571;width:17326;height: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" filled="f" stroked="f">
                    <v:textbox inset="2mm,1mm,1mm,1mm">
                      <w:txbxContent>
                        <w:p w14:paraId="35EEA75A" w14:textId="77777777" w:rsidR="00E7188B" w:rsidRPr="00FD64D2" w:rsidRDefault="00E7188B" w:rsidP="00E7188B">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Additional Property Costs</w:t>
                          </w:r>
                        </w:p>
                      </w:txbxContent>
                    </v:textbox>
                  </v:shape>
                  <v:shape id="Text Box 571" o:spid="_x0000_s1388" type="#_x0000_t202" style="position:absolute;left:6477;top:2762;width:5488;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" filled="f" stroked="f" strokeweight=".5pt">
                    <v:textbox inset="2mm,1mm,2mm,1mm">
                      <w:txbxContent>
                        <w:p w14:paraId="1F96FD0A" w14:textId="77777777" w:rsidR="00E7188B" w:rsidRPr="00C677ED" w:rsidRDefault="00E7188B" w:rsidP="00E7188B">
                          <w:pPr>
                            <w:spacing w:before="0" w:after="0" w:line="240" w:lineRule="auto"/>
                            <w:jc w:val="center"/>
                            <w:rPr>
                              <w:rFonts w:ascii="Arial Nova Light" w:hAnsi="Arial Nova Light"/>
                              <w:b/>
                              <w:bCs/>
                              <w:color w:val="auto"/>
                              <w:sz w:val="30"/>
                              <w:szCs w:val="30"/>
                              <w:vertAlign w:val="subscript"/>
                            </w:rPr>
                          </w:pPr>
                          <w:r w:rsidRPr="00C677ED">
                            <w:rPr>
                              <w:rFonts w:ascii="Arial Nova Light" w:hAnsi="Arial Nova Light"/>
                              <w:b/>
                              <w:bCs/>
                              <w:color w:val="auto"/>
                              <w:sz w:val="30"/>
                              <w:szCs w:val="30"/>
                              <w:vertAlign w:val="subscript"/>
                            </w:rPr>
                            <w:t>PLUS</w:t>
                          </w:r>
                        </w:p>
                      </w:txbxContent>
                    </v:textbox>
                  </v:shape>
                </v:group>
                <v:rect id="Google Shape;38;p1" o:spid="_x0000_s1389" style="position:absolute;left:19907;top:36766;width:15993;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" fillcolor="#d8eeff [3202]" strokecolor="#ff9d00 [3209]" strokeweight="1.25pt">
                  <v:stroke startarrowwidth="narrow" startarrowlength="short" endarrowwidth="narrow" endarrowlength="short"/>
                  <v:textbox inset="2.53958mm,1.2694mm,2.53958mm,1.2694mm"/>
                </v:rect>
                <v:shape id="Google Shape;27;p1" o:spid="_x0000_s1390" type="#_x0000_t32" style="position:absolute;left:16573;top:43529;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" strokecolor="#ff9d00 [3209]" strokeweight="1.25pt">
                  <v:stroke startarrowwidth="narrow" startarrowlength="short" endarrow="block" joinstyle="miter" endcap="square"/>
                </v:shape>
                <v:rect id="Google Shape;29;p1" o:spid="_x0000_s1391" style="position:absolute;top:7143;width:15996;height:18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" fillcolor="#4f9afc [1941]" stroked="f">
                  <v:textbox inset="2.53958mm,1.2694mm,2.53958mm,1.2694mm"/>
                </v:rect>
                <v:rect id="Google Shape;30;p1" o:spid="_x0000_s1392" style="position:absolute;top:26098;width:15996;height:12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" fillcolor="#035dd3 [3208]" stroked="f">
                  <v:textbox inset="2.53958mm,1.2694mm,2.53958mm,1.2694mm"/>
                </v:rect>
                <v:rect id="Google Shape;32;p1" o:spid="_x0000_s1393" style="position:absolute;top:36766;width:15996;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" fillcolor="#d8eeff [3202]" strokecolor="#ff9d00 [3209]" strokeweight="1.25pt">
                  <v:stroke startarrowwidth="narrow" startarrowlength="short" endarrowwidth="narrow" endarrowlength="short"/>
                  <v:textbox inset="2.53958mm,1.2694mm,2.53958mm,1.2694mm"/>
                </v:rect>
                <v:rect id="Google Shape;33;p1" o:spid="_x0000_s1394" style="position:absolute;top:21240;width:15996;height:4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" fillcolor="#4f9afc [1941]" strokecolor="#ff9d00 [3209]" strokeweight="1.25pt">
                  <v:stroke startarrowwidth="narrow" startarrowlength="short" endarrowwidth="narrow" endarrowlength="short"/>
                  <v:textbox inset="2.53958mm,1.2694mm,2.53958mm,1.2694mm"/>
                </v:rect>
                <v:shape id="Google Shape;36;p1" o:spid="_x0000_s1395" type="#_x0000_t202" style="position:absolute;width:15905;height:7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" fillcolor="#ffebcc [665]" strokecolor="#ffebcc [665]">
                  <v:textbox inset="2mm,2mm,2mm,2mm">
                    <w:txbxContent>
                      <w:p w14:paraId="7E763E33" w14:textId="31017BF2" w:rsidR="00E7188B" w:rsidRPr="001D66A2"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193D1501" w14:textId="77777777" w:rsidR="00E7188B" w:rsidRPr="001D66A2"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v:textbox>
                </v:shape>
                <v:rect id="Google Shape;34;p1" o:spid="_x0000_s1396" style="position:absolute;top:38957;width:15955;height:9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" fillcolor="#f9f9f1 [3214]" strokecolor="#ff9d00 [3209]" strokeweight="1.25pt">
                  <v:stroke startarrowwidth="narrow" startarrowlength="short" endarrowwidth="narrow" endarrowlength="short"/>
                  <v:textbox inset="2.53958mm,1.2694mm,2.53958mm,1.2694mm"/>
                </v:rect>
                <v:shape id="Google Shape;35;p1" o:spid="_x0000_s1397" type="#_x0000_t202" style="position:absolute;top:7143;width:15972;height:1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" filled="f" stroked="f">
                  <v:textbox inset="2mm,2mm,2mm,2mm">
                    <w:txbxContent>
                      <w:p w14:paraId="575B7F2F" w14:textId="77777777" w:rsidR="00E7188B" w:rsidRPr="001D66A2" w:rsidRDefault="00E7188B" w:rsidP="00E7188B">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Any income received by household members 18 years and over, like:</w:t>
                        </w:r>
                        <w:r w:rsidRPr="001D66A2">
                          <w:rPr>
                            <w:rFonts w:ascii="Arial Nova Light" w:eastAsia="HELVETICA NEUE LIGHT" w:hAnsi="Arial Nova Light" w:cs="HELVETICA NEUE LIGHT"/>
                            <w:color w:val="auto"/>
                            <w:sz w:val="16"/>
                            <w:szCs w:val="16"/>
                            <w:lang w:val="en-US"/>
                          </w:rPr>
                          <w:br/>
                          <w:t>- Wages</w:t>
                        </w:r>
                        <w:r w:rsidRPr="001D66A2">
                          <w:rPr>
                            <w:rFonts w:ascii="Arial Nova Light" w:eastAsia="HELVETICA NEUE LIGHT" w:hAnsi="Arial Nova Light" w:cs="HELVETICA NEUE LIGHT"/>
                            <w:color w:val="auto"/>
                            <w:sz w:val="16"/>
                            <w:szCs w:val="16"/>
                            <w:lang w:val="en-US"/>
                          </w:rPr>
                          <w:br/>
                          <w:t>- Primary Centrelink payments</w:t>
                        </w:r>
                        <w:r w:rsidRPr="001D66A2">
                          <w:rPr>
                            <w:rFonts w:ascii="Arial Nova Light" w:eastAsia="HELVETICA NEUE LIGHT" w:hAnsi="Arial Nova Light" w:cs="HELVETICA NEUE LIGHT"/>
                            <w:color w:val="auto"/>
                            <w:sz w:val="16"/>
                            <w:szCs w:val="16"/>
                            <w:lang w:val="en-US"/>
                          </w:rPr>
                          <w:br/>
                          <w:t xml:space="preserve">- Investment earnings </w:t>
                        </w:r>
                      </w:p>
                    </w:txbxContent>
                  </v:textbox>
                </v:shape>
                <v:shape id="Google Shape;37;p1" o:spid="_x0000_s1398" type="#_x0000_t202" style="position:absolute;top:38957;width:15968;height: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" filled="f" stroked="f">
                  <v:textbox inset="2mm,2mm,2mm,2mm">
                    <w:txbxContent>
                      <w:p w14:paraId="6C2B1446" w14:textId="77777777" w:rsidR="00E7188B" w:rsidRPr="001D66A2" w:rsidRDefault="00E7188B" w:rsidP="00E7188B">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v:textbox>
                </v:shape>
                <v:rect id="Google Shape;39;p1" o:spid="_x0000_s1399" style="position:absolute;left:19907;top:32099;width:15996;height:4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" fillcolor="#4f9afc [1941]" strokecolor="#ff9d00 [3209]" strokeweight="1.25pt">
                  <v:stroke startarrowwidth="narrow" startarrowlength="short" endarrowwidth="narrow" endarrowlength="short"/>
                  <v:textbox inset="2.53958mm,1.2694mm,2.53958mm,1.2694mm"/>
                </v:rect>
                <v:rect id="Google Shape;40;p1" o:spid="_x0000_s1400" style="position:absolute;left:19907;top:39052;width:15996;height:9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" fillcolor="#f9f9f1 [3214]" strokecolor="#ff9d00 [3209]" strokeweight="1.25pt">
                  <v:stroke startarrowwidth="narrow" startarrowlength="short" endarrowwidth="narrow" endarrowlength="short"/>
                  <v:textbox inset="2.53958mm,1.2694mm,2.53958mm,1.2694mm"/>
                </v:rect>
                <v:shape id="Google Shape;41;p1" o:spid="_x0000_s1401" type="#_x0000_t202" style="position:absolute;left:19907;top:31908;width:15878;height:3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" filled="f" stroked="f">
                  <v:textbox inset="2mm,2mm,2mm,2mm">
                    <w:txbxContent>
                      <w:p w14:paraId="4BB5B857" w14:textId="77777777" w:rsidR="00E7188B"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156DC5A3" w14:textId="77777777" w:rsidR="00E7188B" w:rsidRPr="001D66A2" w:rsidRDefault="00E7188B" w:rsidP="00E7188B">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2;p1" o:spid="_x0000_s1402" type="#_x0000_t202" style="position:absolute;left:19907;top:38957;width:1587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" filled="f" stroked="f">
                  <v:textbox inset="2mm,2mm,2mm,2mm">
                    <w:txbxContent>
                      <w:p w14:paraId="2F43C480" w14:textId="77777777" w:rsidR="00E7188B"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55D62483" w14:textId="77777777" w:rsidR="00E7188B" w:rsidRPr="00FD64D2" w:rsidRDefault="00E7188B" w:rsidP="00E7188B">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3;p1" o:spid="_x0000_s1403" type="#_x0000_t202" style="position:absolute;top:26003;width:15972;height:3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" filled="f" stroked="f">
                  <v:textbox inset="2mm,2mm,2mm,2mm">
                    <w:txbxContent>
                      <w:p w14:paraId="13439068" w14:textId="77777777" w:rsidR="00E7188B" w:rsidRPr="001D66A2" w:rsidRDefault="00E7188B" w:rsidP="00E7188B">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v:textbox>
                </v:shape>
                <v:shape id="Google Shape;44;p1" o:spid="_x0000_s1404" type="#_x0000_t202" style="position:absolute;left:19716;top:36957;width:1514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" filled="f" stroked="f">
                  <v:textbox inset="2mm,1mm,1mm,1mm">
                    <w:txbxContent>
                      <w:p w14:paraId="22079EF4" w14:textId="77777777" w:rsidR="00E7188B" w:rsidRPr="00FD64D2" w:rsidRDefault="00E7188B" w:rsidP="00E7188B">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v:textbox>
                </v:shape>
                <v:shape id="Google Shape;45;p1" o:spid="_x0000_s1405" type="#_x0000_t202" style="position:absolute;left:20478;top:22574;width:1615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1969C0D3" w14:textId="77777777" w:rsidR="00E7188B" w:rsidRPr="0061708E" w:rsidRDefault="00E7188B" w:rsidP="00E7188B">
                        <w:pPr>
                          <w:rPr>
                            <w:rFonts w:ascii="Arial Nova Light" w:eastAsia="Arial" w:hAnsi="Arial Nova Light" w:cs="Arial"/>
                            <w:b/>
                            <w:bCs/>
                            <w:color w:val="auto"/>
                            <w:szCs w:val="20"/>
                            <w:lang w:val="en-US"/>
                          </w:rPr>
                        </w:pPr>
                        <w:r w:rsidRPr="0061708E">
                          <w:rPr>
                            <w:rFonts w:ascii="Arial Nova Light" w:eastAsia="Arial" w:hAnsi="Arial Nova Light" w:cs="Arial"/>
                            <w:b/>
                            <w:bCs/>
                            <w:color w:val="auto"/>
                            <w:szCs w:val="20"/>
                            <w:lang w:val="en-US"/>
                          </w:rPr>
                          <w:t>Amount you pay in rent</w:t>
                        </w:r>
                      </w:p>
                    </w:txbxContent>
                  </v:textbox>
                </v:shape>
                <v:shape id="Google Shape;50;p1" o:spid="_x0000_s1406" type="#_x0000_t32" style="position:absolute;left:16573;top:37909;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" strokecolor="#ff9d00 [3209]" strokeweight="1.25pt">
                  <v:stroke startarrowwidth="narrow" startarrowlength="short" endarrow="block" joinstyle="miter" endcap="square"/>
                </v:shape>
                <v:group id="Google Shape;46;p1" o:spid="_x0000_s1407" style="position:absolute;left:16478;top:23336;width:2960;height:10770" coordorigin="26721,32125" coordsize="4796,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shape id="Google Shape;47;p1" o:spid="_x0000_s1408" type="#_x0000_t32" style="position:absolute;left:28689;top:45270;width:28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" strokecolor="#ff9d00 [3209]" strokeweight="1.25pt">
                    <v:stroke startarrowwidth="narrow" startarrowlength="short" endarrow="block" joinstyle="miter" endcap="square"/>
                  </v:shape>
                  <v:shape id="Google Shape;48;p1" o:spid="_x0000_s1409" type="#_x0000_t32" style="position:absolute;left:28689;top:32178;width:0;height:13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" strokecolor="#ff9d00 [3209]" strokeweight=".45833mm">
                    <v:stroke startarrowwidth="narrow" startarrowlength="short" endarrowwidth="narrow" endarrowlength="short" joinstyle="miter"/>
                  </v:shape>
                  <v:shape id="Google Shape;49;p1" o:spid="_x0000_s1410" type="#_x0000_t32" style="position:absolute;left:26721;top:32125;width:2037;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" strokecolor="#ff9d00 [3209]" strokeweight="1.25pt">
                    <v:stroke startarrowwidth="narrow" startarrowlength="short" endarrowwidth="narrow" endarrowlength="short" joinstyle="miter"/>
                  </v:shape>
                </v:group>
                <w10:wrap anchorx="margin"/>
              </v:group>
            </w:pict>
          </mc:Fallback>
        </mc:AlternateContent>
      </w:r>
    </w:p>
    <w:p w14:paraId="36DACAB5" w14:textId="77777777" w:rsidR="00D30D70" w:rsidRDefault="00D30D70" w:rsidP="00864386">
      <w:pPr>
        <w:pStyle w:val="Heading3"/>
      </w:pPr>
    </w:p>
    <w:p w14:paraId="15F90121" w14:textId="77777777" w:rsidR="00E7188B" w:rsidRDefault="00E7188B" w:rsidP="00E7188B">
      <w:pPr>
        <w:pStyle w:val="BodyText"/>
      </w:pPr>
    </w:p>
    <w:p w14:paraId="63EE24C8" w14:textId="4205EE96" w:rsidR="00E7188B" w:rsidRDefault="00E7188B">
      <w:pPr>
        <w:spacing w:line="254" w:lineRule="auto"/>
      </w:pPr>
      <w:r>
        <w:br w:type="page"/>
      </w:r>
    </w:p>
    <w:p w14:paraId="17F9C3EF" w14:textId="37BF9FE0" w:rsidR="0013568C" w:rsidRDefault="0013568C" w:rsidP="00864386">
      <w:pPr>
        <w:pStyle w:val="Heading3"/>
      </w:pPr>
      <w:bookmarkStart w:id="18" w:name="_Toc169882315"/>
      <w:r>
        <w:lastRenderedPageBreak/>
        <w:t>Income based rent calculation – with service charge</w:t>
      </w:r>
      <w:r w:rsidR="00E7188B">
        <w:t>s</w:t>
      </w:r>
      <w:bookmarkEnd w:id="18"/>
    </w:p>
    <w:p w14:paraId="359679EB" w14:textId="14339555" w:rsidR="00E7188B" w:rsidRDefault="00E7188B" w:rsidP="00E7188B">
      <w:pPr>
        <w:pStyle w:val="BodyText"/>
        <w:rPr>
          <w:b/>
          <w:bCs/>
        </w:rPr>
      </w:pPr>
      <w:r w:rsidRPr="00E7188B">
        <w:rPr>
          <w:b/>
          <w:bCs/>
        </w:rPr>
        <w:t>Option style 1:</w:t>
      </w:r>
    </w:p>
    <w:p w14:paraId="58B0A7EA" w14:textId="77777777" w:rsidR="008E5127" w:rsidRDefault="008E5127" w:rsidP="008E5127">
      <w:pPr>
        <w:pStyle w:val="BodyText"/>
        <w:rPr>
          <w:b/>
          <w:bCs/>
          <w:color w:val="FF0000"/>
        </w:rPr>
      </w:pPr>
    </w:p>
    <w:p w14:paraId="0C269660" w14:textId="77777777" w:rsidR="008E5127" w:rsidRDefault="008E5127" w:rsidP="008E5127">
      <w:pPr>
        <w:pStyle w:val="BodyText"/>
        <w:rPr>
          <w:b/>
          <w:bCs/>
          <w:color w:val="FF0000"/>
        </w:rPr>
      </w:pPr>
      <w:r>
        <w:rPr>
          <w:b/>
          <w:bCs/>
          <w:noProof/>
          <w:color w:val="FF0000"/>
        </w:rPr>
        <mc:AlternateContent>
          <mc:Choice Requires="wpg">
            <w:drawing>
              <wp:anchor distT="0" distB="0" distL="114300" distR="114300" simplePos="0" relativeHeight="251720705" behindDoc="0" locked="0" layoutInCell="1" allowOverlap="1" wp14:anchorId="350E6045" wp14:editId="168259ED">
                <wp:simplePos x="0" y="0"/>
                <wp:positionH relativeFrom="margin">
                  <wp:align>center</wp:align>
                </wp:positionH>
                <wp:positionV relativeFrom="paragraph">
                  <wp:posOffset>33020</wp:posOffset>
                </wp:positionV>
                <wp:extent cx="3552825" cy="1810385"/>
                <wp:effectExtent l="19050" t="19050" r="28575" b="18415"/>
                <wp:wrapNone/>
                <wp:docPr id="712" name="Group 712"/>
                <wp:cNvGraphicFramePr/>
                <a:graphic xmlns:a="http://schemas.openxmlformats.org/drawingml/2006/main">
                  <a:graphicData uri="http://schemas.microsoft.com/office/word/2010/wordprocessingGroup">
                    <wpg:wgp>
                      <wpg:cNvGrpSpPr/>
                      <wpg:grpSpPr>
                        <a:xfrm>
                          <a:off x="0" y="0"/>
                          <a:ext cx="3552825" cy="1810385"/>
                          <a:chOff x="0" y="0"/>
                          <a:chExt cx="3552825" cy="1810385"/>
                        </a:xfrm>
                      </wpg:grpSpPr>
                      <wps:wsp>
                        <wps:cNvPr id="677" name="Google Shape;36;p1"/>
                        <wps:cNvSpPr txBox="1"/>
                        <wps:spPr>
                          <a:xfrm>
                            <a:off x="2419350" y="552450"/>
                            <a:ext cx="1101090" cy="1057275"/>
                          </a:xfrm>
                          <a:prstGeom prst="rect">
                            <a:avLst/>
                          </a:prstGeom>
                          <a:noFill/>
                          <a:ln>
                            <a:solidFill>
                              <a:srgbClr val="92D050"/>
                            </a:solidFill>
                          </a:ln>
                        </wps:spPr>
                        <wps:txbx>
                          <w:txbxContent>
                            <w:p w14:paraId="4D0911E9" w14:textId="77777777" w:rsidR="008E5127" w:rsidRPr="00F214AA" w:rsidRDefault="008E5127" w:rsidP="008E5127">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7000EDA9" w14:textId="77777777" w:rsidR="008E5127" w:rsidRPr="00F214AA" w:rsidRDefault="008E5127" w:rsidP="008E5127">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6EAA5A50" w14:textId="77777777" w:rsidR="008E5127" w:rsidRPr="00F214AA" w:rsidRDefault="008E5127" w:rsidP="008E5127">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678" name="Google Shape;35;p1"/>
                        <wps:cNvSpPr txBox="1"/>
                        <wps:spPr>
                          <a:xfrm>
                            <a:off x="152400" y="504825"/>
                            <a:ext cx="1174115" cy="1305560"/>
                          </a:xfrm>
                          <a:prstGeom prst="rect">
                            <a:avLst/>
                          </a:prstGeom>
                          <a:noFill/>
                          <a:ln>
                            <a:solidFill>
                              <a:srgbClr val="92D050"/>
                            </a:solidFill>
                          </a:ln>
                        </wps:spPr>
                        <wps:txbx>
                          <w:txbxContent>
                            <w:p w14:paraId="18579AE3" w14:textId="77777777" w:rsidR="008E5127" w:rsidRPr="00F214AA" w:rsidRDefault="008E5127" w:rsidP="008E5127">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679" name="Google Shape;43;p1"/>
                        <wps:cNvSpPr txBox="1"/>
                        <wps:spPr>
                          <a:xfrm>
                            <a:off x="1428750" y="542925"/>
                            <a:ext cx="998220" cy="308610"/>
                          </a:xfrm>
                          <a:prstGeom prst="rect">
                            <a:avLst/>
                          </a:prstGeom>
                          <a:noFill/>
                          <a:ln>
                            <a:solidFill>
                              <a:srgbClr val="92D050"/>
                            </a:solidFill>
                          </a:ln>
                        </wps:spPr>
                        <wps:txbx>
                          <w:txbxContent>
                            <w:p w14:paraId="73DDB8A0" w14:textId="77777777" w:rsidR="008E5127" w:rsidRPr="00F214AA" w:rsidRDefault="008E5127" w:rsidP="008E5127">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pic:pic xmlns:pic="http://schemas.openxmlformats.org/drawingml/2006/picture">
                        <pic:nvPicPr>
                          <pic:cNvPr id="681" name="Graphic 681" descr="Stuffed Toy outline"/>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1419225" y="133350"/>
                            <a:ext cx="447040" cy="443230"/>
                          </a:xfrm>
                          <a:prstGeom prst="rect">
                            <a:avLst/>
                          </a:prstGeom>
                        </pic:spPr>
                      </pic:pic>
                      <pic:pic xmlns:pic="http://schemas.openxmlformats.org/drawingml/2006/picture">
                        <pic:nvPicPr>
                          <pic:cNvPr id="682" name="Graphic 682" descr="Money outline"/>
                          <pic:cNvPicPr>
                            <a:picLocks noChangeAspect="1"/>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276225" y="28575"/>
                            <a:ext cx="405130" cy="537845"/>
                          </a:xfrm>
                          <a:prstGeom prst="rect">
                            <a:avLst/>
                          </a:prstGeom>
                        </pic:spPr>
                      </pic:pic>
                      <wps:wsp>
                        <wps:cNvPr id="684" name="Text Box 684"/>
                        <wps:cNvSpPr txBox="1"/>
                        <wps:spPr>
                          <a:xfrm>
                            <a:off x="685800" y="133350"/>
                            <a:ext cx="601345" cy="415290"/>
                          </a:xfrm>
                          <a:prstGeom prst="rect">
                            <a:avLst/>
                          </a:prstGeom>
                          <a:noFill/>
                          <a:ln w="6350">
                            <a:solidFill>
                              <a:srgbClr val="92D050"/>
                            </a:solidFill>
                          </a:ln>
                        </wps:spPr>
                        <wps:txbx>
                          <w:txbxContent>
                            <w:p w14:paraId="1C00BAE1" w14:textId="77777777" w:rsidR="008E5127" w:rsidRPr="006A48AB" w:rsidRDefault="008E5127" w:rsidP="008E5127">
                              <w:pPr>
                                <w:rPr>
                                  <w:rFonts w:ascii="Yu Gothic UI Semibold" w:eastAsia="Yu Gothic UI Semibold" w:hAnsi="Yu Gothic UI Semibold"/>
                                  <w:color w:val="92D050"/>
                                  <w:sz w:val="30"/>
                                  <w:szCs w:val="30"/>
                                </w:rPr>
                              </w:pPr>
                              <w:r w:rsidRPr="006A48AB">
                                <w:rPr>
                                  <w:rFonts w:ascii="Yu Gothic UI Semibold" w:eastAsia="Yu Gothic UI Semibold" w:hAnsi="Yu Gothic UI Semibold"/>
                                  <w:color w:val="92D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Text Box 685"/>
                        <wps:cNvSpPr txBox="1"/>
                        <wps:spPr>
                          <a:xfrm>
                            <a:off x="1838325" y="152400"/>
                            <a:ext cx="537845" cy="393065"/>
                          </a:xfrm>
                          <a:prstGeom prst="rect">
                            <a:avLst/>
                          </a:prstGeom>
                          <a:noFill/>
                          <a:ln w="6350">
                            <a:solidFill>
                              <a:srgbClr val="92D050"/>
                            </a:solidFill>
                          </a:ln>
                        </wps:spPr>
                        <wps:txbx>
                          <w:txbxContent>
                            <w:p w14:paraId="630DFAD1" w14:textId="77777777" w:rsidR="008E5127" w:rsidRPr="00E8118D" w:rsidRDefault="008E5127" w:rsidP="008E5127">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7" name="Text Box 687"/>
                        <wps:cNvSpPr txBox="1"/>
                        <wps:spPr>
                          <a:xfrm>
                            <a:off x="2876550" y="133350"/>
                            <a:ext cx="533400" cy="433705"/>
                          </a:xfrm>
                          <a:prstGeom prst="rect">
                            <a:avLst/>
                          </a:prstGeom>
                          <a:noFill/>
                          <a:ln w="6350">
                            <a:solidFill>
                              <a:srgbClr val="92D050"/>
                            </a:solidFill>
                          </a:ln>
                        </wps:spPr>
                        <wps:txbx>
                          <w:txbxContent>
                            <w:p w14:paraId="25FDBB8F" w14:textId="77777777" w:rsidR="008E5127" w:rsidRPr="00427E2B" w:rsidRDefault="008E5127" w:rsidP="008E5127">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8" name="Graphic 688" descr="Piggy Bank outline"/>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2390775" y="66675"/>
                            <a:ext cx="476250" cy="506095"/>
                          </a:xfrm>
                          <a:prstGeom prst="rect">
                            <a:avLst/>
                          </a:prstGeom>
                        </pic:spPr>
                      </pic:pic>
                      <pic:pic xmlns:pic="http://schemas.openxmlformats.org/drawingml/2006/picture">
                        <pic:nvPicPr>
                          <pic:cNvPr id="683" name="Graphic 683" descr="Home outline"/>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390650" y="800100"/>
                            <a:ext cx="506730" cy="485775"/>
                          </a:xfrm>
                          <a:prstGeom prst="rect">
                            <a:avLst/>
                          </a:prstGeom>
                        </pic:spPr>
                      </pic:pic>
                      <wps:wsp>
                        <wps:cNvPr id="686" name="Text Box 686"/>
                        <wps:cNvSpPr txBox="1"/>
                        <wps:spPr>
                          <a:xfrm>
                            <a:off x="1828800" y="838200"/>
                            <a:ext cx="687070" cy="492760"/>
                          </a:xfrm>
                          <a:prstGeom prst="rect">
                            <a:avLst/>
                          </a:prstGeom>
                          <a:noFill/>
                          <a:ln w="6350">
                            <a:solidFill>
                              <a:srgbClr val="92D050"/>
                            </a:solidFill>
                          </a:ln>
                        </wps:spPr>
                        <wps:txbx>
                          <w:txbxContent>
                            <w:p w14:paraId="35E63DCB" w14:textId="77777777" w:rsidR="008E5127" w:rsidRPr="00427E2B" w:rsidRDefault="008E5127" w:rsidP="008E5127">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Google Shape;37;p1"/>
                        <wps:cNvSpPr txBox="1"/>
                        <wps:spPr>
                          <a:xfrm>
                            <a:off x="1323975" y="1247775"/>
                            <a:ext cx="963595" cy="434036"/>
                          </a:xfrm>
                          <a:prstGeom prst="rect">
                            <a:avLst/>
                          </a:prstGeom>
                          <a:noFill/>
                          <a:ln>
                            <a:solidFill>
                              <a:srgbClr val="92D050"/>
                            </a:solidFill>
                          </a:ln>
                        </wps:spPr>
                        <wps:txbx>
                          <w:txbxContent>
                            <w:p w14:paraId="34E86DAD" w14:textId="77777777" w:rsidR="008E5127" w:rsidRPr="00F214AA" w:rsidRDefault="008E5127" w:rsidP="008E5127">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wps:wsp>
                        <wps:cNvPr id="698" name="Rectangle: Rounded Corners 698"/>
                        <wps:cNvSpPr/>
                        <wps:spPr>
                          <a:xfrm>
                            <a:off x="0" y="0"/>
                            <a:ext cx="3552825" cy="1743075"/>
                          </a:xfrm>
                          <a:prstGeom prst="roundRect">
                            <a:avLst/>
                          </a:prstGeom>
                          <a:no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g:wgp>
                  </a:graphicData>
                </a:graphic>
              </wp:anchor>
            </w:drawing>
          </mc:Choice>
          <mc:Fallback>
            <w:pict>
              <v:group w14:anchorId="350E6045" id="Group 712" o:spid="_x0000_s1411" style="position:absolute;margin-left:0;margin-top:2.6pt;width:279.75pt;height:142.55pt;z-index:251720705;mso-position-horizontal:center;mso-position-horizontal-relative:margin" coordsize="35528,181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">
                <v:shape id="Google Shape;36;p1" o:spid="_x0000_s1412" type="#_x0000_t202" style="position:absolute;left:24193;top:5524;width:11011;height:10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" filled="f" strokecolor="#92d050">
                  <v:textbox inset="2mm,2mm,2mm,2mm">
                    <w:txbxContent>
                      <w:p w14:paraId="4D0911E9" w14:textId="77777777" w:rsidR="008E5127" w:rsidRPr="00F214AA" w:rsidRDefault="008E5127" w:rsidP="008E5127">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Benefits we don’t count as income, like:</w:t>
                        </w:r>
                      </w:p>
                      <w:p w14:paraId="7000EDA9" w14:textId="77777777" w:rsidR="008E5127" w:rsidRPr="00F214AA" w:rsidRDefault="008E5127" w:rsidP="008E5127">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 xml:space="preserve">- Education Allowance </w:t>
                        </w:r>
                      </w:p>
                      <w:p w14:paraId="6EAA5A50" w14:textId="77777777" w:rsidR="008E5127" w:rsidRPr="00F214AA" w:rsidRDefault="008E5127" w:rsidP="008E5127">
                        <w:pPr>
                          <w:spacing w:before="0" w:after="0"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413" type="#_x0000_t202" style="position:absolute;left:1524;top:5048;width:11741;height:1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" filled="f" strokecolor="#92d050">
                  <v:textbox inset="2mm,2mm,2mm,2mm">
                    <w:txbxContent>
                      <w:p w14:paraId="18579AE3" w14:textId="77777777" w:rsidR="008E5127" w:rsidRPr="00F214AA" w:rsidRDefault="008E5127" w:rsidP="008E5127">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Any income received by household members 18 years and over, like:</w:t>
                        </w:r>
                        <w:r w:rsidRPr="00F214AA">
                          <w:rPr>
                            <w:rFonts w:ascii="Arial Nova Light" w:eastAsia="HELVETICA NEUE LIGHT" w:hAnsi="Arial Nova Light" w:cs="HELVETICA NEUE LIGHT"/>
                            <w:sz w:val="16"/>
                            <w:szCs w:val="16"/>
                          </w:rPr>
                          <w:br/>
                          <w:t>- Wages</w:t>
                        </w:r>
                        <w:r w:rsidRPr="00F214AA">
                          <w:rPr>
                            <w:rFonts w:ascii="Arial Nova Light" w:eastAsia="HELVETICA NEUE LIGHT" w:hAnsi="Arial Nova Light" w:cs="HELVETICA NEUE LIGHT"/>
                            <w:sz w:val="16"/>
                            <w:szCs w:val="16"/>
                          </w:rPr>
                          <w:br/>
                          <w:t>- Primary Centrelink payments</w:t>
                        </w:r>
                        <w:r w:rsidRPr="00F214AA">
                          <w:rPr>
                            <w:rFonts w:ascii="Arial Nova Light" w:eastAsia="HELVETICA NEUE LIGHT" w:hAnsi="Arial Nova Light" w:cs="HELVETICA NEUE LIGHT"/>
                            <w:sz w:val="16"/>
                            <w:szCs w:val="16"/>
                          </w:rPr>
                          <w:br/>
                          <w:t xml:space="preserve">- Investment earnings </w:t>
                        </w:r>
                      </w:p>
                    </w:txbxContent>
                  </v:textbox>
                </v:shape>
                <v:shape id="Google Shape;43;p1" o:spid="_x0000_s1414" type="#_x0000_t202" style="position:absolute;left:14287;top:5429;width:9982;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" filled="f" strokecolor="#92d050">
                  <v:textbox inset="2mm,2mm,2mm,2mm">
                    <w:txbxContent>
                      <w:p w14:paraId="73DDB8A0" w14:textId="77777777" w:rsidR="008E5127" w:rsidRPr="00F214AA" w:rsidRDefault="008E5127" w:rsidP="008E5127">
                        <w:pPr>
                          <w:spacing w:line="288" w:lineRule="auto"/>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Family Tax Benefit</w:t>
                        </w:r>
                      </w:p>
                    </w:txbxContent>
                  </v:textbox>
                </v:shape>
                <v:shape id="Graphic 681" o:spid="_x0000_s1415" type="#_x0000_t75" alt="Stuffed Toy outline" style="position:absolute;left:14192;top:1333;width:447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">
                  <v:imagedata r:id="rId52" o:title="Stuffed Toy outline"/>
                </v:shape>
                <v:shape id="Graphic 682" o:spid="_x0000_s1416" type="#_x0000_t75" alt="Money outline" style="position:absolute;left:2762;top:285;width:4051;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">
                  <v:imagedata r:id="rId53" o:title="Money outline"/>
                </v:shape>
                <v:shape id="Text Box 684" o:spid="_x0000_s1417" type="#_x0000_t202" style="position:absolute;left:6858;top:1333;width:6013;height:4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" filled="f" strokecolor="#92d050" strokeweight=".5pt">
                  <v:textbox>
                    <w:txbxContent>
                      <w:p w14:paraId="1C00BAE1" w14:textId="77777777" w:rsidR="008E5127" w:rsidRPr="006A48AB" w:rsidRDefault="008E5127" w:rsidP="008E5127">
                        <w:pPr>
                          <w:rPr>
                            <w:rFonts w:ascii="Yu Gothic UI Semibold" w:eastAsia="Yu Gothic UI Semibold" w:hAnsi="Yu Gothic UI Semibold"/>
                            <w:color w:val="92D050"/>
                            <w:sz w:val="30"/>
                            <w:szCs w:val="30"/>
                          </w:rPr>
                        </w:pPr>
                        <w:r w:rsidRPr="006A48AB">
                          <w:rPr>
                            <w:rFonts w:ascii="Yu Gothic UI Semibold" w:eastAsia="Yu Gothic UI Semibold" w:hAnsi="Yu Gothic UI Semibold"/>
                            <w:color w:val="92D050"/>
                            <w:sz w:val="30"/>
                            <w:szCs w:val="30"/>
                            <w:highlight w:val="yellow"/>
                          </w:rPr>
                          <w:t>25%</w:t>
                        </w:r>
                      </w:p>
                    </w:txbxContent>
                  </v:textbox>
                </v:shape>
                <v:shape id="Text Box 685" o:spid="_x0000_s1418" type="#_x0000_t202" style="position:absolute;left:18383;top:1524;width:5378;height:3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" filled="f" strokecolor="#92d050" strokeweight=".5pt">
                  <v:textbox>
                    <w:txbxContent>
                      <w:p w14:paraId="630DFAD1" w14:textId="77777777" w:rsidR="008E5127" w:rsidRPr="00E8118D" w:rsidRDefault="008E5127" w:rsidP="008E5127">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687" o:spid="_x0000_s1419" type="#_x0000_t202" style="position:absolute;left:28765;top:1333;width:5334;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" filled="f" strokecolor="#92d050" strokeweight=".5pt">
                  <v:textbox>
                    <w:txbxContent>
                      <w:p w14:paraId="25FDBB8F" w14:textId="77777777" w:rsidR="008E5127" w:rsidRPr="00427E2B" w:rsidRDefault="008E5127" w:rsidP="008E5127">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688" o:spid="_x0000_s1420" type="#_x0000_t75" alt="Piggy Bank outline" style="position:absolute;left:23907;top:666;width:4763;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">
                  <v:imagedata r:id="rId54" o:title="Piggy Bank outline"/>
                </v:shape>
                <v:shape id="Graphic 683" o:spid="_x0000_s1421" type="#_x0000_t75" alt="Home outline" style="position:absolute;left:13906;top:8001;width:506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">
                  <v:imagedata r:id="rId55" o:title="Home outline"/>
                </v:shape>
                <v:shape id="Text Box 686" o:spid="_x0000_s1422" type="#_x0000_t202" style="position:absolute;left:18288;top:8382;width:6870;height:4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" filled="f" strokecolor="#92d050" strokeweight=".5pt">
                  <v:textbox>
                    <w:txbxContent>
                      <w:p w14:paraId="35E63DCB" w14:textId="77777777" w:rsidR="008E5127" w:rsidRPr="00427E2B" w:rsidRDefault="008E5127" w:rsidP="008E5127">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Google Shape;37;p1" o:spid="_x0000_s1423" type="#_x0000_t202" style="position:absolute;left:13239;top:12477;width:9636;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" filled="f" strokecolor="#92d050">
                  <v:textbox inset="2mm,2mm,2mm,2mm">
                    <w:txbxContent>
                      <w:p w14:paraId="34E86DAD" w14:textId="77777777" w:rsidR="008E5127" w:rsidRPr="00F214AA" w:rsidRDefault="008E5127" w:rsidP="008E5127">
                        <w:pPr>
                          <w:rPr>
                            <w:rFonts w:ascii="Arial Nova Light" w:eastAsia="HELVETICA NEUE LIGHT" w:hAnsi="Arial Nova Light" w:cs="HELVETICA NEUE LIGHT"/>
                            <w:sz w:val="16"/>
                            <w:szCs w:val="16"/>
                          </w:rPr>
                        </w:pPr>
                        <w:r w:rsidRPr="00F214AA">
                          <w:rPr>
                            <w:rFonts w:ascii="Arial Nova Light" w:eastAsia="HELVETICA NEUE LIGHT" w:hAnsi="Arial Nova Light" w:cs="HELVETICA NEUE LIGHT"/>
                            <w:sz w:val="16"/>
                            <w:szCs w:val="16"/>
                          </w:rPr>
                          <w:t>Commonwealth Rent Assistance</w:t>
                        </w:r>
                      </w:p>
                    </w:txbxContent>
                  </v:textbox>
                </v:shape>
                <v:roundrect id="Rectangle: Rounded Corners 698" o:spid="_x0000_s1424" style="position:absolute;width:35528;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" filled="f" strokecolor="#92d050" strokeweight="2.25pt">
                  <v:textbox inset="1mm,,1mm,0"/>
                </v:roundrect>
                <w10:wrap anchorx="margin"/>
              </v:group>
            </w:pict>
          </mc:Fallback>
        </mc:AlternateContent>
      </w:r>
    </w:p>
    <w:p w14:paraId="3F639699" w14:textId="77777777" w:rsidR="008E5127" w:rsidRDefault="008E5127" w:rsidP="008E5127">
      <w:pPr>
        <w:pStyle w:val="BodyText"/>
        <w:rPr>
          <w:b/>
          <w:bCs/>
          <w:color w:val="FF0000"/>
        </w:rPr>
      </w:pPr>
    </w:p>
    <w:p w14:paraId="6A954E7C" w14:textId="77777777" w:rsidR="008E5127" w:rsidRDefault="008E5127" w:rsidP="008E5127">
      <w:pPr>
        <w:pStyle w:val="BodyText"/>
        <w:rPr>
          <w:b/>
          <w:bCs/>
          <w:color w:val="FF0000"/>
        </w:rPr>
      </w:pPr>
    </w:p>
    <w:p w14:paraId="7CF0E241" w14:textId="77777777" w:rsidR="008E5127" w:rsidRDefault="008E5127" w:rsidP="008E5127">
      <w:pPr>
        <w:pStyle w:val="BodyText"/>
        <w:rPr>
          <w:b/>
          <w:bCs/>
          <w:color w:val="FF0000"/>
        </w:rPr>
      </w:pPr>
    </w:p>
    <w:p w14:paraId="4024D771" w14:textId="77777777" w:rsidR="008E5127" w:rsidRDefault="008E5127" w:rsidP="008E5127">
      <w:pPr>
        <w:pStyle w:val="BodyText"/>
        <w:rPr>
          <w:b/>
          <w:bCs/>
          <w:color w:val="FF0000"/>
        </w:rPr>
      </w:pPr>
    </w:p>
    <w:p w14:paraId="6069DF64" w14:textId="77777777" w:rsidR="008E5127" w:rsidRDefault="008E5127" w:rsidP="008E5127">
      <w:pPr>
        <w:pStyle w:val="BodyText"/>
        <w:rPr>
          <w:b/>
          <w:bCs/>
          <w:color w:val="FF0000"/>
        </w:rPr>
      </w:pPr>
    </w:p>
    <w:p w14:paraId="58ABFB42" w14:textId="77777777" w:rsidR="008E5127" w:rsidRDefault="008E5127" w:rsidP="008E5127">
      <w:pPr>
        <w:pStyle w:val="BodyText"/>
        <w:rPr>
          <w:b/>
          <w:bCs/>
          <w:color w:val="FF0000"/>
        </w:rPr>
      </w:pPr>
      <w:r>
        <w:rPr>
          <w:b/>
          <w:bCs/>
          <w:noProof/>
          <w:color w:val="FF0000"/>
        </w:rPr>
        <mc:AlternateContent>
          <mc:Choice Requires="wps">
            <w:drawing>
              <wp:anchor distT="0" distB="0" distL="114300" distR="114300" simplePos="0" relativeHeight="251719681" behindDoc="0" locked="0" layoutInCell="1" allowOverlap="1" wp14:anchorId="463384FE" wp14:editId="345FDEE8">
                <wp:simplePos x="0" y="0"/>
                <wp:positionH relativeFrom="column">
                  <wp:posOffset>2162175</wp:posOffset>
                </wp:positionH>
                <wp:positionV relativeFrom="paragraph">
                  <wp:posOffset>71755</wp:posOffset>
                </wp:positionV>
                <wp:extent cx="224790" cy="198120"/>
                <wp:effectExtent l="0" t="5715" r="0" b="0"/>
                <wp:wrapNone/>
                <wp:docPr id="690" name="Arrow: Right 690"/>
                <wp:cNvGraphicFramePr/>
                <a:graphic xmlns:a="http://schemas.openxmlformats.org/drawingml/2006/main">
                  <a:graphicData uri="http://schemas.microsoft.com/office/word/2010/wordprocessingShape">
                    <wps:wsp>
                      <wps:cNvSpPr/>
                      <wps:spPr>
                        <a:xfrm rot="5400000">
                          <a:off x="0" y="0"/>
                          <a:ext cx="224790" cy="198120"/>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869D5" id="Arrow: Right 690" o:spid="_x0000_s1026" type="#_x0000_t13" style="position:absolute;margin-left:170.25pt;margin-top:5.65pt;width:17.7pt;height:15.6pt;rotation:90;z-index:251719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" adj="12081" fillcolor="#035dd3 [3205]" stroked="f" strokeweight="2pt">
                <v:textbox inset="1mm,,1mm,0"/>
              </v:shape>
            </w:pict>
          </mc:Fallback>
        </mc:AlternateContent>
      </w:r>
    </w:p>
    <w:p w14:paraId="58D2FD73" w14:textId="77777777" w:rsidR="008E5127" w:rsidRDefault="008E5127" w:rsidP="008E5127">
      <w:pPr>
        <w:pStyle w:val="BodyText"/>
        <w:rPr>
          <w:b/>
          <w:bCs/>
          <w:color w:val="FF0000"/>
        </w:rPr>
      </w:pPr>
      <w:r>
        <w:rPr>
          <w:noProof/>
        </w:rPr>
        <mc:AlternateContent>
          <mc:Choice Requires="wps">
            <w:drawing>
              <wp:anchor distT="0" distB="0" distL="114300" distR="114300" simplePos="0" relativeHeight="251728897" behindDoc="0" locked="0" layoutInCell="1" allowOverlap="1" wp14:anchorId="2CDF9F78" wp14:editId="19F58B8C">
                <wp:simplePos x="0" y="0"/>
                <wp:positionH relativeFrom="column">
                  <wp:posOffset>3583940</wp:posOffset>
                </wp:positionH>
                <wp:positionV relativeFrom="paragraph">
                  <wp:posOffset>17145</wp:posOffset>
                </wp:positionV>
                <wp:extent cx="1325880" cy="666750"/>
                <wp:effectExtent l="0" t="0" r="0" b="0"/>
                <wp:wrapNone/>
                <wp:docPr id="729" name="Text Box 729"/>
                <wp:cNvGraphicFramePr/>
                <a:graphic xmlns:a="http://schemas.openxmlformats.org/drawingml/2006/main">
                  <a:graphicData uri="http://schemas.microsoft.com/office/word/2010/wordprocessingShape">
                    <wps:wsp>
                      <wps:cNvSpPr txBox="1"/>
                      <wps:spPr>
                        <a:xfrm>
                          <a:off x="0" y="0"/>
                          <a:ext cx="1325880" cy="666750"/>
                        </a:xfrm>
                        <a:prstGeom prst="rect">
                          <a:avLst/>
                        </a:prstGeom>
                        <a:noFill/>
                        <a:ln w="6350">
                          <a:noFill/>
                        </a:ln>
                      </wps:spPr>
                      <wps:txbx>
                        <w:txbxContent>
                          <w:p w14:paraId="2CFFB27C" w14:textId="77777777" w:rsidR="008E5127" w:rsidRPr="006A48AB" w:rsidRDefault="008E5127" w:rsidP="008E5127">
                            <w:pPr>
                              <w:spacing w:after="0"/>
                              <w:jc w:val="center"/>
                              <w:rPr>
                                <w:rFonts w:ascii="Arial Nova Light" w:eastAsia="HELVETICA NEUE LIGHT" w:hAnsi="Arial Nova Light" w:cs="HELVETICA NEUE LIGHT"/>
                                <w:b/>
                                <w:bCs/>
                                <w:color w:val="00B050"/>
                                <w:szCs w:val="20"/>
                              </w:rPr>
                            </w:pPr>
                            <w:r w:rsidRPr="006A48AB">
                              <w:rPr>
                                <w:rFonts w:ascii="Arial Nova Light" w:eastAsia="HELVETICA NEUE LIGHT" w:hAnsi="Arial Nova Light" w:cs="HELVETICA NEUE LIGHT"/>
                                <w:b/>
                                <w:bCs/>
                                <w:color w:val="00B050"/>
                                <w:szCs w:val="20"/>
                              </w:rPr>
                              <w:t xml:space="preserve">TOTAL AMOUNT YOU PAY IS </w:t>
                            </w:r>
                          </w:p>
                          <w:p w14:paraId="686F1151" w14:textId="77777777" w:rsidR="008E5127" w:rsidRPr="006A48AB" w:rsidRDefault="008E5127" w:rsidP="008E5127">
                            <w:pPr>
                              <w:spacing w:after="0"/>
                              <w:jc w:val="center"/>
                              <w:rPr>
                                <w:rFonts w:ascii="Arial Nova Light" w:eastAsia="HELVETICA NEUE LIGHT" w:hAnsi="Arial Nova Light" w:cs="HELVETICA NEUE LIGHT"/>
                                <w:b/>
                                <w:bCs/>
                                <w:color w:val="00B050"/>
                                <w:szCs w:val="20"/>
                              </w:rPr>
                            </w:pPr>
                            <w:r w:rsidRPr="006A48AB">
                              <w:rPr>
                                <w:rFonts w:ascii="Arial Nova Light" w:eastAsia="HELVETICA NEUE LIGHT" w:hAnsi="Arial Nova Light" w:cs="HELVETICA NEUE LIGHT"/>
                                <w:b/>
                                <w:bCs/>
                                <w:color w:val="00B050"/>
                                <w:szCs w:val="20"/>
                              </w:rPr>
                              <w:t xml:space="preserve">$XXX </w:t>
                            </w:r>
                          </w:p>
                          <w:p w14:paraId="07F83B34" w14:textId="77777777" w:rsidR="008E5127" w:rsidRDefault="008E5127" w:rsidP="008E5127">
                            <w:pPr>
                              <w:spacing w:before="0" w:after="0"/>
                              <w:jc w:val="center"/>
                              <w:rPr>
                                <w:rFonts w:ascii="Arial Nova Light" w:eastAsia="HELVETICA NEUE LIGHT" w:hAnsi="Arial Nova Light" w:cs="HELVETICA NEUE LIGHT"/>
                                <w:sz w:val="16"/>
                                <w:szCs w:val="16"/>
                              </w:rPr>
                            </w:pPr>
                          </w:p>
                          <w:p w14:paraId="5903E725" w14:textId="77777777" w:rsidR="008E5127" w:rsidRPr="00AD3A9A" w:rsidRDefault="008E5127" w:rsidP="008E5127">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DF9F78" id="Text Box 729" o:spid="_x0000_s1425" type="#_x0000_t202" style="position:absolute;margin-left:282.2pt;margin-top:1.35pt;width:104.4pt;height:52.5pt;z-index:2517288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" filled="f" stroked="f" strokeweight=".5pt">
                <v:textbox>
                  <w:txbxContent>
                    <w:p w14:paraId="2CFFB27C" w14:textId="77777777" w:rsidR="008E5127" w:rsidRPr="006A48AB" w:rsidRDefault="008E5127" w:rsidP="008E5127">
                      <w:pPr>
                        <w:spacing w:after="0"/>
                        <w:jc w:val="center"/>
                        <w:rPr>
                          <w:rFonts w:ascii="Arial Nova Light" w:eastAsia="HELVETICA NEUE LIGHT" w:hAnsi="Arial Nova Light" w:cs="HELVETICA NEUE LIGHT"/>
                          <w:b/>
                          <w:bCs/>
                          <w:color w:val="00B050"/>
                          <w:szCs w:val="20"/>
                        </w:rPr>
                      </w:pPr>
                      <w:r w:rsidRPr="006A48AB">
                        <w:rPr>
                          <w:rFonts w:ascii="Arial Nova Light" w:eastAsia="HELVETICA NEUE LIGHT" w:hAnsi="Arial Nova Light" w:cs="HELVETICA NEUE LIGHT"/>
                          <w:b/>
                          <w:bCs/>
                          <w:color w:val="00B050"/>
                          <w:szCs w:val="20"/>
                        </w:rPr>
                        <w:t xml:space="preserve">TOTAL AMOUNT YOU PAY IS </w:t>
                      </w:r>
                    </w:p>
                    <w:p w14:paraId="686F1151" w14:textId="77777777" w:rsidR="008E5127" w:rsidRPr="006A48AB" w:rsidRDefault="008E5127" w:rsidP="008E5127">
                      <w:pPr>
                        <w:spacing w:after="0"/>
                        <w:jc w:val="center"/>
                        <w:rPr>
                          <w:rFonts w:ascii="Arial Nova Light" w:eastAsia="HELVETICA NEUE LIGHT" w:hAnsi="Arial Nova Light" w:cs="HELVETICA NEUE LIGHT"/>
                          <w:b/>
                          <w:bCs/>
                          <w:color w:val="00B050"/>
                          <w:szCs w:val="20"/>
                        </w:rPr>
                      </w:pPr>
                      <w:r w:rsidRPr="006A48AB">
                        <w:rPr>
                          <w:rFonts w:ascii="Arial Nova Light" w:eastAsia="HELVETICA NEUE LIGHT" w:hAnsi="Arial Nova Light" w:cs="HELVETICA NEUE LIGHT"/>
                          <w:b/>
                          <w:bCs/>
                          <w:color w:val="00B050"/>
                          <w:szCs w:val="20"/>
                        </w:rPr>
                        <w:t xml:space="preserve">$XXX </w:t>
                      </w:r>
                    </w:p>
                    <w:p w14:paraId="07F83B34" w14:textId="77777777" w:rsidR="008E5127" w:rsidRDefault="008E5127" w:rsidP="008E5127">
                      <w:pPr>
                        <w:spacing w:before="0" w:after="0"/>
                        <w:jc w:val="center"/>
                        <w:rPr>
                          <w:rFonts w:ascii="Arial Nova Light" w:eastAsia="HELVETICA NEUE LIGHT" w:hAnsi="Arial Nova Light" w:cs="HELVETICA NEUE LIGHT"/>
                          <w:sz w:val="16"/>
                          <w:szCs w:val="16"/>
                        </w:rPr>
                      </w:pPr>
                    </w:p>
                    <w:p w14:paraId="5903E725" w14:textId="77777777" w:rsidR="008E5127" w:rsidRPr="00AD3A9A" w:rsidRDefault="008E5127" w:rsidP="008E5127">
                      <w:pPr>
                        <w:spacing w:before="120"/>
                        <w:jc w:val="center"/>
                        <w:rPr>
                          <w:rFonts w:ascii="helev" w:hAnsi="helev" w:cstheme="minorHAnsi"/>
                          <w:sz w:val="16"/>
                          <w:szCs w:val="16"/>
                        </w:rPr>
                      </w:pPr>
                    </w:p>
                  </w:txbxContent>
                </v:textbox>
              </v:shape>
            </w:pict>
          </mc:Fallback>
        </mc:AlternateContent>
      </w:r>
      <w:r>
        <w:rPr>
          <w:noProof/>
        </w:rPr>
        <mc:AlternateContent>
          <mc:Choice Requires="wps">
            <w:drawing>
              <wp:anchor distT="0" distB="0" distL="114300" distR="114300" simplePos="0" relativeHeight="251727873" behindDoc="0" locked="0" layoutInCell="1" allowOverlap="1" wp14:anchorId="7BF7423D" wp14:editId="791C6148">
                <wp:simplePos x="0" y="0"/>
                <wp:positionH relativeFrom="column">
                  <wp:posOffset>3479165</wp:posOffset>
                </wp:positionH>
                <wp:positionV relativeFrom="paragraph">
                  <wp:posOffset>26670</wp:posOffset>
                </wp:positionV>
                <wp:extent cx="1609090" cy="657225"/>
                <wp:effectExtent l="19050" t="19050" r="10160" b="28575"/>
                <wp:wrapNone/>
                <wp:docPr id="728" name="Rectangle: Rounded Corners 728"/>
                <wp:cNvGraphicFramePr/>
                <a:graphic xmlns:a="http://schemas.openxmlformats.org/drawingml/2006/main">
                  <a:graphicData uri="http://schemas.microsoft.com/office/word/2010/wordprocessingShape">
                    <wps:wsp>
                      <wps:cNvSpPr/>
                      <wps:spPr>
                        <a:xfrm>
                          <a:off x="0" y="0"/>
                          <a:ext cx="1609090" cy="6572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A2E5E6" id="Rectangle: Rounded Corners 728" o:spid="_x0000_s1026" style="position:absolute;margin-left:273.95pt;margin-top:2.1pt;width:126.7pt;height:51.75pt;z-index:2517278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" filled="f" strokecolor="#035dd3 [3205]" strokeweight="2.25pt">
                <v:textbox inset="1mm,,1mm,0"/>
              </v:roundrect>
            </w:pict>
          </mc:Fallback>
        </mc:AlternateContent>
      </w:r>
      <w:r>
        <w:rPr>
          <w:b/>
          <w:bCs/>
          <w:noProof/>
          <w:color w:val="FF0000"/>
        </w:rPr>
        <mc:AlternateContent>
          <mc:Choice Requires="wpg">
            <w:drawing>
              <wp:anchor distT="0" distB="0" distL="114300" distR="114300" simplePos="0" relativeHeight="251721729" behindDoc="0" locked="0" layoutInCell="1" allowOverlap="1" wp14:anchorId="57470AF7" wp14:editId="607BC0B4">
                <wp:simplePos x="0" y="0"/>
                <wp:positionH relativeFrom="column">
                  <wp:posOffset>1407795</wp:posOffset>
                </wp:positionH>
                <wp:positionV relativeFrom="paragraph">
                  <wp:posOffset>23495</wp:posOffset>
                </wp:positionV>
                <wp:extent cx="1623060" cy="2114550"/>
                <wp:effectExtent l="19050" t="19050" r="0" b="19050"/>
                <wp:wrapNone/>
                <wp:docPr id="711" name="Group 711"/>
                <wp:cNvGraphicFramePr/>
                <a:graphic xmlns:a="http://schemas.openxmlformats.org/drawingml/2006/main">
                  <a:graphicData uri="http://schemas.microsoft.com/office/word/2010/wordprocessingGroup">
                    <wpg:wgp>
                      <wpg:cNvGrpSpPr/>
                      <wpg:grpSpPr>
                        <a:xfrm>
                          <a:off x="0" y="0"/>
                          <a:ext cx="1623060" cy="2114550"/>
                          <a:chOff x="0" y="0"/>
                          <a:chExt cx="1623060" cy="2114550"/>
                        </a:xfrm>
                      </wpg:grpSpPr>
                      <wps:wsp>
                        <wps:cNvPr id="689" name="Rectangle: Rounded Corners 689"/>
                        <wps:cNvSpPr/>
                        <wps:spPr>
                          <a:xfrm>
                            <a:off x="28575" y="657225"/>
                            <a:ext cx="1594485" cy="1457325"/>
                          </a:xfrm>
                          <a:prstGeom prst="roundRect">
                            <a:avLst/>
                          </a:prstGeom>
                          <a:solidFill>
                            <a:schemeClr val="tx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96" name="Text Box 696"/>
                        <wps:cNvSpPr txBox="1"/>
                        <wps:spPr>
                          <a:xfrm>
                            <a:off x="133350" y="142875"/>
                            <a:ext cx="1326055" cy="407121"/>
                          </a:xfrm>
                          <a:prstGeom prst="rect">
                            <a:avLst/>
                          </a:prstGeom>
                          <a:noFill/>
                          <a:ln w="6350">
                            <a:noFill/>
                          </a:ln>
                        </wps:spPr>
                        <wps:txbx>
                          <w:txbxContent>
                            <w:p w14:paraId="4E75FCC1" w14:textId="77777777" w:rsidR="008E5127" w:rsidRPr="00F214AA" w:rsidRDefault="008E5127" w:rsidP="008E5127">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9" name="Rectangle: Rounded Corners 699"/>
                        <wps:cNvSpPr/>
                        <wps:spPr>
                          <a:xfrm>
                            <a:off x="0" y="0"/>
                            <a:ext cx="1609090" cy="2105025"/>
                          </a:xfrm>
                          <a:prstGeom prst="round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695" name="Text Box 695"/>
                        <wps:cNvSpPr txBox="1"/>
                        <wps:spPr>
                          <a:xfrm>
                            <a:off x="133350" y="685800"/>
                            <a:ext cx="1326055" cy="801083"/>
                          </a:xfrm>
                          <a:prstGeom prst="rect">
                            <a:avLst/>
                          </a:prstGeom>
                          <a:noFill/>
                          <a:ln w="6350">
                            <a:noFill/>
                          </a:ln>
                        </wps:spPr>
                        <wps:txbx>
                          <w:txbxContent>
                            <w:p w14:paraId="65A416D0" w14:textId="77777777" w:rsidR="008E5127" w:rsidRPr="00A546DB" w:rsidRDefault="008E5127" w:rsidP="008E5127">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630C0BCB" w14:textId="77777777" w:rsidR="008E5127" w:rsidRDefault="008E5127" w:rsidP="008E5127">
                              <w:pPr>
                                <w:spacing w:before="0" w:after="0"/>
                                <w:jc w:val="center"/>
                                <w:rPr>
                                  <w:rFonts w:ascii="Arial Nova Light" w:eastAsia="HELVETICA NEUE LIGHT" w:hAnsi="Arial Nova Light" w:cs="HELVETICA NEUE LIGHT"/>
                                  <w:sz w:val="16"/>
                                  <w:szCs w:val="16"/>
                                </w:rPr>
                              </w:pPr>
                            </w:p>
                            <w:p w14:paraId="602D499B" w14:textId="77777777" w:rsidR="008E5127" w:rsidRPr="00F214AA" w:rsidRDefault="008E5127" w:rsidP="008E5127">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446D9780" w14:textId="77777777" w:rsidR="008E5127" w:rsidRPr="00AD3A9A" w:rsidRDefault="008E5127" w:rsidP="008E5127">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91" name="Graphic 691"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676275" y="1533525"/>
                            <a:ext cx="321945" cy="311150"/>
                          </a:xfrm>
                          <a:prstGeom prst="rect">
                            <a:avLst/>
                          </a:prstGeom>
                        </pic:spPr>
                      </pic:pic>
                      <pic:pic xmlns:pic="http://schemas.openxmlformats.org/drawingml/2006/picture">
                        <pic:nvPicPr>
                          <pic:cNvPr id="692" name="Graphic 692"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133475" y="1504950"/>
                            <a:ext cx="352425" cy="340360"/>
                          </a:xfrm>
                          <a:prstGeom prst="rect">
                            <a:avLst/>
                          </a:prstGeom>
                        </pic:spPr>
                      </pic:pic>
                      <pic:pic xmlns:pic="http://schemas.openxmlformats.org/drawingml/2006/picture">
                        <pic:nvPicPr>
                          <pic:cNvPr id="693" name="Graphic 693"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80975" y="1514475"/>
                            <a:ext cx="356870" cy="344805"/>
                          </a:xfrm>
                          <a:prstGeom prst="rect">
                            <a:avLst/>
                          </a:prstGeom>
                        </pic:spPr>
                      </pic:pic>
                      <wps:wsp>
                        <wps:cNvPr id="694" name="Text Box 694"/>
                        <wps:cNvSpPr txBox="1"/>
                        <wps:spPr>
                          <a:xfrm>
                            <a:off x="104775" y="1800225"/>
                            <a:ext cx="451963" cy="252553"/>
                          </a:xfrm>
                          <a:prstGeom prst="rect">
                            <a:avLst/>
                          </a:prstGeom>
                          <a:noFill/>
                          <a:ln w="6350">
                            <a:noFill/>
                          </a:ln>
                        </wps:spPr>
                        <wps:txbx>
                          <w:txbxContent>
                            <w:p w14:paraId="013FC01F" w14:textId="77777777" w:rsidR="008E5127" w:rsidRPr="00F214AA" w:rsidRDefault="008E5127" w:rsidP="008E5127">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Plus Sign 697"/>
                        <wps:cNvSpPr/>
                        <wps:spPr>
                          <a:xfrm>
                            <a:off x="504825" y="1895475"/>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00" name="Plus Sign 700"/>
                        <wps:cNvSpPr/>
                        <wps:spPr>
                          <a:xfrm>
                            <a:off x="1009650" y="1885950"/>
                            <a:ext cx="139652" cy="109144"/>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01" name="Text Box 701"/>
                        <wps:cNvSpPr txBox="1"/>
                        <wps:spPr>
                          <a:xfrm>
                            <a:off x="600075" y="1809750"/>
                            <a:ext cx="451963" cy="252553"/>
                          </a:xfrm>
                          <a:prstGeom prst="rect">
                            <a:avLst/>
                          </a:prstGeom>
                          <a:noFill/>
                          <a:ln w="6350">
                            <a:noFill/>
                          </a:ln>
                        </wps:spPr>
                        <wps:txbx>
                          <w:txbxContent>
                            <w:p w14:paraId="4C5A1E9B" w14:textId="77777777" w:rsidR="008E5127" w:rsidRPr="00F214AA" w:rsidRDefault="008E5127" w:rsidP="008E5127">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 name="Text Box 702"/>
                        <wps:cNvSpPr txBox="1"/>
                        <wps:spPr>
                          <a:xfrm>
                            <a:off x="1085850" y="1809750"/>
                            <a:ext cx="451963" cy="266663"/>
                          </a:xfrm>
                          <a:prstGeom prst="rect">
                            <a:avLst/>
                          </a:prstGeom>
                          <a:noFill/>
                          <a:ln w="6350">
                            <a:noFill/>
                          </a:ln>
                        </wps:spPr>
                        <wps:txbx>
                          <w:txbxContent>
                            <w:p w14:paraId="2DA467BD" w14:textId="77777777" w:rsidR="008E5127" w:rsidRPr="00F214AA" w:rsidRDefault="008E5127" w:rsidP="008E5127">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470AF7" id="Group 711" o:spid="_x0000_s1426" style="position:absolute;margin-left:110.85pt;margin-top:1.85pt;width:127.8pt;height:166.5pt;z-index:251721729" coordsize="16230,2114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">
                <v:roundrect id="Rectangle: Rounded Corners 689" o:spid="_x0000_s1427"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" fillcolor="#a7d8ff [2895]" stroked="f" strokeweight="2pt">
                  <v:textbox inset="1mm,,1mm,0"/>
                </v:roundrect>
                <v:shape id="Text Box 696" o:spid="_x0000_s1428" type="#_x0000_t202" style="position:absolute;left:1333;top:1428;width:13261;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" filled="f" stroked="f" strokeweight=".5pt">
                  <v:textbox>
                    <w:txbxContent>
                      <w:p w14:paraId="4E75FCC1" w14:textId="77777777" w:rsidR="008E5127" w:rsidRPr="00F214AA" w:rsidRDefault="008E5127" w:rsidP="008E5127">
                        <w:pPr>
                          <w:jc w:val="center"/>
                          <w:rPr>
                            <w:rFonts w:ascii="Arial Nova Light" w:hAnsi="Arial Nova Light" w:cstheme="minorHAnsi"/>
                            <w:sz w:val="18"/>
                            <w:szCs w:val="18"/>
                          </w:rPr>
                        </w:pPr>
                        <w:r>
                          <w:rPr>
                            <w:rFonts w:ascii="Arial Nova Light" w:eastAsia="HELVETICA NEUE LIGHT" w:hAnsi="Arial Nova Light" w:cs="HELVETICA NEUE LIGHT"/>
                            <w:sz w:val="16"/>
                            <w:szCs w:val="16"/>
                          </w:rPr>
                          <w:t>Market-based</w:t>
                        </w:r>
                        <w:r w:rsidRPr="00F214AA">
                          <w:rPr>
                            <w:rFonts w:ascii="Arial Nova Light" w:eastAsia="HELVETICA NEUE LIGHT" w:hAnsi="Arial Nova Light" w:cs="HELVETICA NEUE LIGHT"/>
                            <w:sz w:val="16"/>
                            <w:szCs w:val="16"/>
                          </w:rPr>
                          <w:t xml:space="preserve"> rent for the property is </w:t>
                        </w:r>
                        <w:r w:rsidRPr="00F214AA">
                          <w:rPr>
                            <w:rFonts w:ascii="Arial Nova Light" w:eastAsia="HELVETICA NEUE LIGHT" w:hAnsi="Arial Nova Light" w:cs="HELVETICA NEUE LIGHT"/>
                            <w:b/>
                            <w:bCs/>
                            <w:sz w:val="16"/>
                            <w:szCs w:val="16"/>
                          </w:rPr>
                          <w:t>$XXX</w:t>
                        </w:r>
                      </w:p>
                    </w:txbxContent>
                  </v:textbox>
                </v:shape>
                <v:roundrect id="Rectangle: Rounded Corners 699" o:spid="_x0000_s1429" style="position:absolute;width:16090;height:21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" filled="f" strokecolor="#035dd3 [3205]" strokeweight="2.25pt">
                  <v:textbox inset="1mm,,1mm,0"/>
                </v:roundrect>
                <v:shape id="Text Box 695" o:spid="_x0000_s1430" type="#_x0000_t202" style="position:absolute;left:1333;top:6858;width:13261;height:8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" filled="f" stroked="f" strokeweight=".5pt">
                  <v:textbox>
                    <w:txbxContent>
                      <w:p w14:paraId="65A416D0" w14:textId="77777777" w:rsidR="008E5127" w:rsidRPr="00A546DB" w:rsidRDefault="008E5127" w:rsidP="008E5127">
                        <w:pPr>
                          <w:spacing w:after="0"/>
                          <w:jc w:val="center"/>
                          <w:rPr>
                            <w:rFonts w:ascii="Arial Nova Light" w:eastAsia="HELVETICA NEUE LIGHT" w:hAnsi="Arial Nova Light" w:cs="HELVETICA NEUE LIGHT"/>
                            <w:szCs w:val="20"/>
                          </w:rPr>
                        </w:pPr>
                        <w:r>
                          <w:rPr>
                            <w:rFonts w:ascii="Arial Nova Light" w:eastAsia="HELVETICA NEUE LIGHT" w:hAnsi="Arial Nova Light" w:cs="HELVETICA NEUE LIGHT"/>
                            <w:szCs w:val="20"/>
                          </w:rPr>
                          <w:t>Rent amount</w:t>
                        </w:r>
                        <w:r w:rsidRPr="00A546DB">
                          <w:rPr>
                            <w:rFonts w:ascii="Arial Nova Light" w:eastAsia="HELVETICA NEUE LIGHT" w:hAnsi="Arial Nova Light" w:cs="HELVETICA NEUE LIGHT"/>
                            <w:szCs w:val="20"/>
                          </w:rPr>
                          <w:t xml:space="preserve"> is</w:t>
                        </w:r>
                        <w:r w:rsidRPr="00A546DB">
                          <w:rPr>
                            <w:rFonts w:ascii="Arial Nova Light" w:eastAsia="HELVETICA NEUE LIGHT" w:hAnsi="Arial Nova Light" w:cs="HELVETICA NEUE LIGHT"/>
                            <w:b/>
                            <w:bCs/>
                            <w:szCs w:val="20"/>
                          </w:rPr>
                          <w:t xml:space="preserve"> $XXX</w:t>
                        </w:r>
                        <w:r w:rsidRPr="00A546DB">
                          <w:rPr>
                            <w:rFonts w:ascii="Arial Nova Light" w:eastAsia="HELVETICA NEUE LIGHT" w:hAnsi="Arial Nova Light" w:cs="HELVETICA NEUE LIGHT"/>
                            <w:szCs w:val="20"/>
                          </w:rPr>
                          <w:t xml:space="preserve"> </w:t>
                        </w:r>
                      </w:p>
                      <w:p w14:paraId="630C0BCB" w14:textId="77777777" w:rsidR="008E5127" w:rsidRDefault="008E5127" w:rsidP="008E5127">
                        <w:pPr>
                          <w:spacing w:before="0" w:after="0"/>
                          <w:jc w:val="center"/>
                          <w:rPr>
                            <w:rFonts w:ascii="Arial Nova Light" w:eastAsia="HELVETICA NEUE LIGHT" w:hAnsi="Arial Nova Light" w:cs="HELVETICA NEUE LIGHT"/>
                            <w:sz w:val="16"/>
                            <w:szCs w:val="16"/>
                          </w:rPr>
                        </w:pPr>
                      </w:p>
                      <w:p w14:paraId="602D499B" w14:textId="77777777" w:rsidR="008E5127" w:rsidRPr="00F214AA" w:rsidRDefault="008E5127" w:rsidP="008E5127">
                        <w:pPr>
                          <w:spacing w:after="12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Which is based on:</w:t>
                        </w:r>
                      </w:p>
                      <w:p w14:paraId="446D9780" w14:textId="77777777" w:rsidR="008E5127" w:rsidRPr="00AD3A9A" w:rsidRDefault="008E5127" w:rsidP="008E5127">
                        <w:pPr>
                          <w:spacing w:before="120"/>
                          <w:jc w:val="center"/>
                          <w:rPr>
                            <w:rFonts w:ascii="helev" w:hAnsi="helev" w:cstheme="minorHAnsi"/>
                            <w:sz w:val="16"/>
                            <w:szCs w:val="16"/>
                          </w:rPr>
                        </w:pPr>
                      </w:p>
                    </w:txbxContent>
                  </v:textbox>
                </v:shape>
                <v:shape id="Graphic 691" o:spid="_x0000_s1431" type="#_x0000_t75" alt="Stuffed Toy outline" style="position:absolute;left:6762;top:15335;width:3220;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">
                  <v:imagedata r:id="rId28" o:title="Stuffed Toy outline"/>
                </v:shape>
                <v:shape id="Graphic 692" o:spid="_x0000_s1432" type="#_x0000_t75" alt="Home outline" style="position:absolute;left:11334;top:15049;width:3525;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">
                  <v:imagedata r:id="rId30" o:title="Home outline"/>
                </v:shape>
                <v:shape id="Graphic 693" o:spid="_x0000_s1433" type="#_x0000_t75" alt="Money outline" style="position:absolute;left:1809;top:15144;width:3569;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">
                  <v:imagedata r:id="rId29" o:title="Money outline"/>
                </v:shape>
                <v:shape id="Text Box 694" o:spid="_x0000_s1434" type="#_x0000_t202" style="position:absolute;left:1047;top:18002;width:4520;height:2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" filled="f" stroked="f" strokeweight=".5pt">
                  <v:textbox>
                    <w:txbxContent>
                      <w:p w14:paraId="013FC01F" w14:textId="77777777" w:rsidR="008E5127" w:rsidRPr="00F214AA" w:rsidRDefault="008E5127" w:rsidP="008E5127">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Plus Sign 697" o:spid="_x0000_s1435" style="position:absolute;left:5048;top:18954;width:1396;height:1092;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Plus Sign 700" o:spid="_x0000_s1436" style="position:absolute;left:10096;top:18859;width:1397;height:1091;visibility:visible;mso-wrap-style:square;v-text-anchor:middle" coordsize="139652,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" path="m18511,41737r38480,l56991,14467r25670,l82661,41737r38480,l121141,67407r-38480,l82661,94677r-25670,l56991,67407r-38480,l18511,41737xe" fillcolor="#0090ff [3213]" stroked="f" strokeweight="2pt">
                  <v:path arrowok="t" o:connecttype="custom" o:connectlocs="18511,41737;56991,41737;56991,14467;82661,14467;82661,41737;121141,41737;121141,67407;82661,67407;82661,94677;56991,94677;56991,67407;18511,67407;18511,41737" o:connectangles="0,0,0,0,0,0,0,0,0,0,0,0,0"/>
                </v:shape>
                <v:shape id="Text Box 701" o:spid="_x0000_s1437" type="#_x0000_t202" style="position:absolute;left:6000;top:18097;width:4520;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" filled="f" stroked="f" strokeweight=".5pt">
                  <v:textbox>
                    <w:txbxContent>
                      <w:p w14:paraId="4C5A1E9B" w14:textId="77777777" w:rsidR="008E5127" w:rsidRPr="00F214AA" w:rsidRDefault="008E5127" w:rsidP="008E5127">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shape id="Text Box 702" o:spid="_x0000_s1438" type="#_x0000_t202" style="position:absolute;left:10858;top:18097;width:45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" filled="f" stroked="f" strokeweight=".5pt">
                  <v:textbox>
                    <w:txbxContent>
                      <w:p w14:paraId="2DA467BD" w14:textId="77777777" w:rsidR="008E5127" w:rsidRPr="00F214AA" w:rsidRDefault="008E5127" w:rsidP="008E5127">
                        <w:pPr>
                          <w:rPr>
                            <w:rFonts w:ascii="Arial Nova Light" w:hAnsi="Arial Nova Light" w:cstheme="minorHAnsi"/>
                            <w:sz w:val="16"/>
                            <w:szCs w:val="16"/>
                          </w:rPr>
                        </w:pPr>
                        <w:r w:rsidRPr="00F214AA">
                          <w:rPr>
                            <w:rFonts w:ascii="Arial Nova Light" w:eastAsia="HELVETICA NEUE LIGHT" w:hAnsi="Arial Nova Light" w:cs="HELVETICA NEUE LIGHT"/>
                            <w:sz w:val="16"/>
                            <w:szCs w:val="16"/>
                          </w:rPr>
                          <w:t>$XXX</w:t>
                        </w:r>
                      </w:p>
                    </w:txbxContent>
                  </v:textbox>
                </v:shape>
              </v:group>
            </w:pict>
          </mc:Fallback>
        </mc:AlternateContent>
      </w:r>
    </w:p>
    <w:p w14:paraId="315202E3" w14:textId="77777777" w:rsidR="008E5127" w:rsidRDefault="008E5127" w:rsidP="008E5127">
      <w:pPr>
        <w:pStyle w:val="BodyText"/>
        <w:rPr>
          <w:b/>
          <w:bCs/>
          <w:color w:val="FF0000"/>
        </w:rPr>
      </w:pPr>
    </w:p>
    <w:p w14:paraId="32459DB3" w14:textId="77777777" w:rsidR="008E5127" w:rsidRDefault="008E5127" w:rsidP="008E5127">
      <w:pPr>
        <w:pStyle w:val="BodyText"/>
      </w:pPr>
      <w:r>
        <w:rPr>
          <w:b/>
          <w:bCs/>
          <w:noProof/>
          <w:color w:val="FF0000"/>
        </w:rPr>
        <mc:AlternateContent>
          <mc:Choice Requires="wps">
            <w:drawing>
              <wp:anchor distT="0" distB="0" distL="114300" distR="114300" simplePos="0" relativeHeight="251726849" behindDoc="0" locked="0" layoutInCell="1" allowOverlap="1" wp14:anchorId="55AF0DC0" wp14:editId="74A7E038">
                <wp:simplePos x="0" y="0"/>
                <wp:positionH relativeFrom="column">
                  <wp:posOffset>4191635</wp:posOffset>
                </wp:positionH>
                <wp:positionV relativeFrom="paragraph">
                  <wp:posOffset>118110</wp:posOffset>
                </wp:positionV>
                <wp:extent cx="168907" cy="180339"/>
                <wp:effectExtent l="0" t="5715" r="0" b="0"/>
                <wp:wrapNone/>
                <wp:docPr id="726" name="Arrow: Right 726"/>
                <wp:cNvGraphicFramePr/>
                <a:graphic xmlns:a="http://schemas.openxmlformats.org/drawingml/2006/main">
                  <a:graphicData uri="http://schemas.microsoft.com/office/word/2010/wordprocessingShape">
                    <wps:wsp>
                      <wps:cNvSpPr/>
                      <wps:spPr>
                        <a:xfrm rot="16200000">
                          <a:off x="0" y="0"/>
                          <a:ext cx="168907" cy="180339"/>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01BC6" id="Arrow: Right 726" o:spid="_x0000_s1026" type="#_x0000_t13" style="position:absolute;margin-left:330.05pt;margin-top:9.3pt;width:13.3pt;height:14.2pt;rotation:-90;z-index:251726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" adj="10800" fillcolor="#035dd3 [3205]" stroked="f" strokeweight="2pt">
                <v:textbox inset="1mm,,1mm,0"/>
              </v:shape>
            </w:pict>
          </mc:Fallback>
        </mc:AlternateContent>
      </w:r>
      <w:r>
        <w:rPr>
          <w:b/>
          <w:bCs/>
          <w:noProof/>
          <w:color w:val="FF0000"/>
        </w:rPr>
        <mc:AlternateContent>
          <mc:Choice Requires="wpg">
            <w:drawing>
              <wp:anchor distT="0" distB="0" distL="114300" distR="114300" simplePos="0" relativeHeight="251723777" behindDoc="0" locked="0" layoutInCell="1" allowOverlap="1" wp14:anchorId="5BB8981B" wp14:editId="1EC8E5AA">
                <wp:simplePos x="0" y="0"/>
                <wp:positionH relativeFrom="column">
                  <wp:posOffset>3498215</wp:posOffset>
                </wp:positionH>
                <wp:positionV relativeFrom="paragraph">
                  <wp:posOffset>247015</wp:posOffset>
                </wp:positionV>
                <wp:extent cx="1594485" cy="1352550"/>
                <wp:effectExtent l="0" t="0" r="5715" b="0"/>
                <wp:wrapNone/>
                <wp:docPr id="713" name="Group 713"/>
                <wp:cNvGraphicFramePr/>
                <a:graphic xmlns:a="http://schemas.openxmlformats.org/drawingml/2006/main">
                  <a:graphicData uri="http://schemas.microsoft.com/office/word/2010/wordprocessingGroup">
                    <wpg:wgp>
                      <wpg:cNvGrpSpPr/>
                      <wpg:grpSpPr>
                        <a:xfrm>
                          <a:off x="0" y="0"/>
                          <a:ext cx="1594485" cy="1352550"/>
                          <a:chOff x="28575" y="592931"/>
                          <a:chExt cx="1594485" cy="1521619"/>
                        </a:xfrm>
                      </wpg:grpSpPr>
                      <wps:wsp>
                        <wps:cNvPr id="714" name="Rectangle: Rounded Corners 714"/>
                        <wps:cNvSpPr/>
                        <wps:spPr>
                          <a:xfrm>
                            <a:off x="28575" y="657225"/>
                            <a:ext cx="1594485" cy="1457325"/>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717" name="Text Box 717"/>
                        <wps:cNvSpPr txBox="1"/>
                        <wps:spPr>
                          <a:xfrm>
                            <a:off x="133350" y="592931"/>
                            <a:ext cx="1326055" cy="1083468"/>
                          </a:xfrm>
                          <a:prstGeom prst="rect">
                            <a:avLst/>
                          </a:prstGeom>
                          <a:noFill/>
                          <a:ln w="6350">
                            <a:noFill/>
                          </a:ln>
                        </wps:spPr>
                        <wps:txbx>
                          <w:txbxContent>
                            <w:p w14:paraId="24EDB8FA" w14:textId="6EFEE082" w:rsidR="008E5127" w:rsidRPr="006A48AB" w:rsidRDefault="00E968F2" w:rsidP="008E5127">
                              <w:pPr>
                                <w:spacing w:after="0"/>
                                <w:jc w:val="center"/>
                                <w:rPr>
                                  <w:rFonts w:ascii="Arial Nova Light" w:eastAsia="HELVETICA NEUE LIGHT" w:hAnsi="Arial Nova Light" w:cs="HELVETICA NEUE LIGHT"/>
                                  <w:color w:val="61C606"/>
                                  <w:sz w:val="16"/>
                                  <w:szCs w:val="16"/>
                                </w:rPr>
                              </w:pPr>
                              <w:r w:rsidRPr="001E0173">
                                <w:rPr>
                                  <w:rFonts w:ascii="Arial Nova Light" w:eastAsia="HELVETICA NEUE LIGHT" w:hAnsi="Arial Nova Light" w:cs="HELVETICA NEUE LIGHT"/>
                                  <w:b/>
                                  <w:bCs/>
                                  <w:szCs w:val="20"/>
                                </w:rPr>
                                <w:t>PLUS,</w:t>
                              </w:r>
                              <w:r w:rsidR="008E5127" w:rsidRPr="001E0173">
                                <w:rPr>
                                  <w:rFonts w:ascii="Arial Nova Light" w:eastAsia="HELVETICA NEUE LIGHT" w:hAnsi="Arial Nova Light" w:cs="HELVETICA NEUE LIGHT"/>
                                  <w:szCs w:val="20"/>
                                </w:rPr>
                                <w:t xml:space="preserve"> </w:t>
                              </w:r>
                              <w:r w:rsidR="008E5127" w:rsidRPr="001E0173">
                                <w:rPr>
                                  <w:rFonts w:ascii="Arial Nova Light" w:eastAsia="HELVETICA NEUE LIGHT" w:hAnsi="Arial Nova Light" w:cs="HELVETICA NEUE LIGHT"/>
                                  <w:sz w:val="16"/>
                                  <w:szCs w:val="16"/>
                                </w:rPr>
                                <w:t xml:space="preserve">a service charge for: </w:t>
                              </w:r>
                            </w:p>
                            <w:p w14:paraId="4EDE0884" w14:textId="77777777" w:rsidR="008E5127" w:rsidRPr="001E0173" w:rsidRDefault="008E5127" w:rsidP="008E5127">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36F9848C" w14:textId="77777777" w:rsidR="008E5127" w:rsidRPr="001E0173" w:rsidRDefault="008E5127" w:rsidP="008E5127">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B8981B" id="Group 713" o:spid="_x0000_s1439" style="position:absolute;margin-left:275.45pt;margin-top:19.45pt;width:125.55pt;height:106.5pt;z-index:251723777;mso-width-relative:margin;mso-height-relative:margin" coordorigin="285,5929" coordsize="15944,1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">
                <v:roundrect id="Rectangle: Rounded Corners 714" o:spid="_x0000_s1440" style="position:absolute;left:285;top:6572;width:15945;height:14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" fillcolor="#92d050" stroked="f" strokeweight="2pt">
                  <v:textbox inset="1mm,,1mm,0"/>
                </v:roundrect>
                <v:shape id="Text Box 717" o:spid="_x0000_s1441" type="#_x0000_t202" style="position:absolute;left:1333;top:5929;width:13261;height:1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" filled="f" stroked="f" strokeweight=".5pt">
                  <v:textbox>
                    <w:txbxContent>
                      <w:p w14:paraId="24EDB8FA" w14:textId="6EFEE082" w:rsidR="008E5127" w:rsidRPr="006A48AB" w:rsidRDefault="00E968F2" w:rsidP="008E5127">
                        <w:pPr>
                          <w:spacing w:after="0"/>
                          <w:jc w:val="center"/>
                          <w:rPr>
                            <w:rFonts w:ascii="Arial Nova Light" w:eastAsia="HELVETICA NEUE LIGHT" w:hAnsi="Arial Nova Light" w:cs="HELVETICA NEUE LIGHT"/>
                            <w:color w:val="61C606"/>
                            <w:sz w:val="16"/>
                            <w:szCs w:val="16"/>
                          </w:rPr>
                        </w:pPr>
                        <w:r w:rsidRPr="001E0173">
                          <w:rPr>
                            <w:rFonts w:ascii="Arial Nova Light" w:eastAsia="HELVETICA NEUE LIGHT" w:hAnsi="Arial Nova Light" w:cs="HELVETICA NEUE LIGHT"/>
                            <w:b/>
                            <w:bCs/>
                            <w:szCs w:val="20"/>
                          </w:rPr>
                          <w:t>PLUS,</w:t>
                        </w:r>
                        <w:r w:rsidR="008E5127" w:rsidRPr="001E0173">
                          <w:rPr>
                            <w:rFonts w:ascii="Arial Nova Light" w:eastAsia="HELVETICA NEUE LIGHT" w:hAnsi="Arial Nova Light" w:cs="HELVETICA NEUE LIGHT"/>
                            <w:szCs w:val="20"/>
                          </w:rPr>
                          <w:t xml:space="preserve"> </w:t>
                        </w:r>
                        <w:r w:rsidR="008E5127" w:rsidRPr="001E0173">
                          <w:rPr>
                            <w:rFonts w:ascii="Arial Nova Light" w:eastAsia="HELVETICA NEUE LIGHT" w:hAnsi="Arial Nova Light" w:cs="HELVETICA NEUE LIGHT"/>
                            <w:sz w:val="16"/>
                            <w:szCs w:val="16"/>
                          </w:rPr>
                          <w:t xml:space="preserve">a service charge for: </w:t>
                        </w:r>
                      </w:p>
                      <w:p w14:paraId="4EDE0884" w14:textId="77777777" w:rsidR="008E5127" w:rsidRPr="001E0173" w:rsidRDefault="008E5127" w:rsidP="008E5127">
                        <w:pPr>
                          <w:spacing w:after="0"/>
                          <w:jc w:val="center"/>
                          <w:rPr>
                            <w:rFonts w:ascii="Arial Nova Light" w:eastAsia="HELVETICA NEUE LIGHT" w:hAnsi="Arial Nova Light" w:cs="HELVETICA NEUE LIGHT"/>
                            <w:sz w:val="16"/>
                            <w:szCs w:val="16"/>
                          </w:rPr>
                        </w:pPr>
                        <w:r>
                          <w:rPr>
                            <w:rFonts w:ascii="Arial Nova Light" w:eastAsia="HELVETICA NEUE LIGHT" w:hAnsi="Arial Nova Light" w:cs="HELVETICA NEUE LIGHT"/>
                            <w:sz w:val="16"/>
                            <w:szCs w:val="16"/>
                          </w:rPr>
                          <w:t>g</w:t>
                        </w:r>
                        <w:r w:rsidRPr="001E0173">
                          <w:rPr>
                            <w:rFonts w:ascii="Arial Nova Light" w:eastAsia="HELVETICA NEUE LIGHT" w:hAnsi="Arial Nova Light" w:cs="HELVETICA NEUE LIGHT"/>
                            <w:sz w:val="16"/>
                            <w:szCs w:val="16"/>
                          </w:rPr>
                          <w:t xml:space="preserve">as, </w:t>
                        </w:r>
                        <w:r>
                          <w:rPr>
                            <w:rFonts w:ascii="Arial Nova Light" w:eastAsia="HELVETICA NEUE LIGHT" w:hAnsi="Arial Nova Light" w:cs="HELVETICA NEUE LIGHT"/>
                            <w:sz w:val="16"/>
                            <w:szCs w:val="16"/>
                          </w:rPr>
                          <w:t>w</w:t>
                        </w:r>
                        <w:r w:rsidRPr="001E0173">
                          <w:rPr>
                            <w:rFonts w:ascii="Arial Nova Light" w:eastAsia="HELVETICA NEUE LIGHT" w:hAnsi="Arial Nova Light" w:cs="HELVETICA NEUE LIGHT"/>
                            <w:sz w:val="16"/>
                            <w:szCs w:val="16"/>
                          </w:rPr>
                          <w:t xml:space="preserve">ater, </w:t>
                        </w:r>
                        <w:r>
                          <w:rPr>
                            <w:rFonts w:ascii="Arial Nova Light" w:eastAsia="HELVETICA NEUE LIGHT" w:hAnsi="Arial Nova Light" w:cs="HELVETICA NEUE LIGHT"/>
                            <w:sz w:val="16"/>
                            <w:szCs w:val="16"/>
                          </w:rPr>
                          <w:t>e</w:t>
                        </w:r>
                        <w:r w:rsidRPr="001E0173">
                          <w:rPr>
                            <w:rFonts w:ascii="Arial Nova Light" w:eastAsia="HELVETICA NEUE LIGHT" w:hAnsi="Arial Nova Light" w:cs="HELVETICA NEUE LIGHT"/>
                            <w:sz w:val="16"/>
                            <w:szCs w:val="16"/>
                          </w:rPr>
                          <w:t xml:space="preserve">lectricity, </w:t>
                        </w:r>
                        <w:r>
                          <w:rPr>
                            <w:rFonts w:ascii="Arial Nova Light" w:eastAsia="HELVETICA NEUE LIGHT" w:hAnsi="Arial Nova Light" w:cs="HELVETICA NEUE LIGHT"/>
                            <w:sz w:val="16"/>
                            <w:szCs w:val="16"/>
                          </w:rPr>
                          <w:t>common area c</w:t>
                        </w:r>
                        <w:r w:rsidRPr="001E0173">
                          <w:rPr>
                            <w:rFonts w:ascii="Arial Nova Light" w:eastAsia="HELVETICA NEUE LIGHT" w:hAnsi="Arial Nova Light" w:cs="HELVETICA NEUE LIGHT"/>
                            <w:sz w:val="16"/>
                            <w:szCs w:val="16"/>
                          </w:rPr>
                          <w:t>leaning</w:t>
                        </w:r>
                      </w:p>
                      <w:p w14:paraId="36F9848C" w14:textId="77777777" w:rsidR="008E5127" w:rsidRPr="001E0173" w:rsidRDefault="008E5127" w:rsidP="008E5127">
                        <w:pPr>
                          <w:spacing w:before="120"/>
                          <w:jc w:val="center"/>
                          <w:rPr>
                            <w:rFonts w:ascii="helev" w:hAnsi="helev" w:cstheme="minorHAnsi"/>
                            <w:b/>
                            <w:bCs/>
                            <w:szCs w:val="20"/>
                          </w:rPr>
                        </w:pPr>
                        <w:r w:rsidRPr="001E0173">
                          <w:rPr>
                            <w:rFonts w:ascii="Arial Nova Light" w:eastAsia="HELVETICA NEUE LIGHT" w:hAnsi="Arial Nova Light" w:cs="HELVETICA NEUE LIGHT"/>
                            <w:b/>
                            <w:bCs/>
                            <w:szCs w:val="20"/>
                          </w:rPr>
                          <w:t>$XXX</w:t>
                        </w:r>
                      </w:p>
                    </w:txbxContent>
                  </v:textbox>
                </v:shape>
              </v:group>
            </w:pict>
          </mc:Fallback>
        </mc:AlternateContent>
      </w:r>
    </w:p>
    <w:p w14:paraId="33BFB0B3" w14:textId="77777777" w:rsidR="008E5127" w:rsidRDefault="008E5127" w:rsidP="008E5127">
      <w:pPr>
        <w:pStyle w:val="BodyText"/>
      </w:pPr>
      <w:r>
        <w:rPr>
          <w:b/>
          <w:bCs/>
          <w:noProof/>
          <w:color w:val="FF0000"/>
        </w:rPr>
        <mc:AlternateContent>
          <mc:Choice Requires="wps">
            <w:drawing>
              <wp:anchor distT="0" distB="0" distL="114300" distR="114300" simplePos="0" relativeHeight="251722753" behindDoc="0" locked="0" layoutInCell="1" allowOverlap="1" wp14:anchorId="27F80943" wp14:editId="06428208">
                <wp:simplePos x="0" y="0"/>
                <wp:positionH relativeFrom="margin">
                  <wp:posOffset>3074035</wp:posOffset>
                </wp:positionH>
                <wp:positionV relativeFrom="paragraph">
                  <wp:posOffset>228313</wp:posOffset>
                </wp:positionV>
                <wp:extent cx="371469" cy="399959"/>
                <wp:effectExtent l="0" t="0" r="0" b="0"/>
                <wp:wrapNone/>
                <wp:docPr id="703" name="Plus Sign 703"/>
                <wp:cNvGraphicFramePr/>
                <a:graphic xmlns:a="http://schemas.openxmlformats.org/drawingml/2006/main">
                  <a:graphicData uri="http://schemas.microsoft.com/office/word/2010/wordprocessingShape">
                    <wps:wsp>
                      <wps:cNvSpPr/>
                      <wps:spPr>
                        <a:xfrm>
                          <a:off x="0" y="0"/>
                          <a:ext cx="371469" cy="399959"/>
                        </a:xfrm>
                        <a:prstGeom prst="mathPlus">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a:graphicData>
                </a:graphic>
              </wp:anchor>
            </w:drawing>
          </mc:Choice>
          <mc:Fallback>
            <w:pict>
              <v:shape w14:anchorId="4D794837" id="Plus Sign 703" o:spid="_x0000_s1026" style="position:absolute;margin-left:242.05pt;margin-top:18pt;width:29.25pt;height:31.5pt;z-index:251722753;visibility:visible;mso-wrap-style:square;mso-wrap-distance-left:9pt;mso-wrap-distance-top:0;mso-wrap-distance-right:9pt;mso-wrap-distance-bottom:0;mso-position-horizontal:absolute;mso-position-horizontal-relative:margin;mso-position-vertical:absolute;mso-position-vertical-relative:text;v-text-anchor:middle" coordsize="371469,399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" path="m49238,156295r92812,l142050,53015r87369,l229419,156295r92812,l322231,243664r-92812,l229419,346944r-87369,l142050,243664r-92812,l49238,156295xe" fillcolor="#035dd3 [3205]" strokecolor="#d8eeff [3204]" strokeweight="2pt">
                <v:path arrowok="t" o:connecttype="custom" o:connectlocs="49238,156295;142050,156295;142050,53015;229419,53015;229419,156295;322231,156295;322231,243664;229419,243664;229419,346944;142050,346944;142050,243664;49238,243664;49238,156295" o:connectangles="0,0,0,0,0,0,0,0,0,0,0,0,0"/>
                <w10:wrap anchorx="margin"/>
              </v:shape>
            </w:pict>
          </mc:Fallback>
        </mc:AlternateContent>
      </w:r>
    </w:p>
    <w:p w14:paraId="5BEA803E" w14:textId="77777777" w:rsidR="008E5127" w:rsidRDefault="008E5127" w:rsidP="008E5127">
      <w:pPr>
        <w:pStyle w:val="BodyText"/>
        <w:rPr>
          <w:b/>
          <w:bCs/>
          <w:color w:val="FF0000"/>
        </w:rPr>
      </w:pPr>
    </w:p>
    <w:p w14:paraId="4E46B3B9" w14:textId="77777777" w:rsidR="008E5127" w:rsidRDefault="008E5127" w:rsidP="008E5127">
      <w:pPr>
        <w:pStyle w:val="BodyText"/>
        <w:rPr>
          <w:b/>
          <w:bCs/>
          <w:color w:val="FF0000"/>
        </w:rPr>
      </w:pPr>
      <w:r>
        <w:rPr>
          <w:b/>
          <w:bCs/>
          <w:noProof/>
          <w:color w:val="FF0000"/>
        </w:rPr>
        <w:drawing>
          <wp:anchor distT="0" distB="0" distL="114300" distR="114300" simplePos="0" relativeHeight="251729921" behindDoc="0" locked="0" layoutInCell="1" allowOverlap="1" wp14:anchorId="0B706BA0" wp14:editId="72DD8ED9">
            <wp:simplePos x="0" y="0"/>
            <wp:positionH relativeFrom="column">
              <wp:posOffset>3726815</wp:posOffset>
            </wp:positionH>
            <wp:positionV relativeFrom="paragraph">
              <wp:posOffset>276860</wp:posOffset>
            </wp:positionV>
            <wp:extent cx="323850" cy="323850"/>
            <wp:effectExtent l="0" t="0" r="0" b="0"/>
            <wp:wrapSquare wrapText="bothSides"/>
            <wp:docPr id="730" name="Graphic 730" descr="Mop and buck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Graphic 730" descr="Mop and bucket outline"/>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p>
    <w:p w14:paraId="09699AF3" w14:textId="77777777" w:rsidR="008E5127" w:rsidRDefault="008E5127" w:rsidP="008E5127">
      <w:pPr>
        <w:pStyle w:val="BodyText"/>
        <w:rPr>
          <w:b/>
          <w:bCs/>
          <w:color w:val="FF0000"/>
        </w:rPr>
      </w:pPr>
      <w:r>
        <w:rPr>
          <w:b/>
          <w:bCs/>
          <w:noProof/>
          <w:color w:val="FF0000"/>
        </w:rPr>
        <w:drawing>
          <wp:anchor distT="0" distB="0" distL="114300" distR="114300" simplePos="0" relativeHeight="251725825" behindDoc="0" locked="0" layoutInCell="1" allowOverlap="1" wp14:anchorId="38BDFDBD" wp14:editId="6BBC0C81">
            <wp:simplePos x="0" y="0"/>
            <wp:positionH relativeFrom="margin">
              <wp:posOffset>4126865</wp:posOffset>
            </wp:positionH>
            <wp:positionV relativeFrom="paragraph">
              <wp:posOffset>20320</wp:posOffset>
            </wp:positionV>
            <wp:extent cx="323850" cy="323850"/>
            <wp:effectExtent l="0" t="0" r="0" b="0"/>
            <wp:wrapNone/>
            <wp:docPr id="705" name="Graphic 705" descr="Lightbulb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Graphic 705" descr="Lightbulb outline"/>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FF0000"/>
        </w:rPr>
        <w:drawing>
          <wp:anchor distT="0" distB="0" distL="114300" distR="114300" simplePos="0" relativeHeight="251724801" behindDoc="0" locked="0" layoutInCell="1" allowOverlap="1" wp14:anchorId="2838B0B1" wp14:editId="21DF4BA5">
            <wp:simplePos x="0" y="0"/>
            <wp:positionH relativeFrom="column">
              <wp:posOffset>4543425</wp:posOffset>
            </wp:positionH>
            <wp:positionV relativeFrom="paragraph">
              <wp:posOffset>40005</wp:posOffset>
            </wp:positionV>
            <wp:extent cx="327660" cy="327660"/>
            <wp:effectExtent l="0" t="0" r="0" b="0"/>
            <wp:wrapNone/>
            <wp:docPr id="704" name="Graphic 704" descr="Leaky Ta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Graphic 704" descr="Leaky Tap outline"/>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7660" cy="327660"/>
                    </a:xfrm>
                    <a:prstGeom prst="rect">
                      <a:avLst/>
                    </a:prstGeom>
                  </pic:spPr>
                </pic:pic>
              </a:graphicData>
            </a:graphic>
            <wp14:sizeRelH relativeFrom="margin">
              <wp14:pctWidth>0</wp14:pctWidth>
            </wp14:sizeRelH>
            <wp14:sizeRelV relativeFrom="margin">
              <wp14:pctHeight>0</wp14:pctHeight>
            </wp14:sizeRelV>
          </wp:anchor>
        </w:drawing>
      </w:r>
    </w:p>
    <w:p w14:paraId="336A0E7B" w14:textId="77777777" w:rsidR="008E5127" w:rsidRDefault="008E5127" w:rsidP="008E5127">
      <w:pPr>
        <w:pStyle w:val="BodyText"/>
        <w:rPr>
          <w:b/>
          <w:bCs/>
          <w:color w:val="FF0000"/>
        </w:rPr>
      </w:pPr>
    </w:p>
    <w:p w14:paraId="2FBFCA06" w14:textId="77777777" w:rsidR="008E5127" w:rsidRDefault="008E5127">
      <w:pPr>
        <w:spacing w:line="254" w:lineRule="auto"/>
        <w:rPr>
          <w:b/>
          <w:bCs/>
          <w:color w:val="FF0000"/>
        </w:rPr>
      </w:pPr>
      <w:r>
        <w:rPr>
          <w:b/>
          <w:bCs/>
          <w:color w:val="FF0000"/>
        </w:rPr>
        <w:br w:type="page"/>
      </w:r>
    </w:p>
    <w:p w14:paraId="714AC84A" w14:textId="70B6CC12" w:rsidR="00E7188B" w:rsidRDefault="00E7188B" w:rsidP="008E5127">
      <w:pPr>
        <w:rPr>
          <w:b/>
          <w:bCs/>
        </w:rPr>
      </w:pPr>
      <w:r>
        <w:rPr>
          <w:b/>
          <w:bCs/>
        </w:rPr>
        <w:lastRenderedPageBreak/>
        <w:t>Option style 2:</w:t>
      </w:r>
    </w:p>
    <w:p w14:paraId="6E401B2C" w14:textId="1C82976E" w:rsidR="001404E6" w:rsidRPr="008E5127" w:rsidRDefault="001404E6" w:rsidP="008E5127">
      <w:pPr>
        <w:rPr>
          <w:b/>
          <w:bCs/>
          <w:color w:val="FF0000"/>
        </w:rPr>
      </w:pPr>
      <w:r>
        <w:rPr>
          <w:noProof/>
        </w:rPr>
        <mc:AlternateContent>
          <mc:Choice Requires="wpg">
            <w:drawing>
              <wp:anchor distT="0" distB="0" distL="114300" distR="114300" simplePos="0" relativeHeight="251731969" behindDoc="0" locked="0" layoutInCell="1" allowOverlap="1" wp14:anchorId="58F80CAF" wp14:editId="3F0B787B">
                <wp:simplePos x="0" y="0"/>
                <wp:positionH relativeFrom="margin">
                  <wp:posOffset>0</wp:posOffset>
                </wp:positionH>
                <wp:positionV relativeFrom="paragraph">
                  <wp:posOffset>0</wp:posOffset>
                </wp:positionV>
                <wp:extent cx="5200650" cy="5086554"/>
                <wp:effectExtent l="0" t="0" r="0" b="19050"/>
                <wp:wrapNone/>
                <wp:docPr id="10" name="Group 10"/>
                <wp:cNvGraphicFramePr/>
                <a:graphic xmlns:a="http://schemas.openxmlformats.org/drawingml/2006/main">
                  <a:graphicData uri="http://schemas.microsoft.com/office/word/2010/wordprocessingGroup">
                    <wpg:wgp>
                      <wpg:cNvGrpSpPr/>
                      <wpg:grpSpPr>
                        <a:xfrm>
                          <a:off x="0" y="0"/>
                          <a:ext cx="5200650" cy="5086554"/>
                          <a:chOff x="0" y="0"/>
                          <a:chExt cx="5200650" cy="5086554"/>
                        </a:xfrm>
                      </wpg:grpSpPr>
                      <wps:wsp>
                        <wps:cNvPr id="733" name="Google Shape;31;p1"/>
                        <wps:cNvSpPr txBox="1"/>
                        <wps:spPr>
                          <a:xfrm>
                            <a:off x="0" y="0"/>
                            <a:ext cx="2294282" cy="308684"/>
                          </a:xfrm>
                          <a:prstGeom prst="rect">
                            <a:avLst/>
                          </a:prstGeom>
                          <a:noFill/>
                          <a:ln>
                            <a:noFill/>
                          </a:ln>
                        </wps:spPr>
                        <wps:txbx>
                          <w:txbxContent>
                            <w:p w14:paraId="2C5F4851" w14:textId="77777777" w:rsidR="001404E6" w:rsidRPr="0061708E" w:rsidRDefault="001404E6" w:rsidP="001404E6">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wps:txbx>
                        <wps:bodyPr spcFirstLastPara="1" wrap="square" lIns="0" tIns="0" rIns="0" bIns="0" anchor="t" anchorCtr="0">
                          <a:noAutofit/>
                        </wps:bodyPr>
                      </wps:wsp>
                      <wps:wsp>
                        <wps:cNvPr id="734" name="Google Shape;29;p1"/>
                        <wps:cNvSpPr/>
                        <wps:spPr>
                          <a:xfrm>
                            <a:off x="0" y="990600"/>
                            <a:ext cx="1599608" cy="1886140"/>
                          </a:xfrm>
                          <a:prstGeom prst="rect">
                            <a:avLst/>
                          </a:prstGeom>
                          <a:solidFill>
                            <a:schemeClr val="accent2">
                              <a:lumMod val="60000"/>
                              <a:lumOff val="40000"/>
                            </a:schemeClr>
                          </a:solidFill>
                          <a:ln>
                            <a:noFill/>
                          </a:ln>
                        </wps:spPr>
                        <wps:bodyPr spcFirstLastPara="1" wrap="square" lIns="91425" tIns="45700" rIns="91425" bIns="45700" anchor="ctr" anchorCtr="0">
                          <a:noAutofit/>
                        </wps:bodyPr>
                      </wps:wsp>
                      <wps:wsp>
                        <wps:cNvPr id="740" name="Google Shape;36;p1"/>
                        <wps:cNvSpPr txBox="1"/>
                        <wps:spPr>
                          <a:xfrm>
                            <a:off x="0" y="276225"/>
                            <a:ext cx="1590548" cy="744432"/>
                          </a:xfrm>
                          <a:prstGeom prst="rect">
                            <a:avLst/>
                          </a:prstGeom>
                          <a:solidFill>
                            <a:schemeClr val="accent6">
                              <a:lumMod val="20000"/>
                              <a:lumOff val="80000"/>
                            </a:schemeClr>
                          </a:solidFill>
                          <a:ln>
                            <a:solidFill>
                              <a:schemeClr val="accent6">
                                <a:lumMod val="20000"/>
                                <a:lumOff val="80000"/>
                              </a:schemeClr>
                            </a:solidFill>
                          </a:ln>
                        </wps:spPr>
                        <wps:txbx>
                          <w:txbxContent>
                            <w:p w14:paraId="0F6B767B" w14:textId="1B827176" w:rsidR="001404E6" w:rsidRPr="001D66A2"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28AD15E4" w14:textId="77777777" w:rsidR="001404E6" w:rsidRPr="001D66A2"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wps:txbx>
                        <wps:bodyPr spcFirstLastPara="1" wrap="square" lIns="72000" tIns="72000" rIns="72000" bIns="72000" anchor="t" anchorCtr="0">
                          <a:noAutofit/>
                        </wps:bodyPr>
                      </wps:wsp>
                      <wps:wsp>
                        <wps:cNvPr id="762" name="Google Shape;38;p1"/>
                        <wps:cNvSpPr/>
                        <wps:spPr>
                          <a:xfrm>
                            <a:off x="1990725" y="3952875"/>
                            <a:ext cx="1598930" cy="229870"/>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39" name="Google Shape;35;p1"/>
                        <wps:cNvSpPr txBox="1"/>
                        <wps:spPr>
                          <a:xfrm>
                            <a:off x="0" y="990600"/>
                            <a:ext cx="1597210" cy="1255264"/>
                          </a:xfrm>
                          <a:prstGeom prst="rect">
                            <a:avLst/>
                          </a:prstGeom>
                          <a:noFill/>
                          <a:ln>
                            <a:noFill/>
                          </a:ln>
                        </wps:spPr>
                        <wps:txbx>
                          <w:txbxContent>
                            <w:p w14:paraId="5622E65B" w14:textId="77777777" w:rsidR="001404E6" w:rsidRPr="001D66A2" w:rsidRDefault="001404E6" w:rsidP="001404E6">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Any income received by household members 18 years and over, like:</w:t>
                              </w:r>
                              <w:r w:rsidRPr="001D66A2">
                                <w:rPr>
                                  <w:rFonts w:ascii="Arial Nova Light" w:eastAsia="HELVETICA NEUE LIGHT" w:hAnsi="Arial Nova Light" w:cs="HELVETICA NEUE LIGHT"/>
                                  <w:color w:val="auto"/>
                                  <w:sz w:val="16"/>
                                  <w:szCs w:val="16"/>
                                  <w:lang w:val="en-US"/>
                                </w:rPr>
                                <w:br/>
                                <w:t>- Wages</w:t>
                              </w:r>
                              <w:r w:rsidRPr="001D66A2">
                                <w:rPr>
                                  <w:rFonts w:ascii="Arial Nova Light" w:eastAsia="HELVETICA NEUE LIGHT" w:hAnsi="Arial Nova Light" w:cs="HELVETICA NEUE LIGHT"/>
                                  <w:color w:val="auto"/>
                                  <w:sz w:val="16"/>
                                  <w:szCs w:val="16"/>
                                  <w:lang w:val="en-US"/>
                                </w:rPr>
                                <w:br/>
                                <w:t>- Primary Centrelink payments</w:t>
                              </w:r>
                              <w:r w:rsidRPr="001D66A2">
                                <w:rPr>
                                  <w:rFonts w:ascii="Arial Nova Light" w:eastAsia="HELVETICA NEUE LIGHT" w:hAnsi="Arial Nova Light" w:cs="HELVETICA NEUE LIGHT"/>
                                  <w:color w:val="auto"/>
                                  <w:sz w:val="16"/>
                                  <w:szCs w:val="16"/>
                                  <w:lang w:val="en-US"/>
                                </w:rPr>
                                <w:br/>
                                <w:t xml:space="preserve">- Investment earnings </w:t>
                              </w:r>
                            </w:p>
                          </w:txbxContent>
                        </wps:txbx>
                        <wps:bodyPr spcFirstLastPara="1" wrap="square" lIns="72000" tIns="72000" rIns="72000" bIns="72000" anchor="t" anchorCtr="0">
                          <a:noAutofit/>
                        </wps:bodyPr>
                      </wps:wsp>
                      <wps:wsp>
                        <wps:cNvPr id="732" name="Google Shape;27;p1"/>
                        <wps:cNvCnPr/>
                        <wps:spPr>
                          <a:xfrm>
                            <a:off x="1657350" y="4629150"/>
                            <a:ext cx="287523"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735" name="Google Shape;30;p1"/>
                        <wps:cNvSpPr/>
                        <wps:spPr>
                          <a:xfrm>
                            <a:off x="0" y="2886075"/>
                            <a:ext cx="1599608" cy="1292888"/>
                          </a:xfrm>
                          <a:prstGeom prst="rect">
                            <a:avLst/>
                          </a:prstGeom>
                          <a:solidFill>
                            <a:schemeClr val="accent5"/>
                          </a:solidFill>
                          <a:ln>
                            <a:noFill/>
                          </a:ln>
                        </wps:spPr>
                        <wps:bodyPr spcFirstLastPara="1" wrap="square" lIns="91425" tIns="45700" rIns="91425" bIns="45700" anchor="ctr" anchorCtr="0">
                          <a:noAutofit/>
                        </wps:bodyPr>
                      </wps:wsp>
                      <wps:wsp>
                        <wps:cNvPr id="736" name="Google Shape;32;p1"/>
                        <wps:cNvSpPr/>
                        <wps:spPr>
                          <a:xfrm>
                            <a:off x="0" y="3952875"/>
                            <a:ext cx="1599608" cy="230468"/>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37" name="Google Shape;33;p1"/>
                        <wps:cNvSpPr/>
                        <wps:spPr>
                          <a:xfrm>
                            <a:off x="0" y="2400300"/>
                            <a:ext cx="1599608" cy="471037"/>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38" name="Google Shape;34;p1"/>
                        <wps:cNvSpPr/>
                        <wps:spPr>
                          <a:xfrm>
                            <a:off x="0" y="4171950"/>
                            <a:ext cx="1595555" cy="910461"/>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41" name="Google Shape;37;p1"/>
                        <wps:cNvSpPr txBox="1"/>
                        <wps:spPr>
                          <a:xfrm>
                            <a:off x="0" y="4171950"/>
                            <a:ext cx="1596818" cy="384904"/>
                          </a:xfrm>
                          <a:prstGeom prst="rect">
                            <a:avLst/>
                          </a:prstGeom>
                          <a:noFill/>
                          <a:ln>
                            <a:noFill/>
                          </a:ln>
                        </wps:spPr>
                        <wps:txbx>
                          <w:txbxContent>
                            <w:p w14:paraId="6475E82D" w14:textId="77777777" w:rsidR="001404E6" w:rsidRPr="001D66A2" w:rsidRDefault="001404E6" w:rsidP="001404E6">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wps:txbx>
                        <wps:bodyPr spcFirstLastPara="1" wrap="square" lIns="72000" tIns="72000" rIns="72000" bIns="72000" anchor="t" anchorCtr="0">
                          <a:noAutofit/>
                        </wps:bodyPr>
                      </wps:wsp>
                      <wps:wsp>
                        <wps:cNvPr id="742" name="Google Shape;39;p1"/>
                        <wps:cNvSpPr/>
                        <wps:spPr>
                          <a:xfrm>
                            <a:off x="1990725" y="3486150"/>
                            <a:ext cx="1599608" cy="471614"/>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43" name="Google Shape;40;p1"/>
                        <wps:cNvSpPr/>
                        <wps:spPr>
                          <a:xfrm>
                            <a:off x="1990725" y="4181475"/>
                            <a:ext cx="1599608" cy="905079"/>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44" name="Google Shape;41;p1"/>
                        <wps:cNvSpPr txBox="1"/>
                        <wps:spPr>
                          <a:xfrm>
                            <a:off x="1990725" y="3467100"/>
                            <a:ext cx="1587806" cy="390627"/>
                          </a:xfrm>
                          <a:prstGeom prst="rect">
                            <a:avLst/>
                          </a:prstGeom>
                          <a:noFill/>
                          <a:ln>
                            <a:noFill/>
                          </a:ln>
                        </wps:spPr>
                        <wps:txbx>
                          <w:txbxContent>
                            <w:p w14:paraId="63A8090A" w14:textId="77777777" w:rsidR="001404E6"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406FBB78" w14:textId="77777777" w:rsidR="001404E6" w:rsidRPr="001D66A2" w:rsidRDefault="001404E6" w:rsidP="001404E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745" name="Google Shape;42;p1"/>
                        <wps:cNvSpPr txBox="1"/>
                        <wps:spPr>
                          <a:xfrm>
                            <a:off x="1990725" y="4171950"/>
                            <a:ext cx="1587806" cy="390627"/>
                          </a:xfrm>
                          <a:prstGeom prst="rect">
                            <a:avLst/>
                          </a:prstGeom>
                          <a:noFill/>
                          <a:ln>
                            <a:noFill/>
                          </a:ln>
                        </wps:spPr>
                        <wps:txbx>
                          <w:txbxContent>
                            <w:p w14:paraId="23306291" w14:textId="77777777" w:rsidR="001404E6"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12421A70" w14:textId="77777777" w:rsidR="001404E6" w:rsidRPr="00FD64D2" w:rsidRDefault="001404E6" w:rsidP="001404E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746" name="Google Shape;43;p1"/>
                        <wps:cNvSpPr txBox="1"/>
                        <wps:spPr>
                          <a:xfrm>
                            <a:off x="0" y="2876550"/>
                            <a:ext cx="1597211" cy="378660"/>
                          </a:xfrm>
                          <a:prstGeom prst="rect">
                            <a:avLst/>
                          </a:prstGeom>
                          <a:noFill/>
                          <a:ln>
                            <a:noFill/>
                          </a:ln>
                        </wps:spPr>
                        <wps:txbx>
                          <w:txbxContent>
                            <w:p w14:paraId="5EE7ABD1" w14:textId="77777777" w:rsidR="001404E6" w:rsidRPr="001D66A2" w:rsidRDefault="001404E6" w:rsidP="001404E6">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wps:txbx>
                        <wps:bodyPr spcFirstLastPara="1" wrap="square" lIns="72000" tIns="72000" rIns="72000" bIns="72000" anchor="t" anchorCtr="0">
                          <a:noAutofit/>
                        </wps:bodyPr>
                      </wps:wsp>
                      <wps:wsp>
                        <wps:cNvPr id="747" name="Google Shape;44;p1"/>
                        <wps:cNvSpPr txBox="1"/>
                        <wps:spPr>
                          <a:xfrm>
                            <a:off x="1971675" y="3962400"/>
                            <a:ext cx="1514510" cy="230556"/>
                          </a:xfrm>
                          <a:prstGeom prst="rect">
                            <a:avLst/>
                          </a:prstGeom>
                          <a:noFill/>
                          <a:ln>
                            <a:noFill/>
                          </a:ln>
                        </wps:spPr>
                        <wps:txbx>
                          <w:txbxContent>
                            <w:p w14:paraId="2B31ED93" w14:textId="77777777" w:rsidR="001404E6" w:rsidRPr="00FD64D2"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wps:txbx>
                        <wps:bodyPr spcFirstLastPara="1" wrap="square" lIns="72000" tIns="36000" rIns="36000" bIns="36000" anchor="t" anchorCtr="0">
                          <a:noAutofit/>
                        </wps:bodyPr>
                      </wps:wsp>
                      <wps:wsp>
                        <wps:cNvPr id="748" name="Google Shape;45;p1"/>
                        <wps:cNvSpPr txBox="1"/>
                        <wps:spPr>
                          <a:xfrm>
                            <a:off x="1990725" y="3190875"/>
                            <a:ext cx="1614934" cy="299172"/>
                          </a:xfrm>
                          <a:prstGeom prst="rect">
                            <a:avLst/>
                          </a:prstGeom>
                          <a:noFill/>
                          <a:ln>
                            <a:noFill/>
                          </a:ln>
                        </wps:spPr>
                        <wps:txbx>
                          <w:txbxContent>
                            <w:p w14:paraId="3AF2899D" w14:textId="77777777" w:rsidR="001404E6" w:rsidRPr="0061708E" w:rsidRDefault="001404E6" w:rsidP="001404E6">
                              <w:pPr>
                                <w:rPr>
                                  <w:rFonts w:ascii="Arial Nova Light" w:eastAsia="Arial" w:hAnsi="Arial Nova Light" w:cs="Arial"/>
                                  <w:b/>
                                  <w:bCs/>
                                  <w:color w:val="auto"/>
                                  <w:szCs w:val="20"/>
                                  <w:lang w:val="en-US"/>
                                </w:rPr>
                              </w:pPr>
                              <w:r>
                                <w:rPr>
                                  <w:rFonts w:ascii="Arial Nova Light" w:eastAsia="Arial" w:hAnsi="Arial Nova Light" w:cs="Arial"/>
                                  <w:b/>
                                  <w:bCs/>
                                  <w:color w:val="auto"/>
                                  <w:szCs w:val="20"/>
                                  <w:lang w:val="en-US"/>
                                </w:rPr>
                                <w:t>Income Based Rent</w:t>
                              </w:r>
                            </w:p>
                          </w:txbxContent>
                        </wps:txbx>
                        <wps:bodyPr spcFirstLastPara="1" wrap="square" lIns="0" tIns="0" rIns="0" bIns="0" anchor="t" anchorCtr="0">
                          <a:noAutofit/>
                        </wps:bodyPr>
                      </wps:wsp>
                      <wps:wsp>
                        <wps:cNvPr id="749" name="Google Shape;50;p1"/>
                        <wps:cNvCnPr/>
                        <wps:spPr>
                          <a:xfrm>
                            <a:off x="1657350" y="4067175"/>
                            <a:ext cx="287523" cy="0"/>
                          </a:xfrm>
                          <a:prstGeom prst="straightConnector1">
                            <a:avLst/>
                          </a:prstGeom>
                          <a:noFill/>
                          <a:ln w="15875" cap="sq" cmpd="sng">
                            <a:solidFill>
                              <a:schemeClr val="accent6"/>
                            </a:solidFill>
                            <a:prstDash val="solid"/>
                            <a:miter lim="800000"/>
                            <a:headEnd type="none" w="sm" len="sm"/>
                            <a:tailEnd type="triangle" w="med" len="med"/>
                          </a:ln>
                        </wps:spPr>
                        <wps:bodyPr/>
                      </wps:wsp>
                      <wpg:grpSp>
                        <wpg:cNvPr id="750" name="Google Shape;46;p1"/>
                        <wpg:cNvGrpSpPr/>
                        <wpg:grpSpPr>
                          <a:xfrm>
                            <a:off x="1647825" y="2609850"/>
                            <a:ext cx="296038" cy="1077046"/>
                            <a:chOff x="2672130" y="3212526"/>
                            <a:chExt cx="479699" cy="1314479"/>
                          </a:xfrm>
                        </wpg:grpSpPr>
                        <wps:wsp>
                          <wps:cNvPr id="751" name="Google Shape;47;p1"/>
                          <wps:cNvCnPr/>
                          <wps:spPr>
                            <a:xfrm>
                              <a:off x="2868959" y="4527005"/>
                              <a:ext cx="282870"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752" name="Google Shape;48;p1"/>
                          <wps:cNvCnPr/>
                          <wps:spPr>
                            <a:xfrm>
                              <a:off x="2868959" y="3217808"/>
                              <a:ext cx="0" cy="1309197"/>
                            </a:xfrm>
                            <a:prstGeom prst="straightConnector1">
                              <a:avLst/>
                            </a:prstGeom>
                            <a:noFill/>
                            <a:ln w="16500" cap="flat" cmpd="sng">
                              <a:solidFill>
                                <a:schemeClr val="accent6"/>
                              </a:solidFill>
                              <a:prstDash val="solid"/>
                              <a:miter lim="800000"/>
                              <a:headEnd type="none" w="sm" len="sm"/>
                              <a:tailEnd type="none" w="sm" len="sm"/>
                            </a:ln>
                          </wps:spPr>
                          <wps:bodyPr/>
                        </wps:wsp>
                        <wps:wsp>
                          <wps:cNvPr id="753" name="Google Shape;49;p1"/>
                          <wps:cNvCnPr/>
                          <wps:spPr>
                            <a:xfrm rot="10800000">
                              <a:off x="2672130" y="3212526"/>
                              <a:ext cx="203705" cy="0"/>
                            </a:xfrm>
                            <a:prstGeom prst="straightConnector1">
                              <a:avLst/>
                            </a:prstGeom>
                            <a:noFill/>
                            <a:ln w="15875" cap="flat" cmpd="sng">
                              <a:solidFill>
                                <a:schemeClr val="accent6"/>
                              </a:solidFill>
                              <a:prstDash val="solid"/>
                              <a:miter lim="800000"/>
                              <a:headEnd type="none" w="sm" len="sm"/>
                              <a:tailEnd type="none" w="sm" len="sm"/>
                            </a:ln>
                          </wps:spPr>
                          <wps:bodyPr/>
                        </wps:wsp>
                      </wpg:grpSp>
                      <wps:wsp>
                        <wps:cNvPr id="7" name="Text Box 7"/>
                        <wps:cNvSpPr txBox="1"/>
                        <wps:spPr>
                          <a:xfrm>
                            <a:off x="3686175" y="3486150"/>
                            <a:ext cx="1514475" cy="1596057"/>
                          </a:xfrm>
                          <a:prstGeom prst="rect">
                            <a:avLst/>
                          </a:prstGeom>
                          <a:noFill/>
                          <a:ln w="19050">
                            <a:noFill/>
                          </a:ln>
                        </wps:spPr>
                        <wps:txbx>
                          <w:txbxContent>
                            <w:p w14:paraId="6AD923D3" w14:textId="77777777" w:rsidR="001404E6" w:rsidRPr="00792CF5" w:rsidRDefault="001404E6" w:rsidP="001404E6">
                              <w:pPr>
                                <w:rPr>
                                  <w:rFonts w:ascii="Arial Nova Light" w:hAnsi="Arial Nova Light"/>
                                  <w:color w:val="auto"/>
                                  <w:szCs w:val="20"/>
                                </w:rPr>
                              </w:pPr>
                              <w:r w:rsidRPr="00792CF5">
                                <w:rPr>
                                  <w:rFonts w:ascii="Arial Nova Light" w:hAnsi="Arial Nova Light"/>
                                  <w:color w:val="auto"/>
                                  <w:szCs w:val="20"/>
                                </w:rPr>
                                <w:t xml:space="preserve">There is also a service charge for facilities and services you receive that are not separately metered.  This pays for </w:t>
                              </w:r>
                              <w:r w:rsidRPr="00792CF5">
                                <w:rPr>
                                  <w:rFonts w:ascii="Arial Nova Light" w:hAnsi="Arial Nova Light"/>
                                  <w:color w:val="auto"/>
                                  <w:szCs w:val="20"/>
                                  <w:highlight w:val="yellow"/>
                                </w:rPr>
                                <w:t>&lt;list services&gt;.</w:t>
                              </w:r>
                              <w:r w:rsidRPr="00792CF5">
                                <w:rPr>
                                  <w:rFonts w:ascii="Arial Nova Light" w:hAnsi="Arial Nova Light"/>
                                  <w:color w:val="auto"/>
                                  <w:szCs w:val="20"/>
                                </w:rPr>
                                <w:t xml:space="preserve"> The service charge is </w:t>
                              </w:r>
                              <w:r w:rsidRPr="00792CF5">
                                <w:rPr>
                                  <w:rFonts w:ascii="Arial Nova Light" w:hAnsi="Arial Nova Light"/>
                                  <w:color w:val="auto"/>
                                  <w:szCs w:val="20"/>
                                  <w:highlight w:val="yellow"/>
                                </w:rPr>
                                <w:t>&lt;SSS&gt;.</w:t>
                              </w:r>
                              <w:r w:rsidRPr="00792CF5">
                                <w:rPr>
                                  <w:rFonts w:ascii="Arial Nova Light" w:hAnsi="Arial Nova Light"/>
                                  <w:color w:val="auto"/>
                                  <w:szCs w:val="20"/>
                                </w:rPr>
                                <w:t xml:space="preserve"> </w:t>
                              </w:r>
                            </w:p>
                            <w:p w14:paraId="27403317" w14:textId="77777777" w:rsidR="001404E6" w:rsidRDefault="001404E6" w:rsidP="001404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F80CAF" id="Group 10" o:spid="_x0000_s1442" style="position:absolute;margin-left:0;margin-top:0;width:409.5pt;height:400.5pt;z-index:251731969;mso-position-horizontal-relative:margin" coordsize="52006,50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">
                <v:shape id="_x0000_s1443" type="#_x0000_t202" style="position:absolute;width:22942;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2C5F4851" w14:textId="77777777" w:rsidR="001404E6" w:rsidRPr="0061708E" w:rsidRDefault="001404E6" w:rsidP="001404E6">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v:textbox>
                </v:shape>
                <v:rect id="Google Shape;29;p1" o:spid="_x0000_s1444" style="position:absolute;top:9906;width:15996;height:18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" fillcolor="#4f9afc [1941]" stroked="f">
                  <v:textbox inset="2.53958mm,1.2694mm,2.53958mm,1.2694mm"/>
                </v:rect>
                <v:shape id="Google Shape;36;p1" o:spid="_x0000_s1445" type="#_x0000_t202" style="position:absolute;top:2762;width:15905;height:7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" fillcolor="#ffebcc [665]" strokecolor="#ffebcc [665]">
                  <v:textbox inset="2mm,2mm,2mm,2mm">
                    <w:txbxContent>
                      <w:p w14:paraId="0F6B767B" w14:textId="1B827176" w:rsidR="001404E6" w:rsidRPr="001D66A2"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28AD15E4" w14:textId="77777777" w:rsidR="001404E6" w:rsidRPr="001D66A2"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v:textbox>
                </v:shape>
                <v:rect id="Google Shape;38;p1" o:spid="_x0000_s1446" style="position:absolute;left:19907;top:39528;width:1598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" fillcolor="#d8eeff [3202]" strokecolor="#ff9d00 [3209]" strokeweight="1.25pt">
                  <v:stroke startarrowwidth="narrow" startarrowlength="short" endarrowwidth="narrow" endarrowlength="short"/>
                  <v:textbox inset="2.53958mm,1.2694mm,2.53958mm,1.2694mm"/>
                </v:rect>
                <v:shape id="Google Shape;35;p1" o:spid="_x0000_s1447" type="#_x0000_t202" style="position:absolute;top:9906;width:15972;height:1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" filled="f" stroked="f">
                  <v:textbox inset="2mm,2mm,2mm,2mm">
                    <w:txbxContent>
                      <w:p w14:paraId="5622E65B" w14:textId="77777777" w:rsidR="001404E6" w:rsidRPr="001D66A2" w:rsidRDefault="001404E6" w:rsidP="001404E6">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Any income received by household members 18 years and over, like:</w:t>
                        </w:r>
                        <w:r w:rsidRPr="001D66A2">
                          <w:rPr>
                            <w:rFonts w:ascii="Arial Nova Light" w:eastAsia="HELVETICA NEUE LIGHT" w:hAnsi="Arial Nova Light" w:cs="HELVETICA NEUE LIGHT"/>
                            <w:color w:val="auto"/>
                            <w:sz w:val="16"/>
                            <w:szCs w:val="16"/>
                            <w:lang w:val="en-US"/>
                          </w:rPr>
                          <w:br/>
                          <w:t>- Wages</w:t>
                        </w:r>
                        <w:r w:rsidRPr="001D66A2">
                          <w:rPr>
                            <w:rFonts w:ascii="Arial Nova Light" w:eastAsia="HELVETICA NEUE LIGHT" w:hAnsi="Arial Nova Light" w:cs="HELVETICA NEUE LIGHT"/>
                            <w:color w:val="auto"/>
                            <w:sz w:val="16"/>
                            <w:szCs w:val="16"/>
                            <w:lang w:val="en-US"/>
                          </w:rPr>
                          <w:br/>
                          <w:t>- Primary Centrelink payments</w:t>
                        </w:r>
                        <w:r w:rsidRPr="001D66A2">
                          <w:rPr>
                            <w:rFonts w:ascii="Arial Nova Light" w:eastAsia="HELVETICA NEUE LIGHT" w:hAnsi="Arial Nova Light" w:cs="HELVETICA NEUE LIGHT"/>
                            <w:color w:val="auto"/>
                            <w:sz w:val="16"/>
                            <w:szCs w:val="16"/>
                            <w:lang w:val="en-US"/>
                          </w:rPr>
                          <w:br/>
                          <w:t xml:space="preserve">- Investment earnings </w:t>
                        </w:r>
                      </w:p>
                    </w:txbxContent>
                  </v:textbox>
                </v:shape>
                <v:shape id="Google Shape;27;p1" o:spid="_x0000_s1448" type="#_x0000_t32" style="position:absolute;left:16573;top:46291;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" strokecolor="#ff9d00 [3209]" strokeweight="1.25pt">
                  <v:stroke startarrowwidth="narrow" startarrowlength="short" endarrow="block" joinstyle="miter" endcap="square"/>
                </v:shape>
                <v:rect id="Google Shape;30;p1" o:spid="_x0000_s1449" style="position:absolute;top:28860;width:15996;height:12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" fillcolor="#035dd3 [3208]" stroked="f">
                  <v:textbox inset="2.53958mm,1.2694mm,2.53958mm,1.2694mm"/>
                </v:rect>
                <v:rect id="Google Shape;32;p1" o:spid="_x0000_s1450" style="position:absolute;top:39528;width:15996;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" fillcolor="#d8eeff [3202]" strokecolor="#ff9d00 [3209]" strokeweight="1.25pt">
                  <v:stroke startarrowwidth="narrow" startarrowlength="short" endarrowwidth="narrow" endarrowlength="short"/>
                  <v:textbox inset="2.53958mm,1.2694mm,2.53958mm,1.2694mm"/>
                </v:rect>
                <v:rect id="Google Shape;33;p1" o:spid="_x0000_s1451" style="position:absolute;top:24003;width:15996;height:4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" fillcolor="#4f9afc [1941]" strokecolor="#ff9d00 [3209]" strokeweight="1.25pt">
                  <v:stroke startarrowwidth="narrow" startarrowlength="short" endarrowwidth="narrow" endarrowlength="short"/>
                  <v:textbox inset="2.53958mm,1.2694mm,2.53958mm,1.2694mm"/>
                </v:rect>
                <v:rect id="Google Shape;34;p1" o:spid="_x0000_s1452" style="position:absolute;top:41719;width:15955;height: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" fillcolor="#f9f9f1 [3214]" strokecolor="#ff9d00 [3209]" strokeweight="1.25pt">
                  <v:stroke startarrowwidth="narrow" startarrowlength="short" endarrowwidth="narrow" endarrowlength="short"/>
                  <v:textbox inset="2.53958mm,1.2694mm,2.53958mm,1.2694mm"/>
                </v:rect>
                <v:shape id="Google Shape;37;p1" o:spid="_x0000_s1453" type="#_x0000_t202" style="position:absolute;top:41719;width:15968;height: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" filled="f" stroked="f">
                  <v:textbox inset="2mm,2mm,2mm,2mm">
                    <w:txbxContent>
                      <w:p w14:paraId="6475E82D" w14:textId="77777777" w:rsidR="001404E6" w:rsidRPr="001D66A2" w:rsidRDefault="001404E6" w:rsidP="001404E6">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v:textbox>
                </v:shape>
                <v:rect id="Google Shape;39;p1" o:spid="_x0000_s1454" style="position:absolute;left:19907;top:34861;width:15996;height:4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" fillcolor="#4f9afc [1941]" strokecolor="#ff9d00 [3209]" strokeweight="1.25pt">
                  <v:stroke startarrowwidth="narrow" startarrowlength="short" endarrowwidth="narrow" endarrowlength="short"/>
                  <v:textbox inset="2.53958mm,1.2694mm,2.53958mm,1.2694mm"/>
                </v:rect>
                <v:rect id="Google Shape;40;p1" o:spid="_x0000_s1455" style="position:absolute;left:19907;top:41814;width:15996;height:9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" fillcolor="#f9f9f1 [3214]" strokecolor="#ff9d00 [3209]" strokeweight="1.25pt">
                  <v:stroke startarrowwidth="narrow" startarrowlength="short" endarrowwidth="narrow" endarrowlength="short"/>
                  <v:textbox inset="2.53958mm,1.2694mm,2.53958mm,1.2694mm"/>
                </v:rect>
                <v:shape id="Google Shape;41;p1" o:spid="_x0000_s1456" type="#_x0000_t202" style="position:absolute;left:19907;top:34671;width:1587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" filled="f" stroked="f">
                  <v:textbox inset="2mm,2mm,2mm,2mm">
                    <w:txbxContent>
                      <w:p w14:paraId="63A8090A" w14:textId="77777777" w:rsidR="001404E6"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406FBB78" w14:textId="77777777" w:rsidR="001404E6" w:rsidRPr="001D66A2" w:rsidRDefault="001404E6" w:rsidP="001404E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2;p1" o:spid="_x0000_s1457" type="#_x0000_t202" style="position:absolute;left:19907;top:41719;width:1587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" filled="f" stroked="f">
                  <v:textbox inset="2mm,2mm,2mm,2mm">
                    <w:txbxContent>
                      <w:p w14:paraId="23306291" w14:textId="77777777" w:rsidR="001404E6"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12421A70" w14:textId="77777777" w:rsidR="001404E6" w:rsidRPr="00FD64D2" w:rsidRDefault="001404E6" w:rsidP="001404E6">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3;p1" o:spid="_x0000_s1458" type="#_x0000_t202" style="position:absolute;top:28765;width:15972;height:3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" filled="f" stroked="f">
                  <v:textbox inset="2mm,2mm,2mm,2mm">
                    <w:txbxContent>
                      <w:p w14:paraId="5EE7ABD1" w14:textId="77777777" w:rsidR="001404E6" w:rsidRPr="001D66A2" w:rsidRDefault="001404E6" w:rsidP="001404E6">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v:textbox>
                </v:shape>
                <v:shape id="Google Shape;44;p1" o:spid="_x0000_s1459" type="#_x0000_t202" style="position:absolute;left:19716;top:39624;width:1514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" filled="f" stroked="f">
                  <v:textbox inset="2mm,1mm,1mm,1mm">
                    <w:txbxContent>
                      <w:p w14:paraId="2B31ED93" w14:textId="77777777" w:rsidR="001404E6" w:rsidRPr="00FD64D2" w:rsidRDefault="001404E6" w:rsidP="001404E6">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v:textbox>
                </v:shape>
                <v:shape id="Google Shape;45;p1" o:spid="_x0000_s1460" type="#_x0000_t202" style="position:absolute;left:19907;top:31908;width:16149;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3AF2899D" w14:textId="77777777" w:rsidR="001404E6" w:rsidRPr="0061708E" w:rsidRDefault="001404E6" w:rsidP="001404E6">
                        <w:pPr>
                          <w:rPr>
                            <w:rFonts w:ascii="Arial Nova Light" w:eastAsia="Arial" w:hAnsi="Arial Nova Light" w:cs="Arial"/>
                            <w:b/>
                            <w:bCs/>
                            <w:color w:val="auto"/>
                            <w:szCs w:val="20"/>
                            <w:lang w:val="en-US"/>
                          </w:rPr>
                        </w:pPr>
                        <w:r>
                          <w:rPr>
                            <w:rFonts w:ascii="Arial Nova Light" w:eastAsia="Arial" w:hAnsi="Arial Nova Light" w:cs="Arial"/>
                            <w:b/>
                            <w:bCs/>
                            <w:color w:val="auto"/>
                            <w:szCs w:val="20"/>
                            <w:lang w:val="en-US"/>
                          </w:rPr>
                          <w:t>Income Based Rent</w:t>
                        </w:r>
                      </w:p>
                    </w:txbxContent>
                  </v:textbox>
                </v:shape>
                <v:shape id="Google Shape;50;p1" o:spid="_x0000_s1461" type="#_x0000_t32" style="position:absolute;left:16573;top:40671;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" strokecolor="#ff9d00 [3209]" strokeweight="1.25pt">
                  <v:stroke startarrowwidth="narrow" startarrowlength="short" endarrow="block" joinstyle="miter" endcap="square"/>
                </v:shape>
                <v:group id="Google Shape;46;p1" o:spid="_x0000_s1462" style="position:absolute;left:16478;top:26098;width:2960;height:10770" coordorigin="26721,32125" coordsize="4796,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">
                  <v:shape id="Google Shape;47;p1" o:spid="_x0000_s1463" type="#_x0000_t32" style="position:absolute;left:28689;top:45270;width:28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" strokecolor="#ff9d00 [3209]" strokeweight="1.25pt">
                    <v:stroke startarrowwidth="narrow" startarrowlength="short" endarrow="block" joinstyle="miter" endcap="square"/>
                  </v:shape>
                  <v:shape id="Google Shape;48;p1" o:spid="_x0000_s1464" type="#_x0000_t32" style="position:absolute;left:28689;top:32178;width:0;height:13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" strokecolor="#ff9d00 [3209]" strokeweight=".45833mm">
                    <v:stroke startarrowwidth="narrow" startarrowlength="short" endarrowwidth="narrow" endarrowlength="short" joinstyle="miter"/>
                  </v:shape>
                  <v:shape id="Google Shape;49;p1" o:spid="_x0000_s1465" type="#_x0000_t32" style="position:absolute;left:26721;top:32125;width:2037;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" strokecolor="#ff9d00 [3209]" strokeweight="1.25pt">
                    <v:stroke startarrowwidth="narrow" startarrowlength="short" endarrowwidth="narrow" endarrowlength="short" joinstyle="miter"/>
                  </v:shape>
                </v:group>
                <v:shape id="Text Box 7" o:spid="_x0000_s1466" type="#_x0000_t202" style="position:absolute;left:36861;top:34861;width:15145;height:15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" filled="f" stroked="f" strokeweight="1.5pt">
                  <v:textbox>
                    <w:txbxContent>
                      <w:p w14:paraId="6AD923D3" w14:textId="77777777" w:rsidR="001404E6" w:rsidRPr="00792CF5" w:rsidRDefault="001404E6" w:rsidP="001404E6">
                        <w:pPr>
                          <w:rPr>
                            <w:rFonts w:ascii="Arial Nova Light" w:hAnsi="Arial Nova Light"/>
                            <w:color w:val="auto"/>
                            <w:szCs w:val="20"/>
                          </w:rPr>
                        </w:pPr>
                        <w:r w:rsidRPr="00792CF5">
                          <w:rPr>
                            <w:rFonts w:ascii="Arial Nova Light" w:hAnsi="Arial Nova Light"/>
                            <w:color w:val="auto"/>
                            <w:szCs w:val="20"/>
                          </w:rPr>
                          <w:t xml:space="preserve">There is also a service charge for facilities and services you receive that are not separately metered.  This pays for </w:t>
                        </w:r>
                        <w:r w:rsidRPr="00792CF5">
                          <w:rPr>
                            <w:rFonts w:ascii="Arial Nova Light" w:hAnsi="Arial Nova Light"/>
                            <w:color w:val="auto"/>
                            <w:szCs w:val="20"/>
                            <w:highlight w:val="yellow"/>
                          </w:rPr>
                          <w:t>&lt;list services&gt;.</w:t>
                        </w:r>
                        <w:r w:rsidRPr="00792CF5">
                          <w:rPr>
                            <w:rFonts w:ascii="Arial Nova Light" w:hAnsi="Arial Nova Light"/>
                            <w:color w:val="auto"/>
                            <w:szCs w:val="20"/>
                          </w:rPr>
                          <w:t xml:space="preserve"> The service charge is </w:t>
                        </w:r>
                        <w:r w:rsidRPr="00792CF5">
                          <w:rPr>
                            <w:rFonts w:ascii="Arial Nova Light" w:hAnsi="Arial Nova Light"/>
                            <w:color w:val="auto"/>
                            <w:szCs w:val="20"/>
                            <w:highlight w:val="yellow"/>
                          </w:rPr>
                          <w:t>&lt;SSS&gt;.</w:t>
                        </w:r>
                        <w:r w:rsidRPr="00792CF5">
                          <w:rPr>
                            <w:rFonts w:ascii="Arial Nova Light" w:hAnsi="Arial Nova Light"/>
                            <w:color w:val="auto"/>
                            <w:szCs w:val="20"/>
                          </w:rPr>
                          <w:t xml:space="preserve"> </w:t>
                        </w:r>
                      </w:p>
                      <w:p w14:paraId="27403317" w14:textId="77777777" w:rsidR="001404E6" w:rsidRDefault="001404E6" w:rsidP="001404E6"/>
                    </w:txbxContent>
                  </v:textbox>
                </v:shape>
                <w10:wrap anchorx="margin"/>
              </v:group>
            </w:pict>
          </mc:Fallback>
        </mc:AlternateContent>
      </w:r>
    </w:p>
    <w:p w14:paraId="10B33570" w14:textId="77777777" w:rsidR="00E7188B" w:rsidRDefault="00E7188B" w:rsidP="00E7188B">
      <w:pPr>
        <w:pStyle w:val="BodyText"/>
      </w:pPr>
    </w:p>
    <w:p w14:paraId="79B4D043" w14:textId="77777777" w:rsidR="00E7188B" w:rsidRPr="00E7188B" w:rsidRDefault="00E7188B" w:rsidP="00E7188B">
      <w:pPr>
        <w:pStyle w:val="BodyText"/>
      </w:pPr>
    </w:p>
    <w:p w14:paraId="5E92702D" w14:textId="77777777" w:rsidR="00E7188B" w:rsidRDefault="00E7188B">
      <w:pPr>
        <w:spacing w:line="254" w:lineRule="auto"/>
        <w:rPr>
          <w:rFonts w:eastAsiaTheme="majorEastAsia" w:cstheme="majorBidi"/>
          <w:bCs/>
          <w:color w:val="FF6F00"/>
          <w:sz w:val="36"/>
        </w:rPr>
      </w:pPr>
      <w:r>
        <w:br w:type="page"/>
      </w:r>
    </w:p>
    <w:p w14:paraId="36DE85EB" w14:textId="0F3D4C38" w:rsidR="0013568C" w:rsidRDefault="0013568C" w:rsidP="00864386">
      <w:pPr>
        <w:pStyle w:val="Heading3"/>
      </w:pPr>
      <w:bookmarkStart w:id="19" w:name="_Toc169882316"/>
      <w:r>
        <w:lastRenderedPageBreak/>
        <w:t>Income based rent calculation – exceeds maximum rent</w:t>
      </w:r>
      <w:bookmarkEnd w:id="19"/>
    </w:p>
    <w:p w14:paraId="39047613" w14:textId="77777777" w:rsidR="001404E6" w:rsidRDefault="001404E6" w:rsidP="001404E6">
      <w:pPr>
        <w:pStyle w:val="BodyText"/>
        <w:rPr>
          <w:b/>
          <w:bCs/>
        </w:rPr>
      </w:pPr>
      <w:r w:rsidRPr="00E7188B">
        <w:rPr>
          <w:b/>
          <w:bCs/>
        </w:rPr>
        <w:t>Option style 1:</w:t>
      </w:r>
    </w:p>
    <w:p w14:paraId="56FADDCC" w14:textId="240AB47B" w:rsidR="001404E6" w:rsidRDefault="003D63D8" w:rsidP="001404E6">
      <w:pPr>
        <w:pStyle w:val="BodyText"/>
        <w:rPr>
          <w:b/>
          <w:bCs/>
        </w:rPr>
      </w:pPr>
      <w:r>
        <w:rPr>
          <w:rFonts w:cstheme="minorHAnsi"/>
          <w:noProof/>
        </w:rPr>
        <mc:AlternateContent>
          <mc:Choice Requires="wpg">
            <w:drawing>
              <wp:anchor distT="0" distB="0" distL="114300" distR="114300" simplePos="0" relativeHeight="251734017" behindDoc="0" locked="0" layoutInCell="1" allowOverlap="1" wp14:anchorId="49BA937F" wp14:editId="659633E6">
                <wp:simplePos x="0" y="0"/>
                <wp:positionH relativeFrom="margin">
                  <wp:posOffset>0</wp:posOffset>
                </wp:positionH>
                <wp:positionV relativeFrom="paragraph">
                  <wp:posOffset>18415</wp:posOffset>
                </wp:positionV>
                <wp:extent cx="5696585" cy="1797050"/>
                <wp:effectExtent l="19050" t="19050" r="18415" b="0"/>
                <wp:wrapNone/>
                <wp:docPr id="409" name="Group 409"/>
                <wp:cNvGraphicFramePr/>
                <a:graphic xmlns:a="http://schemas.openxmlformats.org/drawingml/2006/main">
                  <a:graphicData uri="http://schemas.microsoft.com/office/word/2010/wordprocessingGroup">
                    <wpg:wgp>
                      <wpg:cNvGrpSpPr/>
                      <wpg:grpSpPr>
                        <a:xfrm>
                          <a:off x="0" y="0"/>
                          <a:ext cx="5696585" cy="1797050"/>
                          <a:chOff x="0" y="0"/>
                          <a:chExt cx="5696585" cy="1797050"/>
                        </a:xfrm>
                      </wpg:grpSpPr>
                      <wpg:grpSp>
                        <wpg:cNvPr id="410" name="Group 410"/>
                        <wpg:cNvGrpSpPr/>
                        <wpg:grpSpPr>
                          <a:xfrm>
                            <a:off x="0" y="0"/>
                            <a:ext cx="5696585" cy="1797050"/>
                            <a:chOff x="0" y="0"/>
                            <a:chExt cx="5697837" cy="1799301"/>
                          </a:xfrm>
                        </wpg:grpSpPr>
                        <wps:wsp>
                          <wps:cNvPr id="411" name="Google Shape;36;p1"/>
                          <wps:cNvSpPr txBox="1"/>
                          <wps:spPr>
                            <a:xfrm>
                              <a:off x="2547608" y="564898"/>
                              <a:ext cx="1101725" cy="1102582"/>
                            </a:xfrm>
                            <a:prstGeom prst="rect">
                              <a:avLst/>
                            </a:prstGeom>
                            <a:noFill/>
                            <a:ln>
                              <a:noFill/>
                            </a:ln>
                          </wps:spPr>
                          <wps:txbx>
                            <w:txbxContent>
                              <w:p w14:paraId="24EABE1D" w14:textId="77777777" w:rsidR="003D63D8" w:rsidRPr="0072738B" w:rsidRDefault="003D63D8" w:rsidP="003D63D8">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Benefits we don’t count as income, like:</w:t>
                                </w:r>
                              </w:p>
                              <w:p w14:paraId="5C8C2E55" w14:textId="77777777" w:rsidR="003D63D8" w:rsidRPr="0072738B" w:rsidRDefault="003D63D8" w:rsidP="003D63D8">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 xml:space="preserve">- Education Allowance </w:t>
                                </w:r>
                              </w:p>
                              <w:p w14:paraId="08DA5DE1" w14:textId="77777777" w:rsidR="003D63D8" w:rsidRPr="0072738B" w:rsidRDefault="003D63D8" w:rsidP="003D63D8">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wps:txbx>
                          <wps:bodyPr spcFirstLastPara="1" wrap="square" lIns="72000" tIns="72000" rIns="72000" bIns="72000" anchor="t" anchorCtr="0">
                            <a:noAutofit/>
                          </wps:bodyPr>
                        </wps:wsp>
                        <wps:wsp>
                          <wps:cNvPr id="412" name="Google Shape;35;p1"/>
                          <wps:cNvSpPr txBox="1"/>
                          <wps:spPr>
                            <a:xfrm>
                              <a:off x="225394" y="492471"/>
                              <a:ext cx="1174750" cy="1306830"/>
                            </a:xfrm>
                            <a:prstGeom prst="rect">
                              <a:avLst/>
                            </a:prstGeom>
                            <a:noFill/>
                            <a:ln>
                              <a:noFill/>
                            </a:ln>
                          </wps:spPr>
                          <wps:txbx>
                            <w:txbxContent>
                              <w:p w14:paraId="6E235A4D" w14:textId="77777777" w:rsidR="003D63D8" w:rsidRPr="0072738B" w:rsidRDefault="003D63D8" w:rsidP="003D63D8">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Any income received by household members 18 years and over, like:</w:t>
                                </w:r>
                                <w:r w:rsidRPr="0072738B">
                                  <w:rPr>
                                    <w:rFonts w:ascii="Arial Nova Light" w:eastAsia="HELVETICA NEUE LIGHT" w:hAnsi="Arial Nova Light" w:cs="HELVETICA NEUE LIGHT"/>
                                    <w:sz w:val="16"/>
                                    <w:szCs w:val="16"/>
                                  </w:rPr>
                                  <w:br/>
                                  <w:t>- Wages</w:t>
                                </w:r>
                                <w:r w:rsidRPr="0072738B">
                                  <w:rPr>
                                    <w:rFonts w:ascii="Arial Nova Light" w:eastAsia="HELVETICA NEUE LIGHT" w:hAnsi="Arial Nova Light" w:cs="HELVETICA NEUE LIGHT"/>
                                    <w:sz w:val="16"/>
                                    <w:szCs w:val="16"/>
                                  </w:rPr>
                                  <w:br/>
                                  <w:t>- Primary Centrelink payments</w:t>
                                </w:r>
                                <w:r w:rsidRPr="0072738B">
                                  <w:rPr>
                                    <w:rFonts w:ascii="Arial Nova Light" w:eastAsia="HELVETICA NEUE LIGHT" w:hAnsi="Arial Nova Light" w:cs="HELVETICA NEUE LIGHT"/>
                                    <w:sz w:val="16"/>
                                    <w:szCs w:val="16"/>
                                  </w:rPr>
                                  <w:br/>
                                  <w:t xml:space="preserve">- Investment earnings </w:t>
                                </w:r>
                              </w:p>
                            </w:txbxContent>
                          </wps:txbx>
                          <wps:bodyPr spcFirstLastPara="1" wrap="square" lIns="72000" tIns="72000" rIns="72000" bIns="72000" anchor="t" anchorCtr="0">
                            <a:noAutofit/>
                          </wps:bodyPr>
                        </wps:wsp>
                        <wps:wsp>
                          <wps:cNvPr id="413" name="Google Shape;43;p1"/>
                          <wps:cNvSpPr txBox="1"/>
                          <wps:spPr>
                            <a:xfrm>
                              <a:off x="1529093" y="528685"/>
                              <a:ext cx="998855" cy="309245"/>
                            </a:xfrm>
                            <a:prstGeom prst="rect">
                              <a:avLst/>
                            </a:prstGeom>
                            <a:noFill/>
                            <a:ln>
                              <a:noFill/>
                            </a:ln>
                          </wps:spPr>
                          <wps:txbx>
                            <w:txbxContent>
                              <w:p w14:paraId="504BA07E" w14:textId="77777777" w:rsidR="003D63D8" w:rsidRPr="0072738B" w:rsidRDefault="003D63D8" w:rsidP="003D63D8">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Family Tax Benefit</w:t>
                                </w:r>
                              </w:p>
                            </w:txbxContent>
                          </wps:txbx>
                          <wps:bodyPr spcFirstLastPara="1" wrap="square" lIns="72000" tIns="72000" rIns="72000" bIns="72000" anchor="t" anchorCtr="0">
                            <a:noAutofit/>
                          </wps:bodyPr>
                        </wps:wsp>
                        <wps:wsp>
                          <wps:cNvPr id="414" name="Google Shape;37;p1"/>
                          <wps:cNvSpPr txBox="1"/>
                          <wps:spPr>
                            <a:xfrm>
                              <a:off x="1516049" y="1220727"/>
                              <a:ext cx="963930" cy="427944"/>
                            </a:xfrm>
                            <a:prstGeom prst="rect">
                              <a:avLst/>
                            </a:prstGeom>
                            <a:noFill/>
                            <a:ln>
                              <a:noFill/>
                            </a:ln>
                          </wps:spPr>
                          <wps:txbx>
                            <w:txbxContent>
                              <w:p w14:paraId="6AE85379" w14:textId="77777777" w:rsidR="003D63D8" w:rsidRPr="0072738B" w:rsidRDefault="003D63D8" w:rsidP="003D63D8">
                                <w:pPr>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Commonwealth Rent Assistance</w:t>
                                </w:r>
                              </w:p>
                            </w:txbxContent>
                          </wps:txbx>
                          <wps:bodyPr spcFirstLastPara="1" wrap="square" lIns="72000" tIns="72000" rIns="72000" bIns="72000" anchor="t" anchorCtr="0">
                            <a:noAutofit/>
                          </wps:bodyPr>
                        </wps:wsp>
                        <pic:pic xmlns:pic="http://schemas.openxmlformats.org/drawingml/2006/picture">
                          <pic:nvPicPr>
                            <pic:cNvPr id="415" name="Graphic 415" descr="Stuffed Toy outli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1548042" y="161303"/>
                              <a:ext cx="447675" cy="443865"/>
                            </a:xfrm>
                            <a:prstGeom prst="rect">
                              <a:avLst/>
                            </a:prstGeom>
                          </pic:spPr>
                        </pic:pic>
                        <pic:pic xmlns:pic="http://schemas.openxmlformats.org/drawingml/2006/picture">
                          <pic:nvPicPr>
                            <pic:cNvPr id="416" name="Graphic 416" descr="Money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347616" y="66688"/>
                              <a:ext cx="405765" cy="538480"/>
                            </a:xfrm>
                            <a:prstGeom prst="rect">
                              <a:avLst/>
                            </a:prstGeom>
                          </pic:spPr>
                        </pic:pic>
                        <pic:pic xmlns:pic="http://schemas.openxmlformats.org/drawingml/2006/picture">
                          <pic:nvPicPr>
                            <pic:cNvPr id="417" name="Graphic 417" descr="Home outline"/>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1488352" y="813869"/>
                              <a:ext cx="507365" cy="486410"/>
                            </a:xfrm>
                            <a:prstGeom prst="rect">
                              <a:avLst/>
                            </a:prstGeom>
                          </pic:spPr>
                        </pic:pic>
                        <wps:wsp>
                          <wps:cNvPr id="418" name="Text Box 418"/>
                          <wps:cNvSpPr txBox="1"/>
                          <wps:spPr>
                            <a:xfrm>
                              <a:off x="759548" y="116752"/>
                              <a:ext cx="601980" cy="407229"/>
                            </a:xfrm>
                            <a:prstGeom prst="rect">
                              <a:avLst/>
                            </a:prstGeom>
                            <a:noFill/>
                            <a:ln w="6350">
                              <a:noFill/>
                            </a:ln>
                          </wps:spPr>
                          <wps:txbx>
                            <w:txbxContent>
                              <w:p w14:paraId="75C2B999" w14:textId="77777777" w:rsidR="003D63D8" w:rsidRPr="00D05FB4" w:rsidRDefault="003D63D8" w:rsidP="003D63D8">
                                <w:pPr>
                                  <w:rPr>
                                    <w:rFonts w:ascii="Yu Gothic UI Semibold" w:eastAsia="Yu Gothic UI Semibold" w:hAnsi="Yu Gothic UI Semibold"/>
                                    <w:color w:val="92D050"/>
                                    <w:sz w:val="30"/>
                                    <w:szCs w:val="30"/>
                                  </w:rPr>
                                </w:pPr>
                                <w:r w:rsidRPr="00D05FB4">
                                  <w:rPr>
                                    <w:rFonts w:ascii="Yu Gothic UI Semibold" w:eastAsia="Yu Gothic UI Semibold" w:hAnsi="Yu Gothic UI Semibold"/>
                                    <w:color w:val="92D050"/>
                                    <w:sz w:val="30"/>
                                    <w:szCs w:val="30"/>
                                    <w:highlight w:val="yellow"/>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Text Box 419"/>
                          <wps:cNvSpPr txBox="1"/>
                          <wps:spPr>
                            <a:xfrm>
                              <a:off x="1931972" y="134859"/>
                              <a:ext cx="538480" cy="393700"/>
                            </a:xfrm>
                            <a:prstGeom prst="rect">
                              <a:avLst/>
                            </a:prstGeom>
                            <a:noFill/>
                            <a:ln w="6350">
                              <a:noFill/>
                            </a:ln>
                          </wps:spPr>
                          <wps:txbx>
                            <w:txbxContent>
                              <w:p w14:paraId="0B1513D3" w14:textId="77777777" w:rsidR="003D63D8" w:rsidRPr="00E8118D" w:rsidRDefault="003D63D8" w:rsidP="003D63D8">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Text Box 420"/>
                          <wps:cNvSpPr txBox="1"/>
                          <wps:spPr>
                            <a:xfrm>
                              <a:off x="1931972" y="837930"/>
                              <a:ext cx="687705" cy="493395"/>
                            </a:xfrm>
                            <a:prstGeom prst="rect">
                              <a:avLst/>
                            </a:prstGeom>
                            <a:noFill/>
                            <a:ln w="6350">
                              <a:noFill/>
                            </a:ln>
                          </wps:spPr>
                          <wps:txbx>
                            <w:txbxContent>
                              <w:p w14:paraId="7C216D38" w14:textId="77777777" w:rsidR="003D63D8" w:rsidRPr="00427E2B" w:rsidRDefault="003D63D8" w:rsidP="003D63D8">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Text Box 421"/>
                          <wps:cNvSpPr txBox="1"/>
                          <wps:spPr>
                            <a:xfrm>
                              <a:off x="3042917" y="144251"/>
                              <a:ext cx="534035" cy="447038"/>
                            </a:xfrm>
                            <a:prstGeom prst="rect">
                              <a:avLst/>
                            </a:prstGeom>
                            <a:noFill/>
                            <a:ln w="6350">
                              <a:noFill/>
                            </a:ln>
                          </wps:spPr>
                          <wps:txbx>
                            <w:txbxContent>
                              <w:p w14:paraId="15DB5128" w14:textId="77777777" w:rsidR="003D63D8" w:rsidRPr="00427E2B" w:rsidRDefault="003D63D8" w:rsidP="003D63D8">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2" name="Graphic 422" descr="Piggy Bank outline"/>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2611192" y="99612"/>
                              <a:ext cx="476885" cy="506730"/>
                            </a:xfrm>
                            <a:prstGeom prst="rect">
                              <a:avLst/>
                            </a:prstGeom>
                          </pic:spPr>
                        </pic:pic>
                        <wps:wsp>
                          <wps:cNvPr id="423" name="Rectangle: Rounded Corners 423"/>
                          <wps:cNvSpPr/>
                          <wps:spPr>
                            <a:xfrm>
                              <a:off x="4088112" y="41226"/>
                              <a:ext cx="1595120" cy="931197"/>
                            </a:xfrm>
                            <a:prstGeom prst="roundRect">
                              <a:avLst/>
                            </a:prstGeom>
                            <a:solidFill>
                              <a:schemeClr val="tx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pic:pic xmlns:pic="http://schemas.openxmlformats.org/drawingml/2006/picture">
                          <pic:nvPicPr>
                            <pic:cNvPr id="424" name="Graphic 424" descr="Stuffed Toy outline"/>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4721620" y="66688"/>
                              <a:ext cx="322580" cy="311785"/>
                            </a:xfrm>
                            <a:prstGeom prst="rect">
                              <a:avLst/>
                            </a:prstGeom>
                          </pic:spPr>
                        </pic:pic>
                        <pic:pic xmlns:pic="http://schemas.openxmlformats.org/drawingml/2006/picture">
                          <pic:nvPicPr>
                            <pic:cNvPr id="425" name="Graphic 425" descr="Home outline"/>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5165240" y="39527"/>
                              <a:ext cx="353060" cy="340995"/>
                            </a:xfrm>
                            <a:prstGeom prst="rect">
                              <a:avLst/>
                            </a:prstGeom>
                          </pic:spPr>
                        </pic:pic>
                        <pic:pic xmlns:pic="http://schemas.openxmlformats.org/drawingml/2006/picture">
                          <pic:nvPicPr>
                            <pic:cNvPr id="426" name="Graphic 426" descr="Money outline"/>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4219153" y="35000"/>
                              <a:ext cx="357505" cy="345440"/>
                            </a:xfrm>
                            <a:prstGeom prst="rect">
                              <a:avLst/>
                            </a:prstGeom>
                          </pic:spPr>
                        </pic:pic>
                        <wps:wsp>
                          <wps:cNvPr id="427" name="Text Box 427"/>
                          <wps:cNvSpPr txBox="1"/>
                          <wps:spPr>
                            <a:xfrm>
                              <a:off x="4209626" y="492471"/>
                              <a:ext cx="1326515" cy="451685"/>
                            </a:xfrm>
                            <a:prstGeom prst="rect">
                              <a:avLst/>
                            </a:prstGeom>
                            <a:noFill/>
                            <a:ln w="6350">
                              <a:noFill/>
                            </a:ln>
                          </wps:spPr>
                          <wps:txbx>
                            <w:txbxContent>
                              <w:p w14:paraId="3DAA5A37" w14:textId="77777777" w:rsidR="003D63D8" w:rsidRPr="0072738B" w:rsidRDefault="003D63D8" w:rsidP="003D63D8">
                                <w:pPr>
                                  <w:spacing w:after="120"/>
                                  <w:jc w:val="center"/>
                                  <w:rPr>
                                    <w:rFonts w:ascii="Arial Nova Light" w:eastAsia="HELVETICA NEUE LIGHT" w:hAnsi="Arial Nova Light" w:cstheme="minorHAnsi"/>
                                    <w:sz w:val="16"/>
                                    <w:szCs w:val="16"/>
                                  </w:rPr>
                                </w:pPr>
                                <w:r w:rsidRPr="0072738B">
                                  <w:rPr>
                                    <w:rFonts w:ascii="Arial Nova Light" w:eastAsia="HELVETICA NEUE LIGHT" w:hAnsi="Arial Nova Light" w:cstheme="minorHAnsi"/>
                                    <w:sz w:val="16"/>
                                    <w:szCs w:val="16"/>
                                  </w:rPr>
                                  <w:t>If we based rent on your income, it would be $XXX</w:t>
                                </w:r>
                              </w:p>
                              <w:p w14:paraId="4B53B451" w14:textId="77777777" w:rsidR="003D63D8" w:rsidRPr="00AD3A9A" w:rsidRDefault="003D63D8" w:rsidP="003D63D8">
                                <w:pPr>
                                  <w:spacing w:before="120"/>
                                  <w:jc w:val="center"/>
                                  <w:rPr>
                                    <w:rFonts w:ascii="helev" w:hAnsi="helev"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 name="Text Box 428"/>
                          <wps:cNvSpPr txBox="1"/>
                          <wps:spPr>
                            <a:xfrm>
                              <a:off x="4220500" y="1085658"/>
                              <a:ext cx="1326515" cy="630988"/>
                            </a:xfrm>
                            <a:prstGeom prst="rect">
                              <a:avLst/>
                            </a:prstGeom>
                            <a:noFill/>
                            <a:ln w="6350">
                              <a:noFill/>
                            </a:ln>
                          </wps:spPr>
                          <wps:txbx>
                            <w:txbxContent>
                              <w:p w14:paraId="635B5622" w14:textId="77777777" w:rsidR="003D63D8" w:rsidRPr="0072738B" w:rsidRDefault="003D63D8" w:rsidP="003D63D8">
                                <w:pPr>
                                  <w:spacing w:before="0" w:after="0"/>
                                  <w:jc w:val="center"/>
                                  <w:rPr>
                                    <w:rFonts w:ascii="Arial Nova Light" w:eastAsia="HELVETICA NEUE LIGHT" w:hAnsi="Arial Nova Light" w:cs="HELVETICA NEUE LIGHT"/>
                                    <w:b/>
                                    <w:bCs/>
                                    <w:sz w:val="16"/>
                                    <w:szCs w:val="16"/>
                                  </w:rPr>
                                </w:pPr>
                                <w:r w:rsidRPr="00E40B79">
                                  <w:rPr>
                                    <w:rFonts w:ascii="Arial Nova Light" w:eastAsia="HELVETICA NEUE LIGHT" w:hAnsi="Arial Nova Light" w:cs="HELVETICA NEUE LIGHT"/>
                                    <w:b/>
                                    <w:bCs/>
                                    <w:sz w:val="16"/>
                                    <w:szCs w:val="16"/>
                                    <w:u w:val="single"/>
                                  </w:rPr>
                                  <w:t>BUT</w:t>
                                </w:r>
                                <w:r w:rsidRPr="0072738B">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 xml:space="preserve">Market-based </w:t>
                                </w:r>
                                <w:r w:rsidRPr="0072738B">
                                  <w:rPr>
                                    <w:rFonts w:ascii="Arial Nova Light" w:eastAsia="HELVETICA NEUE LIGHT" w:hAnsi="Arial Nova Light" w:cs="HELVETICA NEUE LIGHT"/>
                                    <w:sz w:val="16"/>
                                    <w:szCs w:val="16"/>
                                  </w:rPr>
                                  <w:t xml:space="preserve">rent for the property is </w:t>
                                </w:r>
                                <w:r w:rsidRPr="00D87032">
                                  <w:rPr>
                                    <w:rFonts w:ascii="Arial Nova Light" w:eastAsia="HELVETICA NEUE LIGHT" w:hAnsi="Arial Nova Light" w:cs="HELVETICA NEUE LIGHT"/>
                                    <w:b/>
                                    <w:bCs/>
                                    <w:color w:val="auto"/>
                                    <w:sz w:val="16"/>
                                    <w:szCs w:val="16"/>
                                  </w:rPr>
                                  <w:t>$XXX</w:t>
                                </w:r>
                              </w:p>
                              <w:p w14:paraId="42045282" w14:textId="77777777" w:rsidR="003D63D8" w:rsidRPr="00D05FB4" w:rsidRDefault="003D63D8" w:rsidP="003D63D8">
                                <w:pPr>
                                  <w:spacing w:before="0" w:after="0"/>
                                  <w:jc w:val="center"/>
                                  <w:rPr>
                                    <w:rFonts w:ascii="Arial Nova Light" w:hAnsi="Arial Nova Light" w:cstheme="minorHAnsi"/>
                                    <w:color w:val="00B050"/>
                                    <w:sz w:val="18"/>
                                    <w:szCs w:val="18"/>
                                  </w:rPr>
                                </w:pPr>
                                <w:r w:rsidRPr="00D05FB4">
                                  <w:rPr>
                                    <w:rFonts w:ascii="Arial Nova Light" w:eastAsia="HELVETICA NEUE LIGHT" w:hAnsi="Arial Nova Light" w:cs="HELVETICA NEUE LIGHT"/>
                                    <w:b/>
                                    <w:bCs/>
                                    <w:color w:val="00B050"/>
                                    <w:sz w:val="16"/>
                                    <w:szCs w:val="16"/>
                                  </w:rPr>
                                  <w:t>THIS IS THE AMOUNT YOU PAY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9" name="Plus Sign 429"/>
                          <wps:cNvSpPr/>
                          <wps:spPr>
                            <a:xfrm>
                              <a:off x="4554870" y="414762"/>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30" name="Rectangle: Rounded Corners 430"/>
                          <wps:cNvSpPr/>
                          <wps:spPr>
                            <a:xfrm>
                              <a:off x="0" y="0"/>
                              <a:ext cx="3669665" cy="175514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31" name="Rectangle: Rounded Corners 431"/>
                          <wps:cNvSpPr/>
                          <wps:spPr>
                            <a:xfrm>
                              <a:off x="4088112" y="1024261"/>
                              <a:ext cx="1609725" cy="730877"/>
                            </a:xfrm>
                            <a:prstGeom prst="roundRect">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32" name="Plus Sign 432"/>
                          <wps:cNvSpPr/>
                          <wps:spPr>
                            <a:xfrm>
                              <a:off x="5043757" y="423815"/>
                              <a:ext cx="139700" cy="109220"/>
                            </a:xfrm>
                            <a:prstGeom prst="mathPlus">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36000" tIns="45720" rIns="36000" bIns="0" numCol="1" spcCol="0" rtlCol="0" fromWordArt="0" anchor="ctr" anchorCtr="0" forceAA="0" compatLnSpc="1">
                            <a:prstTxWarp prst="textNoShape">
                              <a:avLst/>
                            </a:prstTxWarp>
                            <a:noAutofit/>
                          </wps:bodyPr>
                        </wps:wsp>
                        <wps:wsp>
                          <wps:cNvPr id="433" name="Text Box 433"/>
                          <wps:cNvSpPr txBox="1"/>
                          <wps:spPr>
                            <a:xfrm>
                              <a:off x="4653719" y="314399"/>
                              <a:ext cx="452120" cy="252730"/>
                            </a:xfrm>
                            <a:prstGeom prst="rect">
                              <a:avLst/>
                            </a:prstGeom>
                            <a:noFill/>
                            <a:ln w="6350">
                              <a:noFill/>
                            </a:ln>
                          </wps:spPr>
                          <wps:txbx>
                            <w:txbxContent>
                              <w:p w14:paraId="763B0244" w14:textId="77777777" w:rsidR="003D63D8" w:rsidRPr="0072738B" w:rsidRDefault="003D63D8" w:rsidP="003D63D8">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4" name="Text Box 434"/>
                        <wps:cNvSpPr txBox="1"/>
                        <wps:spPr>
                          <a:xfrm>
                            <a:off x="3657600" y="1123950"/>
                            <a:ext cx="428625" cy="381000"/>
                          </a:xfrm>
                          <a:prstGeom prst="rect">
                            <a:avLst/>
                          </a:prstGeom>
                          <a:noFill/>
                          <a:ln w="6350">
                            <a:noFill/>
                          </a:ln>
                        </wps:spPr>
                        <wps:txbx>
                          <w:txbxContent>
                            <w:p w14:paraId="4784ACDA" w14:textId="77777777" w:rsidR="003D63D8" w:rsidRPr="009A3EBD" w:rsidRDefault="003D63D8" w:rsidP="003D63D8">
                              <w:pPr>
                                <w:rPr>
                                  <w:color w:val="00B050"/>
                                  <w:sz w:val="54"/>
                                  <w:szCs w:val="54"/>
                                </w:rPr>
                              </w:pPr>
                              <w:r w:rsidRPr="009A3EBD">
                                <w:rPr>
                                  <w:rFonts w:ascii="Wingdings" w:eastAsia="Wingdings" w:hAnsi="Wingdings" w:cs="Wingdings"/>
                                  <w:color w:val="00B050"/>
                                  <w:sz w:val="54"/>
                                  <w:szCs w:val="54"/>
                                </w:rPr>
                                <w:t>ü</w:t>
                              </w:r>
                            </w:p>
                            <w:p w14:paraId="47E80142" w14:textId="77777777" w:rsidR="003D63D8" w:rsidRDefault="003D63D8" w:rsidP="003D63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5" name="Text Box 435"/>
                        <wps:cNvSpPr txBox="1"/>
                        <wps:spPr>
                          <a:xfrm>
                            <a:off x="3657600" y="238125"/>
                            <a:ext cx="361950" cy="419100"/>
                          </a:xfrm>
                          <a:prstGeom prst="rect">
                            <a:avLst/>
                          </a:prstGeom>
                          <a:noFill/>
                          <a:ln w="6350">
                            <a:noFill/>
                          </a:ln>
                        </wps:spPr>
                        <wps:txbx>
                          <w:txbxContent>
                            <w:p w14:paraId="514B3F9D" w14:textId="77777777" w:rsidR="003D63D8" w:rsidRPr="009A3EBD" w:rsidRDefault="003D63D8" w:rsidP="003D63D8">
                              <w:pPr>
                                <w:jc w:val="center"/>
                                <w:rPr>
                                  <w:color w:val="FF0000"/>
                                  <w:sz w:val="54"/>
                                  <w:szCs w:val="54"/>
                                </w:rPr>
                              </w:pPr>
                              <w:r w:rsidRPr="009A3EBD">
                                <w:rPr>
                                  <w:rFonts w:ascii="Wingdings" w:eastAsia="Wingdings" w:hAnsi="Wingdings" w:cs="Wingdings"/>
                                  <w:color w:val="FF0000"/>
                                  <w:sz w:val="54"/>
                                  <w:szCs w:val="54"/>
                                </w:rPr>
                                <w:t>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 name="Text Box 436"/>
                        <wps:cNvSpPr txBox="1"/>
                        <wps:spPr>
                          <a:xfrm>
                            <a:off x="4181475" y="295275"/>
                            <a:ext cx="452021" cy="252414"/>
                          </a:xfrm>
                          <a:prstGeom prst="rect">
                            <a:avLst/>
                          </a:prstGeom>
                          <a:noFill/>
                          <a:ln w="6350">
                            <a:noFill/>
                          </a:ln>
                        </wps:spPr>
                        <wps:txbx>
                          <w:txbxContent>
                            <w:p w14:paraId="3EAA4C27" w14:textId="77777777" w:rsidR="003D63D8" w:rsidRPr="0072738B" w:rsidRDefault="003D63D8" w:rsidP="003D63D8">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Text Box 437"/>
                        <wps:cNvSpPr txBox="1"/>
                        <wps:spPr>
                          <a:xfrm>
                            <a:off x="5124450" y="314325"/>
                            <a:ext cx="452021" cy="252414"/>
                          </a:xfrm>
                          <a:prstGeom prst="rect">
                            <a:avLst/>
                          </a:prstGeom>
                          <a:noFill/>
                          <a:ln w="6350">
                            <a:noFill/>
                          </a:ln>
                        </wps:spPr>
                        <wps:txbx>
                          <w:txbxContent>
                            <w:p w14:paraId="593DB296" w14:textId="77777777" w:rsidR="003D63D8" w:rsidRPr="0072738B" w:rsidRDefault="003D63D8" w:rsidP="003D63D8">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9BA937F" id="Group 409" o:spid="_x0000_s1467" style="position:absolute;margin-left:0;margin-top:1.45pt;width:448.55pt;height:141.5pt;z-index:251734017;mso-position-horizontal-relative:margin;mso-height-relative:margin" coordsize="56965,17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">
                <v:group id="Group 410" o:spid="_x0000_s1468" style="position:absolute;width:56965;height:17970" coordsize="56978,1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Google Shape;36;p1" o:spid="_x0000_s1469" type="#_x0000_t202" style="position:absolute;left:25476;top:5648;width:11017;height:1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" filled="f" stroked="f">
                    <v:textbox inset="2mm,2mm,2mm,2mm">
                      <w:txbxContent>
                        <w:p w14:paraId="24EABE1D" w14:textId="77777777" w:rsidR="003D63D8" w:rsidRPr="0072738B" w:rsidRDefault="003D63D8" w:rsidP="003D63D8">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Benefits we don’t count as income, like:</w:t>
                          </w:r>
                        </w:p>
                        <w:p w14:paraId="5C8C2E55" w14:textId="77777777" w:rsidR="003D63D8" w:rsidRPr="0072738B" w:rsidRDefault="003D63D8" w:rsidP="003D63D8">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 xml:space="preserve">- Education Allowance </w:t>
                          </w:r>
                        </w:p>
                        <w:p w14:paraId="08DA5DE1" w14:textId="77777777" w:rsidR="003D63D8" w:rsidRPr="0072738B" w:rsidRDefault="003D63D8" w:rsidP="003D63D8">
                          <w:pPr>
                            <w:spacing w:before="0" w:after="0"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w:t>
                          </w:r>
                          <w:r w:rsidRPr="00B200A7">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Large Family Supplement</w:t>
                          </w:r>
                        </w:p>
                      </w:txbxContent>
                    </v:textbox>
                  </v:shape>
                  <v:shape id="Google Shape;35;p1" o:spid="_x0000_s1470" type="#_x0000_t202" style="position:absolute;left:2253;top:4924;width:11748;height:1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" filled="f" stroked="f">
                    <v:textbox inset="2mm,2mm,2mm,2mm">
                      <w:txbxContent>
                        <w:p w14:paraId="6E235A4D" w14:textId="77777777" w:rsidR="003D63D8" w:rsidRPr="0072738B" w:rsidRDefault="003D63D8" w:rsidP="003D63D8">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Any income received by household members 18 years and over, like:</w:t>
                          </w:r>
                          <w:r w:rsidRPr="0072738B">
                            <w:rPr>
                              <w:rFonts w:ascii="Arial Nova Light" w:eastAsia="HELVETICA NEUE LIGHT" w:hAnsi="Arial Nova Light" w:cs="HELVETICA NEUE LIGHT"/>
                              <w:sz w:val="16"/>
                              <w:szCs w:val="16"/>
                            </w:rPr>
                            <w:br/>
                            <w:t>- Wages</w:t>
                          </w:r>
                          <w:r w:rsidRPr="0072738B">
                            <w:rPr>
                              <w:rFonts w:ascii="Arial Nova Light" w:eastAsia="HELVETICA NEUE LIGHT" w:hAnsi="Arial Nova Light" w:cs="HELVETICA NEUE LIGHT"/>
                              <w:sz w:val="16"/>
                              <w:szCs w:val="16"/>
                            </w:rPr>
                            <w:br/>
                            <w:t>- Primary Centrelink payments</w:t>
                          </w:r>
                          <w:r w:rsidRPr="0072738B">
                            <w:rPr>
                              <w:rFonts w:ascii="Arial Nova Light" w:eastAsia="HELVETICA NEUE LIGHT" w:hAnsi="Arial Nova Light" w:cs="HELVETICA NEUE LIGHT"/>
                              <w:sz w:val="16"/>
                              <w:szCs w:val="16"/>
                            </w:rPr>
                            <w:br/>
                            <w:t xml:space="preserve">- Investment earnings </w:t>
                          </w:r>
                        </w:p>
                      </w:txbxContent>
                    </v:textbox>
                  </v:shape>
                  <v:shape id="Google Shape;43;p1" o:spid="_x0000_s1471" type="#_x0000_t202" style="position:absolute;left:15290;top:5286;width:998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" filled="f" stroked="f">
                    <v:textbox inset="2mm,2mm,2mm,2mm">
                      <w:txbxContent>
                        <w:p w14:paraId="504BA07E" w14:textId="77777777" w:rsidR="003D63D8" w:rsidRPr="0072738B" w:rsidRDefault="003D63D8" w:rsidP="003D63D8">
                          <w:pPr>
                            <w:spacing w:line="288" w:lineRule="auto"/>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Family Tax Benefit</w:t>
                          </w:r>
                        </w:p>
                      </w:txbxContent>
                    </v:textbox>
                  </v:shape>
                  <v:shape id="Google Shape;37;p1" o:spid="_x0000_s1472" type="#_x0000_t202" style="position:absolute;left:15160;top:12207;width:963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" filled="f" stroked="f">
                    <v:textbox inset="2mm,2mm,2mm,2mm">
                      <w:txbxContent>
                        <w:p w14:paraId="6AE85379" w14:textId="77777777" w:rsidR="003D63D8" w:rsidRPr="0072738B" w:rsidRDefault="003D63D8" w:rsidP="003D63D8">
                          <w:pPr>
                            <w:rPr>
                              <w:rFonts w:ascii="Arial Nova Light" w:eastAsia="HELVETICA NEUE LIGHT" w:hAnsi="Arial Nova Light" w:cs="HELVETICA NEUE LIGHT"/>
                              <w:sz w:val="16"/>
                              <w:szCs w:val="16"/>
                            </w:rPr>
                          </w:pPr>
                          <w:r w:rsidRPr="0072738B">
                            <w:rPr>
                              <w:rFonts w:ascii="Arial Nova Light" w:eastAsia="HELVETICA NEUE LIGHT" w:hAnsi="Arial Nova Light" w:cs="HELVETICA NEUE LIGHT"/>
                              <w:sz w:val="16"/>
                              <w:szCs w:val="16"/>
                            </w:rPr>
                            <w:t>Commonwealth Rent Assistance</w:t>
                          </w:r>
                        </w:p>
                      </w:txbxContent>
                    </v:textbox>
                  </v:shape>
                  <v:shape id="Graphic 415" o:spid="_x0000_s1473" type="#_x0000_t75" alt="Stuffed Toy outline" style="position:absolute;left:15480;top:1613;width:4477;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">
                    <v:imagedata r:id="rId28" o:title="Stuffed Toy outline"/>
                  </v:shape>
                  <v:shape id="Graphic 416" o:spid="_x0000_s1474" type="#_x0000_t75" alt="Money outline" style="position:absolute;left:3476;top:666;width:4057;height: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">
                    <v:imagedata r:id="rId29" o:title="Money outline"/>
                  </v:shape>
                  <v:shape id="Graphic 417" o:spid="_x0000_s1475" type="#_x0000_t75" alt="Home outline" style="position:absolute;left:14883;top:8138;width:507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">
                    <v:imagedata r:id="rId30" o:title="Home outline"/>
                  </v:shape>
                  <v:shape id="Text Box 418" o:spid="_x0000_s1476" type="#_x0000_t202" style="position:absolute;left:7595;top:1167;width:6020;height:4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" filled="f" stroked="f" strokeweight=".5pt">
                    <v:textbox>
                      <w:txbxContent>
                        <w:p w14:paraId="75C2B999" w14:textId="77777777" w:rsidR="003D63D8" w:rsidRPr="00D05FB4" w:rsidRDefault="003D63D8" w:rsidP="003D63D8">
                          <w:pPr>
                            <w:rPr>
                              <w:rFonts w:ascii="Yu Gothic UI Semibold" w:eastAsia="Yu Gothic UI Semibold" w:hAnsi="Yu Gothic UI Semibold"/>
                              <w:color w:val="92D050"/>
                              <w:sz w:val="30"/>
                              <w:szCs w:val="30"/>
                            </w:rPr>
                          </w:pPr>
                          <w:r w:rsidRPr="00D05FB4">
                            <w:rPr>
                              <w:rFonts w:ascii="Yu Gothic UI Semibold" w:eastAsia="Yu Gothic UI Semibold" w:hAnsi="Yu Gothic UI Semibold"/>
                              <w:color w:val="92D050"/>
                              <w:sz w:val="30"/>
                              <w:szCs w:val="30"/>
                              <w:highlight w:val="yellow"/>
                            </w:rPr>
                            <w:t>25%</w:t>
                          </w:r>
                        </w:p>
                      </w:txbxContent>
                    </v:textbox>
                  </v:shape>
                  <v:shape id="Text Box 419" o:spid="_x0000_s1477" type="#_x0000_t202" style="position:absolute;left:19319;top:1348;width:5385;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" filled="f" stroked="f" strokeweight=".5pt">
                    <v:textbox>
                      <w:txbxContent>
                        <w:p w14:paraId="0B1513D3" w14:textId="77777777" w:rsidR="003D63D8" w:rsidRPr="00E8118D" w:rsidRDefault="003D63D8" w:rsidP="003D63D8">
                          <w:pPr>
                            <w:rPr>
                              <w:rFonts w:ascii="Yu Gothic UI Semibold" w:eastAsia="Yu Gothic UI Semibold" w:hAnsi="Yu Gothic UI Semibold"/>
                              <w:color w:val="035DD3" w:themeColor="accent2"/>
                              <w:sz w:val="30"/>
                              <w:szCs w:val="30"/>
                            </w:rPr>
                          </w:pPr>
                          <w:r w:rsidRPr="00E8118D">
                            <w:rPr>
                              <w:rFonts w:ascii="Yu Gothic UI Semibold" w:eastAsia="Yu Gothic UI Semibold" w:hAnsi="Yu Gothic UI Semibold"/>
                              <w:color w:val="035DD3" w:themeColor="accent2"/>
                              <w:sz w:val="30"/>
                              <w:szCs w:val="30"/>
                            </w:rPr>
                            <w:t>15%</w:t>
                          </w:r>
                        </w:p>
                      </w:txbxContent>
                    </v:textbox>
                  </v:shape>
                  <v:shape id="Text Box 420" o:spid="_x0000_s1478" type="#_x0000_t202" style="position:absolute;left:19319;top:8379;width:6877;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" filled="f" stroked="f" strokeweight=".5pt">
                    <v:textbox>
                      <w:txbxContent>
                        <w:p w14:paraId="7C216D38" w14:textId="77777777" w:rsidR="003D63D8" w:rsidRPr="00427E2B" w:rsidRDefault="003D63D8" w:rsidP="003D63D8">
                          <w:pPr>
                            <w:rPr>
                              <w:rFonts w:ascii="Yu Gothic UI Semibold" w:eastAsia="Yu Gothic UI Semibold" w:hAnsi="Yu Gothic UI Semibold"/>
                              <w:color w:val="FF6F00" w:themeColor="accent4"/>
                              <w:sz w:val="30"/>
                              <w:szCs w:val="30"/>
                            </w:rPr>
                          </w:pPr>
                          <w:r w:rsidRPr="00427E2B">
                            <w:rPr>
                              <w:rFonts w:ascii="Yu Gothic UI Semibold" w:eastAsia="Yu Gothic UI Semibold" w:hAnsi="Yu Gothic UI Semibold"/>
                              <w:color w:val="FF6F00" w:themeColor="accent4"/>
                              <w:sz w:val="30"/>
                              <w:szCs w:val="30"/>
                            </w:rPr>
                            <w:t>100%</w:t>
                          </w:r>
                        </w:p>
                      </w:txbxContent>
                    </v:textbox>
                  </v:shape>
                  <v:shape id="Text Box 421" o:spid="_x0000_s1479" type="#_x0000_t202" style="position:absolute;left:30429;top:1442;width:5340;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" filled="f" stroked="f" strokeweight=".5pt">
                    <v:textbox>
                      <w:txbxContent>
                        <w:p w14:paraId="15DB5128" w14:textId="77777777" w:rsidR="003D63D8" w:rsidRPr="00427E2B" w:rsidRDefault="003D63D8" w:rsidP="003D63D8">
                          <w:pPr>
                            <w:rPr>
                              <w:rFonts w:ascii="Yu Gothic UI Semibold" w:eastAsia="Yu Gothic UI Semibold" w:hAnsi="Yu Gothic UI Semibold"/>
                              <w:color w:val="7FC7FF" w:themeColor="text1" w:themeTint="80"/>
                              <w:sz w:val="30"/>
                              <w:szCs w:val="30"/>
                            </w:rPr>
                          </w:pPr>
                          <w:r w:rsidRPr="00427E2B">
                            <w:rPr>
                              <w:rFonts w:ascii="Yu Gothic UI Semibold" w:eastAsia="Yu Gothic UI Semibold" w:hAnsi="Yu Gothic UI Semibold"/>
                              <w:color w:val="7FC7FF" w:themeColor="text1" w:themeTint="80"/>
                              <w:sz w:val="30"/>
                              <w:szCs w:val="30"/>
                            </w:rPr>
                            <w:t>0%</w:t>
                          </w:r>
                        </w:p>
                      </w:txbxContent>
                    </v:textbox>
                  </v:shape>
                  <v:shape id="Graphic 422" o:spid="_x0000_s1480" type="#_x0000_t75" alt="Piggy Bank outline" style="position:absolute;left:26111;top:996;width:4769;height:5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">
                    <v:imagedata r:id="rId31" o:title="Piggy Bank outline"/>
                  </v:shape>
                  <v:roundrect id="Rectangle: Rounded Corners 423" o:spid="_x0000_s1481" style="position:absolute;left:40881;top:412;width:15951;height:93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" fillcolor="#a7d8ff [2895]" stroked="f" strokeweight="2pt">
                    <v:textbox inset="1mm,,1mm,0"/>
                  </v:roundrect>
                  <v:shape id="Graphic 424" o:spid="_x0000_s1482" type="#_x0000_t75" alt="Stuffed Toy outline" style="position:absolute;left:47216;top:666;width:3226;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">
                    <v:imagedata r:id="rId28" o:title="Stuffed Toy outline"/>
                  </v:shape>
                  <v:shape id="Graphic 425" o:spid="_x0000_s1483" type="#_x0000_t75" alt="Home outline" style="position:absolute;left:51652;top:395;width:3531;height:3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">
                    <v:imagedata r:id="rId30" o:title="Home outline"/>
                  </v:shape>
                  <v:shape id="Graphic 426" o:spid="_x0000_s1484" type="#_x0000_t75" alt="Money outline" style="position:absolute;left:42191;top:350;width:3575;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">
                    <v:imagedata r:id="rId29" o:title="Money outline"/>
                  </v:shape>
                  <v:shape id="Text Box 427" o:spid="_x0000_s1485" type="#_x0000_t202" style="position:absolute;left:42096;top:4924;width:13265;height:4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" filled="f" stroked="f" strokeweight=".5pt">
                    <v:textbox>
                      <w:txbxContent>
                        <w:p w14:paraId="3DAA5A37" w14:textId="77777777" w:rsidR="003D63D8" w:rsidRPr="0072738B" w:rsidRDefault="003D63D8" w:rsidP="003D63D8">
                          <w:pPr>
                            <w:spacing w:after="120"/>
                            <w:jc w:val="center"/>
                            <w:rPr>
                              <w:rFonts w:ascii="Arial Nova Light" w:eastAsia="HELVETICA NEUE LIGHT" w:hAnsi="Arial Nova Light" w:cstheme="minorHAnsi"/>
                              <w:sz w:val="16"/>
                              <w:szCs w:val="16"/>
                            </w:rPr>
                          </w:pPr>
                          <w:r w:rsidRPr="0072738B">
                            <w:rPr>
                              <w:rFonts w:ascii="Arial Nova Light" w:eastAsia="HELVETICA NEUE LIGHT" w:hAnsi="Arial Nova Light" w:cstheme="minorHAnsi"/>
                              <w:sz w:val="16"/>
                              <w:szCs w:val="16"/>
                            </w:rPr>
                            <w:t>If we based rent on your income, it would be $XXX</w:t>
                          </w:r>
                        </w:p>
                        <w:p w14:paraId="4B53B451" w14:textId="77777777" w:rsidR="003D63D8" w:rsidRPr="00AD3A9A" w:rsidRDefault="003D63D8" w:rsidP="003D63D8">
                          <w:pPr>
                            <w:spacing w:before="120"/>
                            <w:jc w:val="center"/>
                            <w:rPr>
                              <w:rFonts w:ascii="helev" w:hAnsi="helev" w:cstheme="minorHAnsi"/>
                              <w:sz w:val="16"/>
                              <w:szCs w:val="16"/>
                            </w:rPr>
                          </w:pPr>
                        </w:p>
                      </w:txbxContent>
                    </v:textbox>
                  </v:shape>
                  <v:shape id="Text Box 428" o:spid="_x0000_s1486" type="#_x0000_t202" style="position:absolute;left:42205;top:10856;width:13265;height:6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" filled="f" stroked="f" strokeweight=".5pt">
                    <v:textbox>
                      <w:txbxContent>
                        <w:p w14:paraId="635B5622" w14:textId="77777777" w:rsidR="003D63D8" w:rsidRPr="0072738B" w:rsidRDefault="003D63D8" w:rsidP="003D63D8">
                          <w:pPr>
                            <w:spacing w:before="0" w:after="0"/>
                            <w:jc w:val="center"/>
                            <w:rPr>
                              <w:rFonts w:ascii="Arial Nova Light" w:eastAsia="HELVETICA NEUE LIGHT" w:hAnsi="Arial Nova Light" w:cs="HELVETICA NEUE LIGHT"/>
                              <w:b/>
                              <w:bCs/>
                              <w:sz w:val="16"/>
                              <w:szCs w:val="16"/>
                            </w:rPr>
                          </w:pPr>
                          <w:r w:rsidRPr="00E40B79">
                            <w:rPr>
                              <w:rFonts w:ascii="Arial Nova Light" w:eastAsia="HELVETICA NEUE LIGHT" w:hAnsi="Arial Nova Light" w:cs="HELVETICA NEUE LIGHT"/>
                              <w:b/>
                              <w:bCs/>
                              <w:sz w:val="16"/>
                              <w:szCs w:val="16"/>
                              <w:u w:val="single"/>
                            </w:rPr>
                            <w:t>BUT</w:t>
                          </w:r>
                          <w:r w:rsidRPr="0072738B">
                            <w:rPr>
                              <w:rFonts w:ascii="Arial Nova Light" w:eastAsia="HELVETICA NEUE LIGHT" w:hAnsi="Arial Nova Light" w:cs="HELVETICA NEUE LIGHT"/>
                              <w:sz w:val="16"/>
                              <w:szCs w:val="16"/>
                            </w:rPr>
                            <w:t xml:space="preserve"> </w:t>
                          </w:r>
                          <w:r>
                            <w:rPr>
                              <w:rFonts w:ascii="Arial Nova Light" w:eastAsia="HELVETICA NEUE LIGHT" w:hAnsi="Arial Nova Light" w:cs="HELVETICA NEUE LIGHT"/>
                              <w:sz w:val="16"/>
                              <w:szCs w:val="16"/>
                            </w:rPr>
                            <w:t xml:space="preserve">Market-based </w:t>
                          </w:r>
                          <w:r w:rsidRPr="0072738B">
                            <w:rPr>
                              <w:rFonts w:ascii="Arial Nova Light" w:eastAsia="HELVETICA NEUE LIGHT" w:hAnsi="Arial Nova Light" w:cs="HELVETICA NEUE LIGHT"/>
                              <w:sz w:val="16"/>
                              <w:szCs w:val="16"/>
                            </w:rPr>
                            <w:t xml:space="preserve">rent for the property is </w:t>
                          </w:r>
                          <w:r w:rsidRPr="00D87032">
                            <w:rPr>
                              <w:rFonts w:ascii="Arial Nova Light" w:eastAsia="HELVETICA NEUE LIGHT" w:hAnsi="Arial Nova Light" w:cs="HELVETICA NEUE LIGHT"/>
                              <w:b/>
                              <w:bCs/>
                              <w:color w:val="auto"/>
                              <w:sz w:val="16"/>
                              <w:szCs w:val="16"/>
                            </w:rPr>
                            <w:t>$XXX</w:t>
                          </w:r>
                        </w:p>
                        <w:p w14:paraId="42045282" w14:textId="77777777" w:rsidR="003D63D8" w:rsidRPr="00D05FB4" w:rsidRDefault="003D63D8" w:rsidP="003D63D8">
                          <w:pPr>
                            <w:spacing w:before="0" w:after="0"/>
                            <w:jc w:val="center"/>
                            <w:rPr>
                              <w:rFonts w:ascii="Arial Nova Light" w:hAnsi="Arial Nova Light" w:cstheme="minorHAnsi"/>
                              <w:color w:val="00B050"/>
                              <w:sz w:val="18"/>
                              <w:szCs w:val="18"/>
                            </w:rPr>
                          </w:pPr>
                          <w:r w:rsidRPr="00D05FB4">
                            <w:rPr>
                              <w:rFonts w:ascii="Arial Nova Light" w:eastAsia="HELVETICA NEUE LIGHT" w:hAnsi="Arial Nova Light" w:cs="HELVETICA NEUE LIGHT"/>
                              <w:b/>
                              <w:bCs/>
                              <w:color w:val="00B050"/>
                              <w:sz w:val="16"/>
                              <w:szCs w:val="16"/>
                            </w:rPr>
                            <w:t>THIS IS THE AMOUNT YOU PAY</w:t>
                          </w:r>
                        </w:p>
                      </w:txbxContent>
                    </v:textbox>
                  </v:shape>
                  <v:shape id="Plus Sign 429" o:spid="_x0000_s1487" style="position:absolute;left:45548;top:4147;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roundrect id="Rectangle: Rounded Corners 430" o:spid="_x0000_s1488" style="position:absolute;width:36696;height:17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" filled="f" strokecolor="#d8eeff [3204]" strokeweight="2.25pt">
                    <v:textbox inset="1mm,,1mm,0"/>
                  </v:roundrect>
                  <v:roundrect id="Rectangle: Rounded Corners 431" o:spid="_x0000_s1489" style="position:absolute;left:40881;top:10242;width:16097;height:7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" filled="f" strokecolor="#d8eeff [3215]" strokeweight="2.25pt">
                    <v:textbox inset="1mm,,1mm,0"/>
                  </v:roundrect>
                  <v:shape id="Plus Sign 432" o:spid="_x0000_s1490" style="position:absolute;left:50437;top:4238;width:1397;height:1092;visibility:visible;mso-wrap-style:square;v-text-anchor:middle" coordsize="13970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" path="m18517,41766r38489,l57006,14477r25688,l82694,41766r38489,l121183,67454r-38489,l82694,94743r-25688,l57006,67454r-38489,l18517,41766xe" fillcolor="#0090ff [3213]" stroked="f" strokeweight="2pt">
                    <v:path arrowok="t" o:connecttype="custom" o:connectlocs="18517,41766;57006,41766;57006,14477;82694,14477;82694,41766;121183,41766;121183,67454;82694,67454;82694,94743;57006,94743;57006,67454;18517,67454;18517,41766" o:connectangles="0,0,0,0,0,0,0,0,0,0,0,0,0"/>
                  </v:shape>
                  <v:shape id="Text Box 433" o:spid="_x0000_s1491" type="#_x0000_t202" style="position:absolute;left:46537;top:3143;width:4521;height:2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" filled="f" stroked="f" strokeweight=".5pt">
                    <v:textbox>
                      <w:txbxContent>
                        <w:p w14:paraId="763B0244" w14:textId="77777777" w:rsidR="003D63D8" w:rsidRPr="0072738B" w:rsidRDefault="003D63D8" w:rsidP="003D63D8">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v:textbox>
                  </v:shape>
                </v:group>
                <v:shape id="Text Box 434" o:spid="_x0000_s1492" type="#_x0000_t202" style="position:absolute;left:36576;top:11239;width:42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WU5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8xz+z4QjINd/AAAA//8DAFBLAQItABQABgAIAAAAIQDb4fbL7gAAAIUBAAATAAAAAAAA&#10;AAAAAAAAAAAAAABbQ29udGVudF9UeXBlc10ueG1sUEsBAi0AFAAGAAgAAAAhAFr0LFu/AAAAFQEA&#10;AAsAAAAAAAAAAAAAAAAAHwEAAF9yZWxzLy5yZWxzUEsBAi0AFAAGAAgAAAAhALWtZTnHAAAA3AAA&#10;AA8AAAAAAAAAAAAAAAAABwIAAGRycy9kb3ducmV2LnhtbFBLBQYAAAAAAwADALcAAAD7AgAAAAA=&#10;" filled="f" stroked="f" strokeweight=".5pt">
                  <v:textbox>
                    <w:txbxContent>
                      <w:p w14:paraId="4784ACDA" w14:textId="77777777" w:rsidR="003D63D8" w:rsidRPr="009A3EBD" w:rsidRDefault="003D63D8" w:rsidP="003D63D8">
                        <w:pPr>
                          <w:rPr>
                            <w:color w:val="00B050"/>
                            <w:sz w:val="54"/>
                            <w:szCs w:val="54"/>
                          </w:rPr>
                        </w:pPr>
                        <w:r w:rsidRPr="009A3EBD">
                          <w:rPr>
                            <w:rFonts w:ascii="Wingdings" w:eastAsia="Wingdings" w:hAnsi="Wingdings" w:cs="Wingdings"/>
                            <w:color w:val="00B050"/>
                            <w:sz w:val="54"/>
                            <w:szCs w:val="54"/>
                          </w:rPr>
                          <w:t>ü</w:t>
                        </w:r>
                      </w:p>
                      <w:p w14:paraId="47E80142" w14:textId="77777777" w:rsidR="003D63D8" w:rsidRDefault="003D63D8" w:rsidP="003D63D8"/>
                    </w:txbxContent>
                  </v:textbox>
                </v:shape>
                <v:shape id="Text Box 435" o:spid="_x0000_s1493" type="#_x0000_t202" style="position:absolute;left:36576;top:2381;width:3619;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cCi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L8xz+z4QjINd/AAAA//8DAFBLAQItABQABgAIAAAAIQDb4fbL7gAAAIUBAAATAAAAAAAA&#10;AAAAAAAAAAAAAABbQ29udGVudF9UeXBlc10ueG1sUEsBAi0AFAAGAAgAAAAhAFr0LFu/AAAAFQEA&#10;AAsAAAAAAAAAAAAAAAAAHwEAAF9yZWxzLy5yZWxzUEsBAi0AFAAGAAgAAAAhANrhwKLHAAAA3AAA&#10;AA8AAAAAAAAAAAAAAAAABwIAAGRycy9kb3ducmV2LnhtbFBLBQYAAAAAAwADALcAAAD7AgAAAAA=&#10;" filled="f" stroked="f" strokeweight=".5pt">
                  <v:textbox>
                    <w:txbxContent>
                      <w:p w14:paraId="514B3F9D" w14:textId="77777777" w:rsidR="003D63D8" w:rsidRPr="009A3EBD" w:rsidRDefault="003D63D8" w:rsidP="003D63D8">
                        <w:pPr>
                          <w:jc w:val="center"/>
                          <w:rPr>
                            <w:color w:val="FF0000"/>
                            <w:sz w:val="54"/>
                            <w:szCs w:val="54"/>
                          </w:rPr>
                        </w:pPr>
                        <w:r w:rsidRPr="009A3EBD">
                          <w:rPr>
                            <w:rFonts w:ascii="Wingdings" w:eastAsia="Wingdings" w:hAnsi="Wingdings" w:cs="Wingdings"/>
                            <w:color w:val="FF0000"/>
                            <w:sz w:val="54"/>
                            <w:szCs w:val="54"/>
                          </w:rPr>
                          <w:t>û</w:t>
                        </w:r>
                      </w:p>
                    </w:txbxContent>
                  </v:textbox>
                </v:shape>
                <v:shape id="Text Box 436" o:spid="_x0000_s1494" type="#_x0000_t202" style="position:absolute;left:41814;top:2952;width:4520;height: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" filled="f" stroked="f" strokeweight=".5pt">
                  <v:textbox>
                    <w:txbxContent>
                      <w:p w14:paraId="3EAA4C27" w14:textId="77777777" w:rsidR="003D63D8" w:rsidRPr="0072738B" w:rsidRDefault="003D63D8" w:rsidP="003D63D8">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v:textbox>
                </v:shape>
                <v:shape id="Text Box 437" o:spid="_x0000_s1495" type="#_x0000_t202" style="position:absolute;left:51244;top:3143;width:4520;height: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" filled="f" stroked="f" strokeweight=".5pt">
                  <v:textbox>
                    <w:txbxContent>
                      <w:p w14:paraId="593DB296" w14:textId="77777777" w:rsidR="003D63D8" w:rsidRPr="0072738B" w:rsidRDefault="003D63D8" w:rsidP="003D63D8">
                        <w:pPr>
                          <w:rPr>
                            <w:rFonts w:ascii="Arial Nova Light" w:hAnsi="Arial Nova Light" w:cstheme="minorHAnsi"/>
                            <w:sz w:val="16"/>
                            <w:szCs w:val="16"/>
                          </w:rPr>
                        </w:pPr>
                        <w:r w:rsidRPr="0072738B">
                          <w:rPr>
                            <w:rFonts w:ascii="Arial Nova Light" w:eastAsia="HELVETICA NEUE LIGHT" w:hAnsi="Arial Nova Light" w:cs="HELVETICA NEUE LIGHT"/>
                            <w:sz w:val="16"/>
                            <w:szCs w:val="16"/>
                          </w:rPr>
                          <w:t>$XXX</w:t>
                        </w:r>
                      </w:p>
                    </w:txbxContent>
                  </v:textbox>
                </v:shape>
                <w10:wrap anchorx="margin"/>
              </v:group>
            </w:pict>
          </mc:Fallback>
        </mc:AlternateContent>
      </w:r>
    </w:p>
    <w:p w14:paraId="097FD567" w14:textId="77777777" w:rsidR="003D63D8" w:rsidRDefault="003D63D8" w:rsidP="001404E6">
      <w:pPr>
        <w:rPr>
          <w:b/>
          <w:bCs/>
        </w:rPr>
      </w:pPr>
    </w:p>
    <w:p w14:paraId="637A09B2" w14:textId="77777777" w:rsidR="003D63D8" w:rsidRDefault="003D63D8" w:rsidP="001404E6">
      <w:pPr>
        <w:rPr>
          <w:b/>
          <w:bCs/>
        </w:rPr>
      </w:pPr>
    </w:p>
    <w:p w14:paraId="440EE06B" w14:textId="77777777" w:rsidR="003D63D8" w:rsidRDefault="003D63D8" w:rsidP="001404E6">
      <w:pPr>
        <w:rPr>
          <w:b/>
          <w:bCs/>
        </w:rPr>
      </w:pPr>
    </w:p>
    <w:p w14:paraId="4A28E750" w14:textId="77777777" w:rsidR="003D63D8" w:rsidRDefault="003D63D8" w:rsidP="001404E6">
      <w:pPr>
        <w:rPr>
          <w:b/>
          <w:bCs/>
        </w:rPr>
      </w:pPr>
    </w:p>
    <w:p w14:paraId="6A481994" w14:textId="77777777" w:rsidR="003D63D8" w:rsidRDefault="003D63D8" w:rsidP="001404E6">
      <w:pPr>
        <w:rPr>
          <w:b/>
          <w:bCs/>
        </w:rPr>
      </w:pPr>
    </w:p>
    <w:p w14:paraId="7F1A8AEA" w14:textId="77777777" w:rsidR="003D63D8" w:rsidRDefault="003D63D8" w:rsidP="001404E6">
      <w:pPr>
        <w:rPr>
          <w:b/>
          <w:bCs/>
        </w:rPr>
      </w:pPr>
    </w:p>
    <w:p w14:paraId="2525134A" w14:textId="6B0A242C" w:rsidR="001404E6" w:rsidRDefault="001404E6" w:rsidP="001404E6">
      <w:pPr>
        <w:rPr>
          <w:b/>
          <w:bCs/>
        </w:rPr>
      </w:pPr>
      <w:r>
        <w:rPr>
          <w:b/>
          <w:bCs/>
        </w:rPr>
        <w:t>Option style 2:</w:t>
      </w:r>
    </w:p>
    <w:p w14:paraId="1B140B8B" w14:textId="4B8C9BBB" w:rsidR="00D05FB4" w:rsidRDefault="00D05FB4" w:rsidP="001404E6">
      <w:pPr>
        <w:rPr>
          <w:b/>
          <w:bCs/>
        </w:rPr>
      </w:pPr>
      <w:r>
        <w:rPr>
          <w:b/>
          <w:bCs/>
          <w:noProof/>
        </w:rPr>
        <mc:AlternateContent>
          <mc:Choice Requires="wpg">
            <w:drawing>
              <wp:anchor distT="0" distB="0" distL="114300" distR="114300" simplePos="0" relativeHeight="251736065" behindDoc="0" locked="0" layoutInCell="1" allowOverlap="1" wp14:anchorId="6C3F3A29" wp14:editId="50A71FF1">
                <wp:simplePos x="0" y="0"/>
                <wp:positionH relativeFrom="column">
                  <wp:posOffset>0</wp:posOffset>
                </wp:positionH>
                <wp:positionV relativeFrom="paragraph">
                  <wp:posOffset>0</wp:posOffset>
                </wp:positionV>
                <wp:extent cx="5305425" cy="5101193"/>
                <wp:effectExtent l="0" t="0" r="0" b="4445"/>
                <wp:wrapNone/>
                <wp:docPr id="14" name="Group 14"/>
                <wp:cNvGraphicFramePr/>
                <a:graphic xmlns:a="http://schemas.openxmlformats.org/drawingml/2006/main">
                  <a:graphicData uri="http://schemas.microsoft.com/office/word/2010/wordprocessingGroup">
                    <wpg:wgp>
                      <wpg:cNvGrpSpPr/>
                      <wpg:grpSpPr>
                        <a:xfrm>
                          <a:off x="0" y="0"/>
                          <a:ext cx="5305425" cy="5101193"/>
                          <a:chOff x="0" y="0"/>
                          <a:chExt cx="5305425" cy="5101193"/>
                        </a:xfrm>
                      </wpg:grpSpPr>
                      <wps:wsp>
                        <wps:cNvPr id="802" name="Google Shape;38;p1"/>
                        <wps:cNvSpPr/>
                        <wps:spPr>
                          <a:xfrm>
                            <a:off x="2019300" y="3952875"/>
                            <a:ext cx="1598930" cy="229870"/>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74" name="Google Shape;31;p1"/>
                        <wps:cNvSpPr txBox="1"/>
                        <wps:spPr>
                          <a:xfrm>
                            <a:off x="28575" y="0"/>
                            <a:ext cx="2294282" cy="308684"/>
                          </a:xfrm>
                          <a:prstGeom prst="rect">
                            <a:avLst/>
                          </a:prstGeom>
                          <a:noFill/>
                          <a:ln>
                            <a:noFill/>
                          </a:ln>
                        </wps:spPr>
                        <wps:txbx>
                          <w:txbxContent>
                            <w:p w14:paraId="6B0B88FE" w14:textId="77777777" w:rsidR="00D05FB4" w:rsidRPr="0061708E" w:rsidRDefault="00D05FB4" w:rsidP="00D05FB4">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wps:txbx>
                        <wps:bodyPr spcFirstLastPara="1" wrap="square" lIns="0" tIns="0" rIns="0" bIns="0" anchor="t" anchorCtr="0">
                          <a:noAutofit/>
                        </wps:bodyPr>
                      </wps:wsp>
                      <wps:wsp>
                        <wps:cNvPr id="773" name="Google Shape;27;p1"/>
                        <wps:cNvCnPr/>
                        <wps:spPr>
                          <a:xfrm>
                            <a:off x="1685925" y="4629150"/>
                            <a:ext cx="287523"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775" name="Google Shape;29;p1"/>
                        <wps:cNvSpPr/>
                        <wps:spPr>
                          <a:xfrm>
                            <a:off x="28575" y="990600"/>
                            <a:ext cx="1599607" cy="1886139"/>
                          </a:xfrm>
                          <a:prstGeom prst="rect">
                            <a:avLst/>
                          </a:prstGeom>
                          <a:solidFill>
                            <a:schemeClr val="accent2">
                              <a:lumMod val="60000"/>
                              <a:lumOff val="40000"/>
                            </a:schemeClr>
                          </a:solidFill>
                          <a:ln>
                            <a:noFill/>
                          </a:ln>
                        </wps:spPr>
                        <wps:bodyPr spcFirstLastPara="1" wrap="square" lIns="91425" tIns="45700" rIns="91425" bIns="45700" anchor="ctr" anchorCtr="0">
                          <a:noAutofit/>
                        </wps:bodyPr>
                      </wps:wsp>
                      <wps:wsp>
                        <wps:cNvPr id="776" name="Google Shape;30;p1"/>
                        <wps:cNvSpPr/>
                        <wps:spPr>
                          <a:xfrm>
                            <a:off x="28575" y="2886075"/>
                            <a:ext cx="1599607" cy="1292888"/>
                          </a:xfrm>
                          <a:prstGeom prst="rect">
                            <a:avLst/>
                          </a:prstGeom>
                          <a:solidFill>
                            <a:schemeClr val="accent5"/>
                          </a:solidFill>
                          <a:ln>
                            <a:noFill/>
                          </a:ln>
                        </wps:spPr>
                        <wps:bodyPr spcFirstLastPara="1" wrap="square" lIns="91425" tIns="45700" rIns="91425" bIns="45700" anchor="ctr" anchorCtr="0">
                          <a:noAutofit/>
                        </wps:bodyPr>
                      </wps:wsp>
                      <wps:wsp>
                        <wps:cNvPr id="777" name="Google Shape;32;p1"/>
                        <wps:cNvSpPr/>
                        <wps:spPr>
                          <a:xfrm>
                            <a:off x="28575" y="3952875"/>
                            <a:ext cx="1599607" cy="230468"/>
                          </a:xfrm>
                          <a:prstGeom prst="rect">
                            <a:avLst/>
                          </a:prstGeom>
                          <a:solidFill>
                            <a:schemeClr val="dk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78" name="Google Shape;33;p1"/>
                        <wps:cNvSpPr/>
                        <wps:spPr>
                          <a:xfrm>
                            <a:off x="28575" y="2400300"/>
                            <a:ext cx="1599607" cy="471037"/>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79" name="Google Shape;34;p1"/>
                        <wps:cNvSpPr/>
                        <wps:spPr>
                          <a:xfrm>
                            <a:off x="28575" y="4171950"/>
                            <a:ext cx="1595554" cy="910460"/>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80" name="Google Shape;35;p1"/>
                        <wps:cNvSpPr txBox="1"/>
                        <wps:spPr>
                          <a:xfrm>
                            <a:off x="28575" y="990600"/>
                            <a:ext cx="1597209" cy="1255264"/>
                          </a:xfrm>
                          <a:prstGeom prst="rect">
                            <a:avLst/>
                          </a:prstGeom>
                          <a:noFill/>
                          <a:ln>
                            <a:noFill/>
                          </a:ln>
                        </wps:spPr>
                        <wps:txbx>
                          <w:txbxContent>
                            <w:p w14:paraId="16BB8681" w14:textId="77777777" w:rsidR="00D05FB4" w:rsidRPr="004F2D06" w:rsidRDefault="00D05FB4" w:rsidP="00D05FB4">
                              <w:pPr>
                                <w:spacing w:line="288" w:lineRule="auto"/>
                                <w:rPr>
                                  <w:rFonts w:ascii="Arial Nova Light" w:eastAsia="HELVETICA NEUE LIGHT" w:hAnsi="Arial Nova Light" w:cs="HELVETICA NEUE LIGHT"/>
                                  <w:color w:val="auto"/>
                                  <w:sz w:val="16"/>
                                  <w:szCs w:val="16"/>
                                  <w:lang w:val="en-US"/>
                                </w:rPr>
                              </w:pPr>
                              <w:r w:rsidRPr="004F2D06">
                                <w:rPr>
                                  <w:rFonts w:ascii="Arial Nova Light" w:eastAsia="HELVETICA NEUE LIGHT" w:hAnsi="Arial Nova Light" w:cs="HELVETICA NEUE LIGHT"/>
                                  <w:color w:val="auto"/>
                                  <w:sz w:val="16"/>
                                  <w:szCs w:val="16"/>
                                  <w:lang w:val="en-US"/>
                                </w:rPr>
                                <w:t>Any income received by household members 18 years and over, like:</w:t>
                              </w:r>
                              <w:r w:rsidRPr="004F2D06">
                                <w:rPr>
                                  <w:rFonts w:ascii="Arial Nova Light" w:eastAsia="HELVETICA NEUE LIGHT" w:hAnsi="Arial Nova Light" w:cs="HELVETICA NEUE LIGHT"/>
                                  <w:color w:val="auto"/>
                                  <w:sz w:val="16"/>
                                  <w:szCs w:val="16"/>
                                  <w:lang w:val="en-US"/>
                                </w:rPr>
                                <w:br/>
                                <w:t>- Wages</w:t>
                              </w:r>
                              <w:r w:rsidRPr="004F2D06">
                                <w:rPr>
                                  <w:rFonts w:ascii="Arial Nova Light" w:eastAsia="HELVETICA NEUE LIGHT" w:hAnsi="Arial Nova Light" w:cs="HELVETICA NEUE LIGHT"/>
                                  <w:color w:val="auto"/>
                                  <w:sz w:val="16"/>
                                  <w:szCs w:val="16"/>
                                  <w:lang w:val="en-US"/>
                                </w:rPr>
                                <w:br/>
                                <w:t>- Primary Centrelink payments</w:t>
                              </w:r>
                              <w:r w:rsidRPr="004F2D06">
                                <w:rPr>
                                  <w:rFonts w:ascii="Arial Nova Light" w:eastAsia="HELVETICA NEUE LIGHT" w:hAnsi="Arial Nova Light" w:cs="HELVETICA NEUE LIGHT"/>
                                  <w:color w:val="auto"/>
                                  <w:sz w:val="16"/>
                                  <w:szCs w:val="16"/>
                                  <w:lang w:val="en-US"/>
                                </w:rPr>
                                <w:br/>
                                <w:t xml:space="preserve">- Investment earnings </w:t>
                              </w:r>
                            </w:p>
                          </w:txbxContent>
                        </wps:txbx>
                        <wps:bodyPr spcFirstLastPara="1" wrap="square" lIns="72000" tIns="72000" rIns="72000" bIns="72000" anchor="t" anchorCtr="0">
                          <a:noAutofit/>
                        </wps:bodyPr>
                      </wps:wsp>
                      <wps:wsp>
                        <wps:cNvPr id="781" name="Google Shape;36;p1"/>
                        <wps:cNvSpPr txBox="1"/>
                        <wps:spPr>
                          <a:xfrm>
                            <a:off x="28575" y="276225"/>
                            <a:ext cx="1590548" cy="744432"/>
                          </a:xfrm>
                          <a:prstGeom prst="rect">
                            <a:avLst/>
                          </a:prstGeom>
                          <a:solidFill>
                            <a:schemeClr val="accent6">
                              <a:lumMod val="20000"/>
                              <a:lumOff val="80000"/>
                            </a:schemeClr>
                          </a:solidFill>
                          <a:ln>
                            <a:solidFill>
                              <a:schemeClr val="accent6">
                                <a:lumMod val="20000"/>
                                <a:lumOff val="80000"/>
                              </a:schemeClr>
                            </a:solidFill>
                          </a:ln>
                        </wps:spPr>
                        <wps:txbx>
                          <w:txbxContent>
                            <w:p w14:paraId="7CE8CFD5" w14:textId="764B0850" w:rsidR="00D05FB4" w:rsidRPr="001D66A2"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0A7A2434" w14:textId="77777777" w:rsidR="00D05FB4" w:rsidRPr="001D66A2"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wps:txbx>
                        <wps:bodyPr spcFirstLastPara="1" wrap="square" lIns="72000" tIns="72000" rIns="72000" bIns="72000" anchor="t" anchorCtr="0">
                          <a:noAutofit/>
                        </wps:bodyPr>
                      </wps:wsp>
                      <wps:wsp>
                        <wps:cNvPr id="782" name="Google Shape;37;p1"/>
                        <wps:cNvSpPr txBox="1"/>
                        <wps:spPr>
                          <a:xfrm>
                            <a:off x="28575" y="4171950"/>
                            <a:ext cx="1596817" cy="384904"/>
                          </a:xfrm>
                          <a:prstGeom prst="rect">
                            <a:avLst/>
                          </a:prstGeom>
                          <a:noFill/>
                          <a:ln>
                            <a:noFill/>
                          </a:ln>
                        </wps:spPr>
                        <wps:txbx>
                          <w:txbxContent>
                            <w:p w14:paraId="411C5667" w14:textId="77777777" w:rsidR="00D05FB4" w:rsidRPr="001D66A2" w:rsidRDefault="00D05FB4" w:rsidP="00D05FB4">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wps:txbx>
                        <wps:bodyPr spcFirstLastPara="1" wrap="square" lIns="72000" tIns="72000" rIns="72000" bIns="72000" anchor="t" anchorCtr="0">
                          <a:noAutofit/>
                        </wps:bodyPr>
                      </wps:wsp>
                      <wps:wsp>
                        <wps:cNvPr id="783" name="Google Shape;39;p1"/>
                        <wps:cNvSpPr/>
                        <wps:spPr>
                          <a:xfrm>
                            <a:off x="2019300" y="3486150"/>
                            <a:ext cx="1599607" cy="471614"/>
                          </a:xfrm>
                          <a:prstGeom prst="rect">
                            <a:avLst/>
                          </a:prstGeom>
                          <a:solidFill>
                            <a:schemeClr val="accent2">
                              <a:lumMod val="60000"/>
                              <a:lumOff val="40000"/>
                            </a:schemeClr>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84" name="Google Shape;40;p1"/>
                        <wps:cNvSpPr/>
                        <wps:spPr>
                          <a:xfrm>
                            <a:off x="2019300" y="4181475"/>
                            <a:ext cx="1599607" cy="905079"/>
                          </a:xfrm>
                          <a:prstGeom prst="rect">
                            <a:avLst/>
                          </a:prstGeom>
                          <a:solidFill>
                            <a:schemeClr val="bg2"/>
                          </a:solidFill>
                          <a:ln w="15875" cap="flat" cmpd="sng">
                            <a:solidFill>
                              <a:schemeClr val="accent6"/>
                            </a:solidFill>
                            <a:prstDash val="solid"/>
                            <a:miter lim="800000"/>
                            <a:headEnd type="none" w="sm" len="sm"/>
                            <a:tailEnd type="none" w="sm" len="sm"/>
                          </a:ln>
                        </wps:spPr>
                        <wps:bodyPr spcFirstLastPara="1" wrap="square" lIns="91425" tIns="45700" rIns="91425" bIns="45700" anchor="ctr" anchorCtr="0">
                          <a:noAutofit/>
                        </wps:bodyPr>
                      </wps:wsp>
                      <wps:wsp>
                        <wps:cNvPr id="785" name="Google Shape;41;p1"/>
                        <wps:cNvSpPr txBox="1"/>
                        <wps:spPr>
                          <a:xfrm>
                            <a:off x="2019300" y="3467100"/>
                            <a:ext cx="1587806" cy="390627"/>
                          </a:xfrm>
                          <a:prstGeom prst="rect">
                            <a:avLst/>
                          </a:prstGeom>
                          <a:noFill/>
                          <a:ln>
                            <a:noFill/>
                          </a:ln>
                        </wps:spPr>
                        <wps:txbx>
                          <w:txbxContent>
                            <w:p w14:paraId="5D2CF26C" w14:textId="77777777" w:rsidR="00D05FB4"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205CF9AB" w14:textId="77777777" w:rsidR="00D05FB4" w:rsidRPr="001D66A2" w:rsidRDefault="00D05FB4" w:rsidP="00D05FB4">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786" name="Google Shape;42;p1"/>
                        <wps:cNvSpPr txBox="1"/>
                        <wps:spPr>
                          <a:xfrm>
                            <a:off x="2019300" y="4171950"/>
                            <a:ext cx="1587806" cy="390627"/>
                          </a:xfrm>
                          <a:prstGeom prst="rect">
                            <a:avLst/>
                          </a:prstGeom>
                          <a:noFill/>
                          <a:ln>
                            <a:noFill/>
                          </a:ln>
                        </wps:spPr>
                        <wps:txbx>
                          <w:txbxContent>
                            <w:p w14:paraId="00A5D42D" w14:textId="77777777" w:rsidR="00D05FB4"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74C964D0" w14:textId="77777777" w:rsidR="00D05FB4" w:rsidRPr="00FD64D2" w:rsidRDefault="00D05FB4" w:rsidP="00D05FB4">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wps:txbx>
                        <wps:bodyPr spcFirstLastPara="1" wrap="square" lIns="72000" tIns="72000" rIns="72000" bIns="72000" anchor="t" anchorCtr="0">
                          <a:noAutofit/>
                        </wps:bodyPr>
                      </wps:wsp>
                      <wps:wsp>
                        <wps:cNvPr id="788" name="Google Shape;44;p1"/>
                        <wps:cNvSpPr txBox="1"/>
                        <wps:spPr>
                          <a:xfrm>
                            <a:off x="2019300" y="3962400"/>
                            <a:ext cx="1599288" cy="230556"/>
                          </a:xfrm>
                          <a:prstGeom prst="rect">
                            <a:avLst/>
                          </a:prstGeom>
                          <a:noFill/>
                          <a:ln>
                            <a:noFill/>
                          </a:ln>
                        </wps:spPr>
                        <wps:txbx>
                          <w:txbxContent>
                            <w:p w14:paraId="02FBFCFB" w14:textId="77777777" w:rsidR="00D05FB4" w:rsidRPr="00FD64D2"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wps:txbx>
                        <wps:bodyPr spcFirstLastPara="1" wrap="square" lIns="72000" tIns="36000" rIns="36000" bIns="36000" anchor="t" anchorCtr="0">
                          <a:noAutofit/>
                        </wps:bodyPr>
                      </wps:wsp>
                      <wps:wsp>
                        <wps:cNvPr id="789" name="Google Shape;45;p1"/>
                        <wps:cNvSpPr txBox="1"/>
                        <wps:spPr>
                          <a:xfrm>
                            <a:off x="2028825" y="3171825"/>
                            <a:ext cx="1614934" cy="299172"/>
                          </a:xfrm>
                          <a:prstGeom prst="rect">
                            <a:avLst/>
                          </a:prstGeom>
                          <a:noFill/>
                          <a:ln>
                            <a:noFill/>
                          </a:ln>
                        </wps:spPr>
                        <wps:txbx>
                          <w:txbxContent>
                            <w:p w14:paraId="571B691F" w14:textId="77777777" w:rsidR="00D05FB4" w:rsidRPr="0061708E" w:rsidRDefault="00D05FB4" w:rsidP="00D05FB4">
                              <w:pPr>
                                <w:rPr>
                                  <w:rFonts w:ascii="Arial Nova Light" w:eastAsia="Arial" w:hAnsi="Arial Nova Light" w:cs="Arial"/>
                                  <w:b/>
                                  <w:bCs/>
                                  <w:color w:val="auto"/>
                                  <w:szCs w:val="20"/>
                                  <w:lang w:val="en-US"/>
                                </w:rPr>
                              </w:pPr>
                              <w:r>
                                <w:rPr>
                                  <w:rFonts w:ascii="Arial Nova Light" w:eastAsia="Arial" w:hAnsi="Arial Nova Light" w:cs="Arial"/>
                                  <w:b/>
                                  <w:bCs/>
                                  <w:color w:val="auto"/>
                                  <w:szCs w:val="20"/>
                                  <w:lang w:val="en-US"/>
                                </w:rPr>
                                <w:t>Rent based on your income</w:t>
                              </w:r>
                            </w:p>
                          </w:txbxContent>
                        </wps:txbx>
                        <wps:bodyPr spcFirstLastPara="1" wrap="square" lIns="0" tIns="0" rIns="0" bIns="0" anchor="t" anchorCtr="0">
                          <a:noAutofit/>
                        </wps:bodyPr>
                      </wps:wsp>
                      <wps:wsp>
                        <wps:cNvPr id="790" name="Google Shape;50;p1"/>
                        <wps:cNvCnPr/>
                        <wps:spPr>
                          <a:xfrm>
                            <a:off x="1685925" y="4067175"/>
                            <a:ext cx="287523" cy="0"/>
                          </a:xfrm>
                          <a:prstGeom prst="straightConnector1">
                            <a:avLst/>
                          </a:prstGeom>
                          <a:noFill/>
                          <a:ln w="15875" cap="sq" cmpd="sng">
                            <a:solidFill>
                              <a:schemeClr val="accent6"/>
                            </a:solidFill>
                            <a:prstDash val="solid"/>
                            <a:miter lim="800000"/>
                            <a:headEnd type="none" w="sm" len="sm"/>
                            <a:tailEnd type="triangle" w="med" len="med"/>
                          </a:ln>
                        </wps:spPr>
                        <wps:bodyPr/>
                      </wps:wsp>
                      <wpg:grpSp>
                        <wpg:cNvPr id="791" name="Google Shape;46;p1"/>
                        <wpg:cNvGrpSpPr/>
                        <wpg:grpSpPr>
                          <a:xfrm>
                            <a:off x="1676400" y="2609850"/>
                            <a:ext cx="296038" cy="1077046"/>
                            <a:chOff x="2672130" y="3212526"/>
                            <a:chExt cx="479699" cy="1314479"/>
                          </a:xfrm>
                        </wpg:grpSpPr>
                        <wps:wsp>
                          <wps:cNvPr id="792" name="Google Shape;47;p1"/>
                          <wps:cNvCnPr/>
                          <wps:spPr>
                            <a:xfrm>
                              <a:off x="2868959" y="4527005"/>
                              <a:ext cx="282870" cy="0"/>
                            </a:xfrm>
                            <a:prstGeom prst="straightConnector1">
                              <a:avLst/>
                            </a:prstGeom>
                            <a:noFill/>
                            <a:ln w="15875" cap="sq" cmpd="sng">
                              <a:solidFill>
                                <a:schemeClr val="accent6"/>
                              </a:solidFill>
                              <a:prstDash val="solid"/>
                              <a:miter lim="800000"/>
                              <a:headEnd type="none" w="sm" len="sm"/>
                              <a:tailEnd type="triangle" w="med" len="med"/>
                            </a:ln>
                          </wps:spPr>
                          <wps:bodyPr/>
                        </wps:wsp>
                        <wps:wsp>
                          <wps:cNvPr id="793" name="Google Shape;48;p1"/>
                          <wps:cNvCnPr/>
                          <wps:spPr>
                            <a:xfrm>
                              <a:off x="2868959" y="3217808"/>
                              <a:ext cx="0" cy="1309197"/>
                            </a:xfrm>
                            <a:prstGeom prst="straightConnector1">
                              <a:avLst/>
                            </a:prstGeom>
                            <a:noFill/>
                            <a:ln w="16500" cap="flat" cmpd="sng">
                              <a:solidFill>
                                <a:schemeClr val="accent6"/>
                              </a:solidFill>
                              <a:prstDash val="solid"/>
                              <a:miter lim="800000"/>
                              <a:headEnd type="none" w="sm" len="sm"/>
                              <a:tailEnd type="none" w="sm" len="sm"/>
                            </a:ln>
                          </wps:spPr>
                          <wps:bodyPr/>
                        </wps:wsp>
                        <wps:wsp>
                          <wps:cNvPr id="794" name="Google Shape;49;p1"/>
                          <wps:cNvCnPr/>
                          <wps:spPr>
                            <a:xfrm rot="10800000">
                              <a:off x="2672130" y="3212526"/>
                              <a:ext cx="203705" cy="0"/>
                            </a:xfrm>
                            <a:prstGeom prst="straightConnector1">
                              <a:avLst/>
                            </a:prstGeom>
                            <a:noFill/>
                            <a:ln w="15875" cap="flat" cmpd="sng">
                              <a:solidFill>
                                <a:schemeClr val="accent6"/>
                              </a:solidFill>
                              <a:prstDash val="solid"/>
                              <a:miter lim="800000"/>
                              <a:headEnd type="none" w="sm" len="sm"/>
                              <a:tailEnd type="none" w="sm" len="sm"/>
                            </a:ln>
                          </wps:spPr>
                          <wps:bodyPr/>
                        </wps:wsp>
                      </wpg:grpSp>
                      <wps:wsp>
                        <wps:cNvPr id="12" name="Text Box 12"/>
                        <wps:cNvSpPr txBox="1"/>
                        <wps:spPr>
                          <a:xfrm>
                            <a:off x="3790950" y="3505200"/>
                            <a:ext cx="1514475" cy="1595993"/>
                          </a:xfrm>
                          <a:prstGeom prst="rect">
                            <a:avLst/>
                          </a:prstGeom>
                          <a:noFill/>
                          <a:ln w="19050">
                            <a:noFill/>
                          </a:ln>
                        </wps:spPr>
                        <wps:txbx>
                          <w:txbxContent>
                            <w:p w14:paraId="0494C57D" w14:textId="77777777" w:rsidR="00D05FB4" w:rsidRDefault="00D05FB4" w:rsidP="00D05FB4">
                              <w:pPr>
                                <w:rPr>
                                  <w:rFonts w:ascii="Arial Nova Light" w:hAnsi="Arial Nova Light"/>
                                  <w:b/>
                                  <w:bCs/>
                                  <w:color w:val="auto"/>
                                  <w:szCs w:val="20"/>
                                </w:rPr>
                              </w:pPr>
                              <w:r w:rsidRPr="006B59D2">
                                <w:rPr>
                                  <w:rFonts w:ascii="Arial Nova Light" w:hAnsi="Arial Nova Light"/>
                                  <w:b/>
                                  <w:bCs/>
                                  <w:color w:val="auto"/>
                                  <w:szCs w:val="20"/>
                                </w:rPr>
                                <w:t xml:space="preserve">Rent based on your income is more than </w:t>
                              </w:r>
                              <w:r>
                                <w:rPr>
                                  <w:rFonts w:ascii="Arial Nova Light" w:hAnsi="Arial Nova Light"/>
                                  <w:b/>
                                  <w:bCs/>
                                  <w:color w:val="auto"/>
                                  <w:szCs w:val="20"/>
                                </w:rPr>
                                <w:t>market-based</w:t>
                              </w:r>
                              <w:r w:rsidRPr="006B59D2">
                                <w:rPr>
                                  <w:rFonts w:ascii="Arial Nova Light" w:hAnsi="Arial Nova Light"/>
                                  <w:b/>
                                  <w:bCs/>
                                  <w:color w:val="auto"/>
                                  <w:szCs w:val="20"/>
                                </w:rPr>
                                <w:t xml:space="preserve"> rent. </w:t>
                              </w:r>
                            </w:p>
                            <w:p w14:paraId="5A68F578" w14:textId="77777777" w:rsidR="00D05FB4" w:rsidRPr="006B59D2" w:rsidRDefault="00D05FB4" w:rsidP="00D05FB4">
                              <w:pPr>
                                <w:rPr>
                                  <w:b/>
                                  <w:bCs/>
                                  <w:szCs w:val="20"/>
                                </w:rPr>
                              </w:pPr>
                              <w:r w:rsidRPr="006B59D2">
                                <w:rPr>
                                  <w:rFonts w:ascii="Arial Nova Light" w:hAnsi="Arial Nova Light"/>
                                  <w:b/>
                                  <w:bCs/>
                                  <w:color w:val="auto"/>
                                  <w:szCs w:val="20"/>
                                </w:rPr>
                                <w:t xml:space="preserve">Therefore, your rent will be capped at </w:t>
                              </w:r>
                              <w:r>
                                <w:rPr>
                                  <w:rFonts w:ascii="Arial Nova Light" w:hAnsi="Arial Nova Light"/>
                                  <w:b/>
                                  <w:bCs/>
                                  <w:color w:val="auto"/>
                                  <w:szCs w:val="20"/>
                                </w:rPr>
                                <w:t>market-based</w:t>
                              </w:r>
                              <w:r w:rsidRPr="006B59D2">
                                <w:rPr>
                                  <w:rFonts w:ascii="Arial Nova Light" w:hAnsi="Arial Nova Light"/>
                                  <w:b/>
                                  <w:bCs/>
                                  <w:color w:val="auto"/>
                                  <w:szCs w:val="20"/>
                                </w:rPr>
                                <w:t xml:space="preserve"> rent of </w:t>
                              </w:r>
                              <w:r w:rsidRPr="006B59D2">
                                <w:rPr>
                                  <w:rFonts w:ascii="Arial Nova Light" w:hAnsi="Arial Nova Light"/>
                                  <w:b/>
                                  <w:bCs/>
                                  <w:color w:val="auto"/>
                                  <w:szCs w:val="20"/>
                                  <w:highlight w:val="yellow"/>
                                </w:rPr>
                                <w:t>&lt;$$$&gt;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7" name="Google Shape;43;p1"/>
                        <wps:cNvSpPr txBox="1"/>
                        <wps:spPr>
                          <a:xfrm>
                            <a:off x="0" y="2867025"/>
                            <a:ext cx="1597210" cy="378660"/>
                          </a:xfrm>
                          <a:prstGeom prst="rect">
                            <a:avLst/>
                          </a:prstGeom>
                          <a:noFill/>
                          <a:ln>
                            <a:noFill/>
                          </a:ln>
                        </wps:spPr>
                        <wps:txbx>
                          <w:txbxContent>
                            <w:p w14:paraId="50518E4D" w14:textId="77777777" w:rsidR="00D05FB4" w:rsidRPr="001D66A2" w:rsidRDefault="00D05FB4" w:rsidP="00D05FB4">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wps:txbx>
                        <wps:bodyPr spcFirstLastPara="1" wrap="square" lIns="72000" tIns="72000" rIns="72000" bIns="72000" anchor="t" anchorCtr="0">
                          <a:noAutofit/>
                        </wps:bodyPr>
                      </wps:wsp>
                    </wpg:wgp>
                  </a:graphicData>
                </a:graphic>
              </wp:anchor>
            </w:drawing>
          </mc:Choice>
          <mc:Fallback>
            <w:pict>
              <v:group w14:anchorId="6C3F3A29" id="Group 14" o:spid="_x0000_s1496" style="position:absolute;margin-left:0;margin-top:0;width:417.75pt;height:401.65pt;z-index:251736065" coordsize="53054,5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">
                <v:rect id="Google Shape;38;p1" o:spid="_x0000_s1497" style="position:absolute;left:20193;top:39528;width:15989;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" fillcolor="#d8eeff [3202]" strokecolor="#ff9d00 [3209]" strokeweight="1.25pt">
                  <v:stroke startarrowwidth="narrow" startarrowlength="short" endarrowwidth="narrow" endarrowlength="short"/>
                  <v:textbox inset="2.53958mm,1.2694mm,2.53958mm,1.2694mm"/>
                </v:rect>
                <v:shape id="_x0000_s1498" type="#_x0000_t202" style="position:absolute;left:285;width:22943;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6B0B88FE" w14:textId="77777777" w:rsidR="00D05FB4" w:rsidRPr="0061708E" w:rsidRDefault="00D05FB4" w:rsidP="00D05FB4">
                        <w:pPr>
                          <w:spacing w:before="0" w:after="0" w:line="240" w:lineRule="auto"/>
                          <w:rPr>
                            <w:rFonts w:ascii="Arial Nova Light" w:eastAsia="HELVETICA NEUE LIGHT" w:hAnsi="Arial Nova Light" w:cs="HELVETICA NEUE LIGHT"/>
                            <w:b/>
                            <w:bCs/>
                            <w:color w:val="auto"/>
                            <w:szCs w:val="20"/>
                            <w:lang w:val="en-US"/>
                          </w:rPr>
                        </w:pPr>
                        <w:r w:rsidRPr="0061708E">
                          <w:rPr>
                            <w:rFonts w:ascii="Arial Nova Light" w:eastAsia="HELVETICA NEUE LIGHT" w:hAnsi="Arial Nova Light" w:cs="HELVETICA NEUE LIGHT"/>
                            <w:b/>
                            <w:bCs/>
                            <w:color w:val="auto"/>
                            <w:szCs w:val="20"/>
                            <w:lang w:val="en-US"/>
                          </w:rPr>
                          <w:t>Income your household receives</w:t>
                        </w:r>
                      </w:p>
                    </w:txbxContent>
                  </v:textbox>
                </v:shape>
                <v:shape id="Google Shape;27;p1" o:spid="_x0000_s1499" type="#_x0000_t32" style="position:absolute;left:16859;top:46291;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" strokecolor="#ff9d00 [3209]" strokeweight="1.25pt">
                  <v:stroke startarrowwidth="narrow" startarrowlength="short" endarrow="block" joinstyle="miter" endcap="square"/>
                </v:shape>
                <v:rect id="Google Shape;29;p1" o:spid="_x0000_s1500" style="position:absolute;left:285;top:9906;width:15996;height:18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" fillcolor="#4f9afc [1941]" stroked="f">
                  <v:textbox inset="2.53958mm,1.2694mm,2.53958mm,1.2694mm"/>
                </v:rect>
                <v:rect id="Google Shape;30;p1" o:spid="_x0000_s1501" style="position:absolute;left:285;top:28860;width:15996;height:12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" fillcolor="#035dd3 [3208]" stroked="f">
                  <v:textbox inset="2.53958mm,1.2694mm,2.53958mm,1.2694mm"/>
                </v:rect>
                <v:rect id="Google Shape;32;p1" o:spid="_x0000_s1502" style="position:absolute;left:285;top:39528;width:15996;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" fillcolor="#d8eeff [3202]" strokecolor="#ff9d00 [3209]" strokeweight="1.25pt">
                  <v:stroke startarrowwidth="narrow" startarrowlength="short" endarrowwidth="narrow" endarrowlength="short"/>
                  <v:textbox inset="2.53958mm,1.2694mm,2.53958mm,1.2694mm"/>
                </v:rect>
                <v:rect id="Google Shape;33;p1" o:spid="_x0000_s1503" style="position:absolute;left:285;top:24003;width:15996;height:4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" fillcolor="#4f9afc [1941]" strokecolor="#ff9d00 [3209]" strokeweight="1.25pt">
                  <v:stroke startarrowwidth="narrow" startarrowlength="short" endarrowwidth="narrow" endarrowlength="short"/>
                  <v:textbox inset="2.53958mm,1.2694mm,2.53958mm,1.2694mm"/>
                </v:rect>
                <v:rect id="Google Shape;34;p1" o:spid="_x0000_s1504" style="position:absolute;left:285;top:41719;width:15956;height: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" fillcolor="#f9f9f1 [3214]" strokecolor="#ff9d00 [3209]" strokeweight="1.25pt">
                  <v:stroke startarrowwidth="narrow" startarrowlength="short" endarrowwidth="narrow" endarrowlength="short"/>
                  <v:textbox inset="2.53958mm,1.2694mm,2.53958mm,1.2694mm"/>
                </v:rect>
                <v:shape id="Google Shape;35;p1" o:spid="_x0000_s1505" type="#_x0000_t202" style="position:absolute;left:285;top:9906;width:15972;height:1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" filled="f" stroked="f">
                  <v:textbox inset="2mm,2mm,2mm,2mm">
                    <w:txbxContent>
                      <w:p w14:paraId="16BB8681" w14:textId="77777777" w:rsidR="00D05FB4" w:rsidRPr="004F2D06" w:rsidRDefault="00D05FB4" w:rsidP="00D05FB4">
                        <w:pPr>
                          <w:spacing w:line="288" w:lineRule="auto"/>
                          <w:rPr>
                            <w:rFonts w:ascii="Arial Nova Light" w:eastAsia="HELVETICA NEUE LIGHT" w:hAnsi="Arial Nova Light" w:cs="HELVETICA NEUE LIGHT"/>
                            <w:color w:val="auto"/>
                            <w:sz w:val="16"/>
                            <w:szCs w:val="16"/>
                            <w:lang w:val="en-US"/>
                          </w:rPr>
                        </w:pPr>
                        <w:r w:rsidRPr="004F2D06">
                          <w:rPr>
                            <w:rFonts w:ascii="Arial Nova Light" w:eastAsia="HELVETICA NEUE LIGHT" w:hAnsi="Arial Nova Light" w:cs="HELVETICA NEUE LIGHT"/>
                            <w:color w:val="auto"/>
                            <w:sz w:val="16"/>
                            <w:szCs w:val="16"/>
                            <w:lang w:val="en-US"/>
                          </w:rPr>
                          <w:t>Any income received by household members 18 years and over, like:</w:t>
                        </w:r>
                        <w:r w:rsidRPr="004F2D06">
                          <w:rPr>
                            <w:rFonts w:ascii="Arial Nova Light" w:eastAsia="HELVETICA NEUE LIGHT" w:hAnsi="Arial Nova Light" w:cs="HELVETICA NEUE LIGHT"/>
                            <w:color w:val="auto"/>
                            <w:sz w:val="16"/>
                            <w:szCs w:val="16"/>
                            <w:lang w:val="en-US"/>
                          </w:rPr>
                          <w:br/>
                          <w:t>- Wages</w:t>
                        </w:r>
                        <w:r w:rsidRPr="004F2D06">
                          <w:rPr>
                            <w:rFonts w:ascii="Arial Nova Light" w:eastAsia="HELVETICA NEUE LIGHT" w:hAnsi="Arial Nova Light" w:cs="HELVETICA NEUE LIGHT"/>
                            <w:color w:val="auto"/>
                            <w:sz w:val="16"/>
                            <w:szCs w:val="16"/>
                            <w:lang w:val="en-US"/>
                          </w:rPr>
                          <w:br/>
                          <w:t>- Primary Centrelink payments</w:t>
                        </w:r>
                        <w:r w:rsidRPr="004F2D06">
                          <w:rPr>
                            <w:rFonts w:ascii="Arial Nova Light" w:eastAsia="HELVETICA NEUE LIGHT" w:hAnsi="Arial Nova Light" w:cs="HELVETICA NEUE LIGHT"/>
                            <w:color w:val="auto"/>
                            <w:sz w:val="16"/>
                            <w:szCs w:val="16"/>
                            <w:lang w:val="en-US"/>
                          </w:rPr>
                          <w:br/>
                          <w:t xml:space="preserve">- Investment earnings </w:t>
                        </w:r>
                      </w:p>
                    </w:txbxContent>
                  </v:textbox>
                </v:shape>
                <v:shape id="Google Shape;36;p1" o:spid="_x0000_s1506" type="#_x0000_t202" style="position:absolute;left:285;top:2762;width:15906;height:7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" fillcolor="#ffebcc [665]" strokecolor="#ffebcc [665]">
                  <v:textbox inset="2mm,2mm,2mm,2mm">
                    <w:txbxContent>
                      <w:p w14:paraId="7CE8CFD5" w14:textId="764B0850" w:rsidR="00D05FB4" w:rsidRPr="001D66A2"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Benefits we </w:t>
                        </w:r>
                        <w:r w:rsidR="00E968F2" w:rsidRPr="001D66A2">
                          <w:rPr>
                            <w:rFonts w:ascii="Arial Nova Light" w:eastAsia="HELVETICA NEUE LIGHT" w:hAnsi="Arial Nova Light" w:cs="HELVETICA NEUE LIGHT"/>
                            <w:color w:val="auto"/>
                            <w:sz w:val="16"/>
                            <w:szCs w:val="16"/>
                            <w:lang w:val="en-US"/>
                          </w:rPr>
                          <w:t>do not</w:t>
                        </w:r>
                        <w:r w:rsidRPr="001D66A2">
                          <w:rPr>
                            <w:rFonts w:ascii="Arial Nova Light" w:eastAsia="HELVETICA NEUE LIGHT" w:hAnsi="Arial Nova Light" w:cs="HELVETICA NEUE LIGHT"/>
                            <w:color w:val="auto"/>
                            <w:sz w:val="16"/>
                            <w:szCs w:val="16"/>
                            <w:lang w:val="en-US"/>
                          </w:rPr>
                          <w:t xml:space="preserve"> count as income </w:t>
                        </w:r>
                      </w:p>
                      <w:p w14:paraId="0A7A2434" w14:textId="77777777" w:rsidR="00D05FB4" w:rsidRPr="001D66A2"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 xml:space="preserve">(non-assessable incomes like Education Allowance or </w:t>
                        </w:r>
                        <w:r>
                          <w:rPr>
                            <w:rFonts w:ascii="Arial Nova Light" w:eastAsia="HELVETICA NEUE LIGHT" w:hAnsi="Arial Nova Light" w:cs="HELVETICA NEUE LIGHT"/>
                            <w:sz w:val="16"/>
                            <w:szCs w:val="16"/>
                          </w:rPr>
                          <w:t>Large Family Supplement</w:t>
                        </w:r>
                        <w:r w:rsidRPr="001D66A2">
                          <w:rPr>
                            <w:rFonts w:ascii="Arial Nova Light" w:eastAsia="HELVETICA NEUE LIGHT" w:hAnsi="Arial Nova Light" w:cs="HELVETICA NEUE LIGHT"/>
                            <w:color w:val="auto"/>
                            <w:sz w:val="16"/>
                            <w:szCs w:val="16"/>
                            <w:lang w:val="en-US"/>
                          </w:rPr>
                          <w:t>)</w:t>
                        </w:r>
                      </w:p>
                    </w:txbxContent>
                  </v:textbox>
                </v:shape>
                <v:shape id="Google Shape;37;p1" o:spid="_x0000_s1507" type="#_x0000_t202" style="position:absolute;left:285;top:41719;width:15968;height: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" filled="f" stroked="f">
                  <v:textbox inset="2mm,2mm,2mm,2mm">
                    <w:txbxContent>
                      <w:p w14:paraId="411C5667" w14:textId="77777777" w:rsidR="00D05FB4" w:rsidRPr="001D66A2" w:rsidRDefault="00D05FB4" w:rsidP="00D05FB4">
                        <w:pPr>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Commonwealth Rent Assistance</w:t>
                        </w:r>
                      </w:p>
                    </w:txbxContent>
                  </v:textbox>
                </v:shape>
                <v:rect id="Google Shape;39;p1" o:spid="_x0000_s1508" style="position:absolute;left:20193;top:34861;width:15996;height:4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" fillcolor="#4f9afc [1941]" strokecolor="#ff9d00 [3209]" strokeweight="1.25pt">
                  <v:stroke startarrowwidth="narrow" startarrowlength="short" endarrowwidth="narrow" endarrowlength="short"/>
                  <v:textbox inset="2.53958mm,1.2694mm,2.53958mm,1.2694mm"/>
                </v:rect>
                <v:rect id="Google Shape;40;p1" o:spid="_x0000_s1509" style="position:absolute;left:20193;top:41814;width:15996;height:9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" fillcolor="#f9f9f1 [3214]" strokecolor="#ff9d00 [3209]" strokeweight="1.25pt">
                  <v:stroke startarrowwidth="narrow" startarrowlength="short" endarrowwidth="narrow" endarrowlength="short"/>
                  <v:textbox inset="2.53958mm,1.2694mm,2.53958mm,1.2694mm"/>
                </v:rect>
                <v:shape id="Google Shape;41;p1" o:spid="_x0000_s1510" type="#_x0000_t202" style="position:absolute;left:20193;top:34671;width:1587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" filled="f" stroked="f">
                  <v:textbox inset="2mm,2mm,2mm,2mm">
                    <w:txbxContent>
                      <w:p w14:paraId="5D2CF26C" w14:textId="77777777" w:rsidR="00D05FB4"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774231">
                          <w:rPr>
                            <w:rFonts w:ascii="Arial Nova Light" w:eastAsia="HELVETICA NEUE LIGHT" w:hAnsi="Arial Nova Light" w:cs="HELVETICA NEUE LIGHT"/>
                            <w:color w:val="auto"/>
                            <w:sz w:val="16"/>
                            <w:szCs w:val="16"/>
                            <w:highlight w:val="yellow"/>
                            <w:lang w:val="en-US"/>
                          </w:rPr>
                          <w:t>25%</w:t>
                        </w:r>
                        <w:r w:rsidRPr="001D66A2">
                          <w:rPr>
                            <w:rFonts w:ascii="Arial Nova Light" w:eastAsia="HELVETICA NEUE LIGHT" w:hAnsi="Arial Nova Light" w:cs="HELVETICA NEUE LIGHT"/>
                            <w:color w:val="auto"/>
                            <w:sz w:val="16"/>
                            <w:szCs w:val="16"/>
                            <w:lang w:val="en-US"/>
                          </w:rPr>
                          <w:t xml:space="preserve"> of assessable income</w:t>
                        </w:r>
                      </w:p>
                      <w:p w14:paraId="205CF9AB" w14:textId="77777777" w:rsidR="00D05FB4" w:rsidRPr="001D66A2" w:rsidRDefault="00D05FB4" w:rsidP="00D05FB4">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2;p1" o:spid="_x0000_s1511" type="#_x0000_t202" style="position:absolute;left:20193;top:41719;width:1587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" filled="f" stroked="f">
                  <v:textbox inset="2mm,2mm,2mm,2mm">
                    <w:txbxContent>
                      <w:p w14:paraId="00A5D42D" w14:textId="77777777" w:rsidR="00D05FB4"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100% of rent assistance</w:t>
                        </w:r>
                      </w:p>
                      <w:p w14:paraId="74C964D0" w14:textId="77777777" w:rsidR="00D05FB4" w:rsidRPr="00FD64D2" w:rsidRDefault="00D05FB4" w:rsidP="00D05FB4">
                        <w:pPr>
                          <w:spacing w:before="0" w:after="0" w:line="240" w:lineRule="auto"/>
                          <w:rPr>
                            <w:rFonts w:ascii="Arial Nova Light" w:eastAsia="HELVETICA NEUE LIGHT" w:hAnsi="Arial Nova Light" w:cs="HELVETICA NEUE LIGHT"/>
                            <w:color w:val="auto"/>
                            <w:sz w:val="16"/>
                            <w:szCs w:val="16"/>
                            <w:lang w:val="en-US"/>
                          </w:rPr>
                        </w:pPr>
                        <w:r>
                          <w:rPr>
                            <w:rFonts w:ascii="Arial Nova Light" w:eastAsia="HELVETICA NEUE LIGHT" w:hAnsi="Arial Nova Light" w:cs="HELVETICA NEUE LIGHT"/>
                            <w:color w:val="auto"/>
                            <w:sz w:val="16"/>
                            <w:szCs w:val="16"/>
                            <w:lang w:val="en-US"/>
                          </w:rPr>
                          <w:t>$XXX</w:t>
                        </w:r>
                      </w:p>
                    </w:txbxContent>
                  </v:textbox>
                </v:shape>
                <v:shape id="Google Shape;44;p1" o:spid="_x0000_s1512" type="#_x0000_t202" style="position:absolute;left:20193;top:39624;width:15992;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" filled="f" stroked="f">
                  <v:textbox inset="2mm,1mm,1mm,1mm">
                    <w:txbxContent>
                      <w:p w14:paraId="02FBFCFB" w14:textId="77777777" w:rsidR="00D05FB4" w:rsidRPr="00FD64D2" w:rsidRDefault="00D05FB4" w:rsidP="00D05FB4">
                        <w:pPr>
                          <w:spacing w:before="0" w:after="0" w:line="240" w:lineRule="auto"/>
                          <w:rPr>
                            <w:rFonts w:ascii="Arial Nova Light" w:eastAsia="HELVETICA NEUE LIGHT" w:hAnsi="Arial Nova Light" w:cs="HELVETICA NEUE LIGHT"/>
                            <w:color w:val="auto"/>
                            <w:sz w:val="16"/>
                            <w:szCs w:val="16"/>
                            <w:lang w:val="en-US"/>
                          </w:rPr>
                        </w:pPr>
                        <w:r w:rsidRPr="00FD64D2">
                          <w:rPr>
                            <w:rFonts w:ascii="Arial Nova Light" w:eastAsia="HELVETICA NEUE LIGHT" w:hAnsi="Arial Nova Light" w:cs="HELVETICA NEUE LIGHT"/>
                            <w:color w:val="auto"/>
                            <w:sz w:val="16"/>
                            <w:szCs w:val="16"/>
                            <w:lang w:val="en-US"/>
                          </w:rPr>
                          <w:t>15% of Family Tax Benefit</w:t>
                        </w:r>
                        <w:r>
                          <w:rPr>
                            <w:rFonts w:ascii="Arial Nova Light" w:eastAsia="HELVETICA NEUE LIGHT" w:hAnsi="Arial Nova Light" w:cs="HELVETICA NEUE LIGHT"/>
                            <w:color w:val="auto"/>
                            <w:sz w:val="16"/>
                            <w:szCs w:val="16"/>
                            <w:lang w:val="en-US"/>
                          </w:rPr>
                          <w:t xml:space="preserve"> $XXX</w:t>
                        </w:r>
                      </w:p>
                    </w:txbxContent>
                  </v:textbox>
                </v:shape>
                <v:shape id="Google Shape;45;p1" o:spid="_x0000_s1513" type="#_x0000_t202" style="position:absolute;left:20288;top:31718;width:16149;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571B691F" w14:textId="77777777" w:rsidR="00D05FB4" w:rsidRPr="0061708E" w:rsidRDefault="00D05FB4" w:rsidP="00D05FB4">
                        <w:pPr>
                          <w:rPr>
                            <w:rFonts w:ascii="Arial Nova Light" w:eastAsia="Arial" w:hAnsi="Arial Nova Light" w:cs="Arial"/>
                            <w:b/>
                            <w:bCs/>
                            <w:color w:val="auto"/>
                            <w:szCs w:val="20"/>
                            <w:lang w:val="en-US"/>
                          </w:rPr>
                        </w:pPr>
                        <w:r>
                          <w:rPr>
                            <w:rFonts w:ascii="Arial Nova Light" w:eastAsia="Arial" w:hAnsi="Arial Nova Light" w:cs="Arial"/>
                            <w:b/>
                            <w:bCs/>
                            <w:color w:val="auto"/>
                            <w:szCs w:val="20"/>
                            <w:lang w:val="en-US"/>
                          </w:rPr>
                          <w:t>Rent based on your income</w:t>
                        </w:r>
                      </w:p>
                    </w:txbxContent>
                  </v:textbox>
                </v:shape>
                <v:shape id="Google Shape;50;p1" o:spid="_x0000_s1514" type="#_x0000_t32" style="position:absolute;left:16859;top:40671;width:28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" strokecolor="#ff9d00 [3209]" strokeweight="1.25pt">
                  <v:stroke startarrowwidth="narrow" startarrowlength="short" endarrow="block" joinstyle="miter" endcap="square"/>
                </v:shape>
                <v:group id="Google Shape;46;p1" o:spid="_x0000_s1515" style="position:absolute;left:16764;top:26098;width:2960;height:10770" coordorigin="26721,32125" coordsize="4796,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Google Shape;47;p1" o:spid="_x0000_s1516" type="#_x0000_t32" style="position:absolute;left:28689;top:45270;width:28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" strokecolor="#ff9d00 [3209]" strokeweight="1.25pt">
                    <v:stroke startarrowwidth="narrow" startarrowlength="short" endarrow="block" joinstyle="miter" endcap="square"/>
                  </v:shape>
                  <v:shape id="Google Shape;48;p1" o:spid="_x0000_s1517" type="#_x0000_t32" style="position:absolute;left:28689;top:32178;width:0;height:13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" strokecolor="#ff9d00 [3209]" strokeweight=".45833mm">
                    <v:stroke startarrowwidth="narrow" startarrowlength="short" endarrowwidth="narrow" endarrowlength="short" joinstyle="miter"/>
                  </v:shape>
                  <v:shape id="Google Shape;49;p1" o:spid="_x0000_s1518" type="#_x0000_t32" style="position:absolute;left:26721;top:32125;width:2037;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" strokecolor="#ff9d00 [3209]" strokeweight="1.25pt">
                    <v:stroke startarrowwidth="narrow" startarrowlength="short" endarrowwidth="narrow" endarrowlength="short" joinstyle="miter"/>
                  </v:shape>
                </v:group>
                <v:shape id="Text Box 12" o:spid="_x0000_s1519" type="#_x0000_t202" style="position:absolute;left:37909;top:35052;width:15145;height:1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" filled="f" stroked="f" strokeweight="1.5pt">
                  <v:textbox>
                    <w:txbxContent>
                      <w:p w14:paraId="0494C57D" w14:textId="77777777" w:rsidR="00D05FB4" w:rsidRDefault="00D05FB4" w:rsidP="00D05FB4">
                        <w:pPr>
                          <w:rPr>
                            <w:rFonts w:ascii="Arial Nova Light" w:hAnsi="Arial Nova Light"/>
                            <w:b/>
                            <w:bCs/>
                            <w:color w:val="auto"/>
                            <w:szCs w:val="20"/>
                          </w:rPr>
                        </w:pPr>
                        <w:r w:rsidRPr="006B59D2">
                          <w:rPr>
                            <w:rFonts w:ascii="Arial Nova Light" w:hAnsi="Arial Nova Light"/>
                            <w:b/>
                            <w:bCs/>
                            <w:color w:val="auto"/>
                            <w:szCs w:val="20"/>
                          </w:rPr>
                          <w:t xml:space="preserve">Rent based on your income is more than </w:t>
                        </w:r>
                        <w:r>
                          <w:rPr>
                            <w:rFonts w:ascii="Arial Nova Light" w:hAnsi="Arial Nova Light"/>
                            <w:b/>
                            <w:bCs/>
                            <w:color w:val="auto"/>
                            <w:szCs w:val="20"/>
                          </w:rPr>
                          <w:t>market-based</w:t>
                        </w:r>
                        <w:r w:rsidRPr="006B59D2">
                          <w:rPr>
                            <w:rFonts w:ascii="Arial Nova Light" w:hAnsi="Arial Nova Light"/>
                            <w:b/>
                            <w:bCs/>
                            <w:color w:val="auto"/>
                            <w:szCs w:val="20"/>
                          </w:rPr>
                          <w:t xml:space="preserve"> rent. </w:t>
                        </w:r>
                      </w:p>
                      <w:p w14:paraId="5A68F578" w14:textId="77777777" w:rsidR="00D05FB4" w:rsidRPr="006B59D2" w:rsidRDefault="00D05FB4" w:rsidP="00D05FB4">
                        <w:pPr>
                          <w:rPr>
                            <w:b/>
                            <w:bCs/>
                            <w:szCs w:val="20"/>
                          </w:rPr>
                        </w:pPr>
                        <w:r w:rsidRPr="006B59D2">
                          <w:rPr>
                            <w:rFonts w:ascii="Arial Nova Light" w:hAnsi="Arial Nova Light"/>
                            <w:b/>
                            <w:bCs/>
                            <w:color w:val="auto"/>
                            <w:szCs w:val="20"/>
                          </w:rPr>
                          <w:t xml:space="preserve">Therefore, your rent will be capped at </w:t>
                        </w:r>
                        <w:r>
                          <w:rPr>
                            <w:rFonts w:ascii="Arial Nova Light" w:hAnsi="Arial Nova Light"/>
                            <w:b/>
                            <w:bCs/>
                            <w:color w:val="auto"/>
                            <w:szCs w:val="20"/>
                          </w:rPr>
                          <w:t>market-based</w:t>
                        </w:r>
                        <w:r w:rsidRPr="006B59D2">
                          <w:rPr>
                            <w:rFonts w:ascii="Arial Nova Light" w:hAnsi="Arial Nova Light"/>
                            <w:b/>
                            <w:bCs/>
                            <w:color w:val="auto"/>
                            <w:szCs w:val="20"/>
                          </w:rPr>
                          <w:t xml:space="preserve"> rent of </w:t>
                        </w:r>
                        <w:r w:rsidRPr="006B59D2">
                          <w:rPr>
                            <w:rFonts w:ascii="Arial Nova Light" w:hAnsi="Arial Nova Light"/>
                            <w:b/>
                            <w:bCs/>
                            <w:color w:val="auto"/>
                            <w:szCs w:val="20"/>
                            <w:highlight w:val="yellow"/>
                          </w:rPr>
                          <w:t>&lt;$$$&gt;</w:t>
                        </w:r>
                      </w:p>
                    </w:txbxContent>
                  </v:textbox>
                </v:shape>
                <v:shape id="Google Shape;43;p1" o:spid="_x0000_s1520" type="#_x0000_t202" style="position:absolute;top:28670;width:15972;height:3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" filled="f" stroked="f">
                  <v:textbox inset="2mm,2mm,2mm,2mm">
                    <w:txbxContent>
                      <w:p w14:paraId="50518E4D" w14:textId="77777777" w:rsidR="00D05FB4" w:rsidRPr="001D66A2" w:rsidRDefault="00D05FB4" w:rsidP="00D05FB4">
                        <w:pPr>
                          <w:spacing w:line="288" w:lineRule="auto"/>
                          <w:rPr>
                            <w:rFonts w:ascii="Arial Nova Light" w:eastAsia="HELVETICA NEUE LIGHT" w:hAnsi="Arial Nova Light" w:cs="HELVETICA NEUE LIGHT"/>
                            <w:color w:val="auto"/>
                            <w:sz w:val="16"/>
                            <w:szCs w:val="16"/>
                            <w:lang w:val="en-US"/>
                          </w:rPr>
                        </w:pPr>
                        <w:r w:rsidRPr="001D66A2">
                          <w:rPr>
                            <w:rFonts w:ascii="Arial Nova Light" w:eastAsia="HELVETICA NEUE LIGHT" w:hAnsi="Arial Nova Light" w:cs="HELVETICA NEUE LIGHT"/>
                            <w:color w:val="auto"/>
                            <w:sz w:val="16"/>
                            <w:szCs w:val="16"/>
                            <w:lang w:val="en-US"/>
                          </w:rPr>
                          <w:t>Family Tax Benefit</w:t>
                        </w:r>
                      </w:p>
                    </w:txbxContent>
                  </v:textbox>
                </v:shape>
              </v:group>
            </w:pict>
          </mc:Fallback>
        </mc:AlternateContent>
      </w:r>
    </w:p>
    <w:p w14:paraId="2B7AE80D" w14:textId="77777777" w:rsidR="001404E6" w:rsidRDefault="001404E6" w:rsidP="001404E6">
      <w:pPr>
        <w:pStyle w:val="BodyText"/>
        <w:rPr>
          <w:b/>
          <w:bCs/>
        </w:rPr>
      </w:pPr>
    </w:p>
    <w:p w14:paraId="6F009B2F" w14:textId="77777777" w:rsidR="001404E6" w:rsidRDefault="001404E6">
      <w:pPr>
        <w:spacing w:line="254" w:lineRule="auto"/>
        <w:rPr>
          <w:rFonts w:eastAsiaTheme="majorEastAsia" w:cstheme="majorBidi"/>
          <w:bCs/>
          <w:color w:val="FF6F00"/>
          <w:sz w:val="36"/>
        </w:rPr>
      </w:pPr>
      <w:r>
        <w:br w:type="page"/>
      </w:r>
    </w:p>
    <w:p w14:paraId="52200F20" w14:textId="1A73FEBF" w:rsidR="0013568C" w:rsidRDefault="0013568C" w:rsidP="00864386">
      <w:pPr>
        <w:pStyle w:val="Heading3"/>
      </w:pPr>
      <w:bookmarkStart w:id="20" w:name="_Toc169882317"/>
      <w:r>
        <w:lastRenderedPageBreak/>
        <w:t>Affordable housing rent</w:t>
      </w:r>
      <w:bookmarkEnd w:id="20"/>
    </w:p>
    <w:p w14:paraId="6DC31F82" w14:textId="763DB780" w:rsidR="00DA2895" w:rsidRDefault="00751CD6" w:rsidP="00A473D2">
      <w:pPr>
        <w:pStyle w:val="ListBullet"/>
        <w:numPr>
          <w:ilvl w:val="0"/>
          <w:numId w:val="0"/>
        </w:numPr>
      </w:pPr>
      <w:r w:rsidRPr="00751CD6">
        <w:drawing>
          <wp:inline distT="0" distB="0" distL="0" distR="0" wp14:anchorId="38B59612" wp14:editId="3FFF2FB8">
            <wp:extent cx="2038635" cy="2934109"/>
            <wp:effectExtent l="0" t="0" r="0" b="0"/>
            <wp:docPr id="133630830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08306" name="Picture 1" descr="A screenshot of a phone&#10;&#10;Description automatically generated"/>
                    <pic:cNvPicPr/>
                  </pic:nvPicPr>
                  <pic:blipFill>
                    <a:blip r:embed="rId56"/>
                    <a:stretch>
                      <a:fillRect/>
                    </a:stretch>
                  </pic:blipFill>
                  <pic:spPr>
                    <a:xfrm>
                      <a:off x="0" y="0"/>
                      <a:ext cx="2038635" cy="2934109"/>
                    </a:xfrm>
                    <a:prstGeom prst="rect">
                      <a:avLst/>
                    </a:prstGeom>
                  </pic:spPr>
                </pic:pic>
              </a:graphicData>
            </a:graphic>
          </wp:inline>
        </w:drawing>
      </w:r>
    </w:p>
    <w:p w14:paraId="124DD8A3" w14:textId="39F61DBB" w:rsidR="00104C7C" w:rsidRPr="00641344" w:rsidRDefault="00104C7C" w:rsidP="00104C7C">
      <w:pPr>
        <w:pStyle w:val="Heading2"/>
        <w:framePr w:wrap="notBeside"/>
      </w:pPr>
    </w:p>
    <w:sectPr w:rsidR="00104C7C" w:rsidRPr="00641344" w:rsidSect="000B3536">
      <w:headerReference w:type="default" r:id="rId57"/>
      <w:footerReference w:type="default" r:id="rId58"/>
      <w:headerReference w:type="first" r:id="rId59"/>
      <w:pgSz w:w="11907" w:h="16839" w:code="9"/>
      <w:pgMar w:top="1440" w:right="1440" w:bottom="1440" w:left="1440" w:header="397"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B1DFB" w14:textId="77777777" w:rsidR="00AC6D2B" w:rsidRDefault="008C483C" w:rsidP="002B7185">
      <w:r>
        <w:pict w14:anchorId="4A56163A">
          <v:rect id="_x0000_i1027" style="width:0;height:1.5pt" o:hralign="center" o:hrstd="t" o:hr="t" fillcolor="#a0a0a0" stroked="f"/>
        </w:pict>
      </w:r>
    </w:p>
    <w:p w14:paraId="68E9E99E" w14:textId="77777777" w:rsidR="00AC6D2B" w:rsidRDefault="00AC6D2B" w:rsidP="002B7185"/>
    <w:p w14:paraId="70B43E84" w14:textId="77777777" w:rsidR="00AC6D2B" w:rsidRDefault="00AC6D2B"/>
  </w:endnote>
  <w:endnote w:type="continuationSeparator" w:id="0">
    <w:p w14:paraId="25943F3E" w14:textId="77777777" w:rsidR="00AC6D2B" w:rsidRDefault="008C483C" w:rsidP="002B7185">
      <w:r>
        <w:pict w14:anchorId="639F7B45">
          <v:rect id="_x0000_i1028" style="width:0;height:1.5pt" o:hralign="center" o:hrstd="t" o:hr="t" fillcolor="#a0a0a0" stroked="f"/>
        </w:pict>
      </w:r>
    </w:p>
    <w:p w14:paraId="434AF202" w14:textId="77777777" w:rsidR="00AC6D2B" w:rsidRDefault="00AC6D2B" w:rsidP="002B7185"/>
    <w:p w14:paraId="2D331151" w14:textId="77777777" w:rsidR="00AC6D2B" w:rsidRDefault="00AC6D2B"/>
  </w:endnote>
  <w:endnote w:type="continuationNotice" w:id="1">
    <w:p w14:paraId="0616BEA2" w14:textId="77777777" w:rsidR="00AC6D2B" w:rsidRDefault="00AC6D2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Karla SemiBold">
    <w:panose1 w:val="020B0004030503030003"/>
    <w:charset w:val="00"/>
    <w:family w:val="swiss"/>
    <w:pitch w:val="variable"/>
    <w:sig w:usb0="A00000EF" w:usb1="4000205B" w:usb2="00000000" w:usb3="00000000" w:csb0="00000093" w:csb1="00000000"/>
  </w:font>
  <w:font w:name="Karla">
    <w:panose1 w:val="020B0004030503030003"/>
    <w:charset w:val="00"/>
    <w:family w:val="swiss"/>
    <w:pitch w:val="variable"/>
    <w:sig w:usb0="A00000E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arla ExtraBold">
    <w:panose1 w:val="020B0004030503030003"/>
    <w:charset w:val="00"/>
    <w:family w:val="swiss"/>
    <w:pitch w:val="variable"/>
    <w:sig w:usb0="A00000EF" w:usb1="4000205B" w:usb2="00000000" w:usb3="00000000" w:csb0="00000093" w:csb1="00000000"/>
  </w:font>
  <w:font w:name="Times">
    <w:panose1 w:val="02020603050405020304"/>
    <w:charset w:val="00"/>
    <w:family w:val="roman"/>
    <w:pitch w:val="variable"/>
    <w:sig w:usb0="E0002EFF" w:usb1="C000785B" w:usb2="00000009" w:usb3="00000000" w:csb0="000001FF" w:csb1="00000000"/>
  </w:font>
  <w:font w:name="Montserrat SemiBold">
    <w:panose1 w:val="000007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0000028F" w:usb1="00000002" w:usb2="00000000" w:usb3="00000000" w:csb0="0000019F" w:csb1="00000000"/>
  </w:font>
  <w:font w:name="HELVETICA NEUE LIGHT">
    <w:altName w:val="HELVETICA NEUE LIGHT"/>
    <w:panose1 w:val="00000000000000000000"/>
    <w:charset w:val="00"/>
    <w:family w:val="auto"/>
    <w:notTrueType/>
    <w:pitch w:val="variable"/>
    <w:sig w:usb0="A00002FF" w:usb1="5000205B" w:usb2="00000002" w:usb3="00000000" w:csb0="00000007" w:csb1="00000000"/>
  </w:font>
  <w:font w:name="Yu Gothic UI Semibold">
    <w:panose1 w:val="020B0700000000000000"/>
    <w:charset w:val="80"/>
    <w:family w:val="swiss"/>
    <w:pitch w:val="variable"/>
    <w:sig w:usb0="E00002FF" w:usb1="2AC7FDFF" w:usb2="00000016" w:usb3="00000000" w:csb0="0002009F" w:csb1="00000000"/>
  </w:font>
  <w:font w:name="helev">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D26FB" w14:textId="77777777" w:rsidR="004A2C08" w:rsidRDefault="004A2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216601"/>
      <w:docPartObj>
        <w:docPartGallery w:val="Page Numbers (Bottom of Page)"/>
        <w:docPartUnique/>
      </w:docPartObj>
    </w:sdtPr>
    <w:sdtEndPr>
      <w:rPr>
        <w:noProof/>
      </w:rPr>
    </w:sdtEndPr>
    <w:sdtContent>
      <w:p w14:paraId="474C0A95" w14:textId="77777777" w:rsidR="00140103" w:rsidRDefault="001401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3EDB6E" w14:textId="77777777" w:rsidR="003B3CAD" w:rsidRPr="00602805" w:rsidRDefault="00980D15" w:rsidP="00140103">
    <w:pPr>
      <w:pStyle w:val="Footer"/>
      <w:jc w:val="center"/>
    </w:pPr>
    <w:r>
      <w:rPr>
        <w:noProof/>
        <w:color w:val="0090FF"/>
      </w:rPr>
      <w:drawing>
        <wp:anchor distT="0" distB="0" distL="114300" distR="114300" simplePos="0" relativeHeight="251658240" behindDoc="0" locked="0" layoutInCell="1" allowOverlap="1" wp14:anchorId="7848FBDA" wp14:editId="22F2C8B7">
          <wp:simplePos x="0" y="0"/>
          <wp:positionH relativeFrom="margin">
            <wp:posOffset>0</wp:posOffset>
          </wp:positionH>
          <wp:positionV relativeFrom="paragraph">
            <wp:posOffset>-129540</wp:posOffset>
          </wp:positionV>
          <wp:extent cx="615600" cy="298800"/>
          <wp:effectExtent l="0" t="0" r="0" b="6350"/>
          <wp:wrapThrough wrapText="bothSides">
            <wp:wrapPolygon edited="0">
              <wp:start x="8025" y="0"/>
              <wp:lineTo x="0" y="19302"/>
              <wp:lineTo x="0" y="20681"/>
              <wp:lineTo x="20731" y="20681"/>
              <wp:lineTo x="20731" y="8272"/>
              <wp:lineTo x="18724" y="2757"/>
              <wp:lineTo x="12037" y="0"/>
              <wp:lineTo x="8025" y="0"/>
            </wp:wrapPolygon>
          </wp:wrapThrough>
          <wp:docPr id="2024814864" name="Picture 2" descr="A blue triangle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49401" name="Picture 2" descr="A blue triangle shaped objec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00" cy="298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997A0" w14:textId="1CEBE863" w:rsidR="00410434" w:rsidRPr="004A2C08" w:rsidRDefault="00BD5B56" w:rsidP="004A2C08">
    <w:pPr>
      <w:pStyle w:val="Footer"/>
      <w:jc w:val="right"/>
      <w:rPr>
        <w:b w:val="0"/>
        <w:bCs/>
      </w:rPr>
    </w:pPr>
    <w:r w:rsidRPr="004A2C08">
      <w:rPr>
        <w:b w:val="0"/>
        <w:bCs/>
        <w:noProof/>
        <w:color w:val="0090FF"/>
      </w:rPr>
      <w:drawing>
        <wp:anchor distT="0" distB="0" distL="114300" distR="114300" simplePos="0" relativeHeight="251661824" behindDoc="0" locked="0" layoutInCell="1" allowOverlap="1" wp14:anchorId="6D89A9A1" wp14:editId="553D6B17">
          <wp:simplePos x="0" y="0"/>
          <wp:positionH relativeFrom="margin">
            <wp:posOffset>0</wp:posOffset>
          </wp:positionH>
          <wp:positionV relativeFrom="paragraph">
            <wp:posOffset>-129540</wp:posOffset>
          </wp:positionV>
          <wp:extent cx="615600" cy="298800"/>
          <wp:effectExtent l="0" t="0" r="0" b="6350"/>
          <wp:wrapThrough wrapText="bothSides">
            <wp:wrapPolygon edited="0">
              <wp:start x="8025" y="0"/>
              <wp:lineTo x="0" y="19302"/>
              <wp:lineTo x="0" y="20681"/>
              <wp:lineTo x="20731" y="20681"/>
              <wp:lineTo x="20731" y="8272"/>
              <wp:lineTo x="18724" y="2757"/>
              <wp:lineTo x="12037" y="0"/>
              <wp:lineTo x="8025" y="0"/>
            </wp:wrapPolygon>
          </wp:wrapThrough>
          <wp:docPr id="1546698130" name="Picture 2" descr="A blue triangle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49401" name="Picture 2" descr="A blue triangle shaped objec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00" cy="2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2C08" w:rsidRPr="004A2C08">
      <w:rPr>
        <w:b w:val="0"/>
        <w:bCs/>
      </w:rPr>
      <w:t>V</w:t>
    </w:r>
    <w:r w:rsidR="004C14A6">
      <w:rPr>
        <w:b w:val="0"/>
        <w:bCs/>
      </w:rPr>
      <w:t>3</w:t>
    </w:r>
    <w:r w:rsidR="004A2C08" w:rsidRPr="004A2C08">
      <w:rPr>
        <w:b w:val="0"/>
        <w:bCs/>
      </w:rPr>
      <w:t xml:space="preserve"> </w:t>
    </w:r>
    <w:r w:rsidR="004C14A6">
      <w:rPr>
        <w:b w:val="0"/>
        <w:bCs/>
      </w:rPr>
      <w:t>Sep</w:t>
    </w:r>
    <w:r w:rsidR="004A2C08" w:rsidRPr="004A2C08">
      <w:rPr>
        <w:b w:val="0"/>
        <w:bCs/>
      </w:rPr>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585959"/>
      <w:docPartObj>
        <w:docPartGallery w:val="Page Numbers (Bottom of Page)"/>
        <w:docPartUnique/>
      </w:docPartObj>
    </w:sdtPr>
    <w:sdtEndPr>
      <w:rPr>
        <w:noProof/>
      </w:rPr>
    </w:sdtEndPr>
    <w:sdtContent>
      <w:p w14:paraId="24C22676" w14:textId="77777777" w:rsidR="00427B41" w:rsidRDefault="00427B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4A5582" w14:textId="77777777" w:rsidR="00427B41" w:rsidRPr="00602805" w:rsidRDefault="00427B41" w:rsidP="00140103">
    <w:pPr>
      <w:pStyle w:val="Footer"/>
      <w:jc w:val="center"/>
    </w:pPr>
    <w:r>
      <w:rPr>
        <w:noProof/>
        <w:color w:val="0090FF"/>
      </w:rPr>
      <w:drawing>
        <wp:anchor distT="0" distB="0" distL="114300" distR="114300" simplePos="0" relativeHeight="251658242" behindDoc="0" locked="0" layoutInCell="1" allowOverlap="1" wp14:anchorId="304236E2" wp14:editId="77405AA8">
          <wp:simplePos x="0" y="0"/>
          <wp:positionH relativeFrom="margin">
            <wp:posOffset>0</wp:posOffset>
          </wp:positionH>
          <wp:positionV relativeFrom="paragraph">
            <wp:posOffset>-129540</wp:posOffset>
          </wp:positionV>
          <wp:extent cx="615600" cy="298800"/>
          <wp:effectExtent l="0" t="0" r="0" b="6350"/>
          <wp:wrapThrough wrapText="bothSides">
            <wp:wrapPolygon edited="0">
              <wp:start x="8025" y="0"/>
              <wp:lineTo x="0" y="19302"/>
              <wp:lineTo x="0" y="20681"/>
              <wp:lineTo x="20731" y="20681"/>
              <wp:lineTo x="20731" y="8272"/>
              <wp:lineTo x="18724" y="2757"/>
              <wp:lineTo x="12037" y="0"/>
              <wp:lineTo x="8025" y="0"/>
            </wp:wrapPolygon>
          </wp:wrapThrough>
          <wp:docPr id="470863783" name="Picture 2" descr="A blue triangle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49401" name="Picture 2" descr="A blue triangle shaped objec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00" cy="298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A8570" w14:textId="77777777" w:rsidR="00AC6D2B" w:rsidRPr="00026DC2" w:rsidRDefault="008C483C" w:rsidP="007A42F5">
      <w:pPr>
        <w:spacing w:after="120"/>
        <w:ind w:right="7370"/>
      </w:pPr>
      <w:r>
        <w:pict w14:anchorId="527CF811">
          <v:rect id="_x0000_i1025" style="width:0;height:1.5pt" o:hralign="center" o:hrstd="t" o:hr="t" fillcolor="#a0a0a0" stroked="f"/>
        </w:pict>
      </w:r>
    </w:p>
    <w:p w14:paraId="42CE05CF" w14:textId="77777777" w:rsidR="00AC6D2B" w:rsidRDefault="00AC6D2B"/>
  </w:footnote>
  <w:footnote w:type="continuationSeparator" w:id="0">
    <w:p w14:paraId="46295A31" w14:textId="77777777" w:rsidR="00AC6D2B" w:rsidRDefault="008C483C" w:rsidP="007A42F5">
      <w:pPr>
        <w:spacing w:after="120"/>
        <w:ind w:right="7370"/>
      </w:pPr>
      <w:r>
        <w:pict w14:anchorId="1F458D9A">
          <v:rect id="_x0000_i1026" style="width:0;height:1.5pt" o:hralign="center" o:hrstd="t" o:hr="t" fillcolor="#a0a0a0" stroked="f"/>
        </w:pict>
      </w:r>
    </w:p>
    <w:p w14:paraId="3B75E6CA" w14:textId="77777777" w:rsidR="00AC6D2B" w:rsidRDefault="00AC6D2B"/>
  </w:footnote>
  <w:footnote w:type="continuationNotice" w:id="1">
    <w:p w14:paraId="315DBC0C" w14:textId="77777777" w:rsidR="00AC6D2B" w:rsidRDefault="00AC6D2B" w:rsidP="002B7185"/>
    <w:p w14:paraId="7403F651" w14:textId="77777777" w:rsidR="00AC6D2B" w:rsidRDefault="00AC6D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BA386" w14:textId="77777777" w:rsidR="004A2C08" w:rsidRDefault="004A2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BD4AE" w14:textId="77777777" w:rsidR="004A2C08" w:rsidRDefault="004A2C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D37DD" w14:textId="77777777" w:rsidR="004567FE" w:rsidRDefault="00AD6B42">
    <w:pPr>
      <w:pStyle w:val="Header"/>
    </w:pPr>
    <w:r>
      <w:rPr>
        <w:rFonts w:asciiTheme="majorHAnsi" w:eastAsiaTheme="majorEastAsia" w:hAnsiTheme="majorHAnsi" w:cstheme="majorBidi"/>
        <w:noProof/>
        <w:color w:val="010374" w:themeColor="background1"/>
        <w:kern w:val="28"/>
        <w:sz w:val="52"/>
        <w:szCs w:val="32"/>
      </w:rPr>
      <w:drawing>
        <wp:anchor distT="0" distB="0" distL="114300" distR="114300" simplePos="0" relativeHeight="251658243" behindDoc="1" locked="0" layoutInCell="1" allowOverlap="1" wp14:anchorId="570AEB52" wp14:editId="58F296A2">
          <wp:simplePos x="0" y="0"/>
          <wp:positionH relativeFrom="column">
            <wp:posOffset>-906618</wp:posOffset>
          </wp:positionH>
          <wp:positionV relativeFrom="page">
            <wp:posOffset>-6985</wp:posOffset>
          </wp:positionV>
          <wp:extent cx="2545080" cy="2545080"/>
          <wp:effectExtent l="0" t="0" r="7620" b="7620"/>
          <wp:wrapTight wrapText="bothSides">
            <wp:wrapPolygon edited="0">
              <wp:start x="0" y="0"/>
              <wp:lineTo x="0" y="21503"/>
              <wp:lineTo x="3072" y="21503"/>
              <wp:lineTo x="3557" y="21503"/>
              <wp:lineTo x="6790" y="20856"/>
              <wp:lineTo x="12126" y="18269"/>
              <wp:lineTo x="15521" y="15521"/>
              <wp:lineTo x="17784" y="12934"/>
              <wp:lineTo x="19401" y="10347"/>
              <wp:lineTo x="20533" y="7760"/>
              <wp:lineTo x="21341" y="5174"/>
              <wp:lineTo x="21503" y="2910"/>
              <wp:lineTo x="21503" y="0"/>
              <wp:lineTo x="0" y="0"/>
            </wp:wrapPolygon>
          </wp:wrapTight>
          <wp:docPr id="1966243558" name="Picture 7"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3558" name="Picture 7" descr="A blue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5080" cy="254508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AF19" w14:textId="77777777" w:rsidR="001175A3" w:rsidRDefault="001175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AA3BE" w14:textId="77777777" w:rsidR="00A51963" w:rsidRDefault="00A5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7776F"/>
    <w:multiLevelType w:val="hybridMultilevel"/>
    <w:tmpl w:val="54FA82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3EC1E75"/>
    <w:multiLevelType w:val="multilevel"/>
    <w:tmpl w:val="8CE81736"/>
    <w:styleLink w:val="Appendices"/>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3C3F52"/>
    <w:multiLevelType w:val="multilevel"/>
    <w:tmpl w:val="C958E7F2"/>
    <w:lvl w:ilvl="0">
      <w:start w:val="1"/>
      <w:numFmt w:val="decimal"/>
      <w:pStyle w:val="NotesNumbered"/>
      <w:lvlText w:val="%1."/>
      <w:lvlJc w:val="left"/>
      <w:pPr>
        <w:tabs>
          <w:tab w:val="num" w:pos="198"/>
        </w:tabs>
        <w:ind w:left="198" w:hanging="198"/>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FBB2AD2"/>
    <w:multiLevelType w:val="hybridMultilevel"/>
    <w:tmpl w:val="E348FA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D8EEFF"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D8EEFF" w:themeColor="text2"/>
        <w:position w:val="2"/>
        <w:sz w:val="20"/>
      </w:rPr>
    </w:lvl>
    <w:lvl w:ilvl="2">
      <w:start w:val="1"/>
      <w:numFmt w:val="bullet"/>
      <w:lvlText w:val="–"/>
      <w:lvlJc w:val="left"/>
      <w:pPr>
        <w:tabs>
          <w:tab w:val="num" w:pos="1361"/>
        </w:tabs>
        <w:ind w:left="1361" w:hanging="340"/>
      </w:pPr>
      <w:rPr>
        <w:rFonts w:ascii="Arial" w:hAnsi="Arial" w:hint="default"/>
        <w:color w:val="D8EEFF"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BB11549"/>
    <w:multiLevelType w:val="hybridMultilevel"/>
    <w:tmpl w:val="791459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87B315F"/>
    <w:multiLevelType w:val="hybridMultilevel"/>
    <w:tmpl w:val="7B40E64C"/>
    <w:name w:val="MyBullets2"/>
    <w:lvl w:ilvl="0" w:tplc="02BC2910">
      <w:start w:val="1"/>
      <w:numFmt w:val="bullet"/>
      <w:pStyle w:val="ListBullet2"/>
      <w:lvlText w:val=""/>
      <w:lvlJc w:val="left"/>
      <w:pPr>
        <w:ind w:left="918" w:hanging="360"/>
      </w:pPr>
      <w:rPr>
        <w:rFonts w:ascii="Symbol" w:hAnsi="Symbol" w:hint="default"/>
        <w:color w:val="0090FF"/>
      </w:rPr>
    </w:lvl>
    <w:lvl w:ilvl="1" w:tplc="0C090003" w:tentative="1">
      <w:start w:val="1"/>
      <w:numFmt w:val="bullet"/>
      <w:lvlText w:val="o"/>
      <w:lvlJc w:val="left"/>
      <w:pPr>
        <w:ind w:left="1638" w:hanging="360"/>
      </w:pPr>
      <w:rPr>
        <w:rFonts w:ascii="Courier New" w:hAnsi="Courier New" w:cs="Courier New" w:hint="default"/>
      </w:rPr>
    </w:lvl>
    <w:lvl w:ilvl="2" w:tplc="0C090005">
      <w:start w:val="1"/>
      <w:numFmt w:val="bullet"/>
      <w:lvlText w:val=""/>
      <w:lvlJc w:val="left"/>
      <w:pPr>
        <w:ind w:left="2358" w:hanging="360"/>
      </w:pPr>
      <w:rPr>
        <w:rFonts w:ascii="Wingdings" w:hAnsi="Wingdings" w:hint="default"/>
      </w:rPr>
    </w:lvl>
    <w:lvl w:ilvl="3" w:tplc="0C090001">
      <w:start w:val="1"/>
      <w:numFmt w:val="bullet"/>
      <w:lvlText w:val=""/>
      <w:lvlJc w:val="left"/>
      <w:pPr>
        <w:ind w:left="720"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11" w15:restartNumberingAfterBreak="0">
    <w:nsid w:val="29A018EB"/>
    <w:multiLevelType w:val="multilevel"/>
    <w:tmpl w:val="27E0367C"/>
    <w:lvl w:ilvl="0">
      <w:start w:val="1"/>
      <w:numFmt w:val="lowerLetter"/>
      <w:pStyle w:val="ListAlpha"/>
      <w:lvlText w:val="%1."/>
      <w:lvlJc w:val="left"/>
      <w:pPr>
        <w:ind w:left="794" w:hanging="397"/>
      </w:pPr>
      <w:rPr>
        <w:rFonts w:asciiTheme="minorHAnsi" w:hAnsiTheme="minorHAnsi" w:hint="default"/>
        <w:color w:val="D8EEFF" w:themeColor="text2"/>
        <w:position w:val="0"/>
        <w:sz w:val="22"/>
      </w:rPr>
    </w:lvl>
    <w:lvl w:ilvl="1">
      <w:start w:val="5"/>
      <w:numFmt w:val="bullet"/>
      <w:lvlText w:val="–"/>
      <w:lvlJc w:val="left"/>
      <w:pPr>
        <w:ind w:left="1191" w:hanging="397"/>
      </w:pPr>
      <w:rPr>
        <w:rFonts w:ascii="Arial" w:hAnsi="Arial" w:hint="default"/>
        <w:b w:val="0"/>
        <w:i w:val="0"/>
        <w:color w:val="D8EEFF" w:themeColor="text2"/>
        <w:position w:val="2"/>
        <w:sz w:val="20"/>
      </w:rPr>
    </w:lvl>
    <w:lvl w:ilvl="2">
      <w:start w:val="1"/>
      <w:numFmt w:val="bullet"/>
      <w:lvlText w:val="–"/>
      <w:lvlJc w:val="left"/>
      <w:pPr>
        <w:ind w:left="1588" w:hanging="397"/>
      </w:pPr>
      <w:rPr>
        <w:rFonts w:ascii="Arial" w:hAnsi="Arial" w:hint="default"/>
        <w:color w:val="D8EEFF" w:themeColor="text2"/>
        <w:position w:val="3"/>
        <w:sz w:val="20"/>
      </w:rPr>
    </w:lvl>
    <w:lvl w:ilvl="3">
      <w:start w:val="1"/>
      <w:numFmt w:val="none"/>
      <w:lvlText w:val=""/>
      <w:lvlJc w:val="left"/>
      <w:pPr>
        <w:ind w:left="1985" w:hanging="397"/>
      </w:pPr>
      <w:rPr>
        <w:rFonts w:hint="default"/>
      </w:rPr>
    </w:lvl>
    <w:lvl w:ilvl="4">
      <w:start w:val="1"/>
      <w:numFmt w:val="none"/>
      <w:lvlText w:val=""/>
      <w:lvlJc w:val="left"/>
      <w:pPr>
        <w:ind w:left="2382" w:hanging="397"/>
      </w:pPr>
      <w:rPr>
        <w:rFonts w:hint="default"/>
      </w:rPr>
    </w:lvl>
    <w:lvl w:ilvl="5">
      <w:start w:val="1"/>
      <w:numFmt w:val="none"/>
      <w:lvlText w:val=""/>
      <w:lvlJc w:val="left"/>
      <w:pPr>
        <w:ind w:left="2779" w:hanging="397"/>
      </w:pPr>
      <w:rPr>
        <w:rFonts w:hint="default"/>
      </w:rPr>
    </w:lvl>
    <w:lvl w:ilvl="6">
      <w:start w:val="1"/>
      <w:numFmt w:val="none"/>
      <w:lvlText w:val=""/>
      <w:lvlJc w:val="left"/>
      <w:pPr>
        <w:ind w:left="3176" w:hanging="397"/>
      </w:pPr>
      <w:rPr>
        <w:rFonts w:hint="default"/>
      </w:rPr>
    </w:lvl>
    <w:lvl w:ilvl="7">
      <w:start w:val="1"/>
      <w:numFmt w:val="none"/>
      <w:lvlText w:val=""/>
      <w:lvlJc w:val="left"/>
      <w:pPr>
        <w:ind w:left="3573" w:hanging="397"/>
      </w:pPr>
      <w:rPr>
        <w:rFonts w:hint="default"/>
      </w:rPr>
    </w:lvl>
    <w:lvl w:ilvl="8">
      <w:start w:val="1"/>
      <w:numFmt w:val="none"/>
      <w:lvlText w:val=""/>
      <w:lvlJc w:val="left"/>
      <w:pPr>
        <w:ind w:left="3970" w:hanging="397"/>
      </w:pPr>
      <w:rPr>
        <w:rFont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9F72AA"/>
    <w:multiLevelType w:val="hybridMultilevel"/>
    <w:tmpl w:val="225A5D22"/>
    <w:name w:val="MyBullets22"/>
    <w:lvl w:ilvl="0" w:tplc="637874DE">
      <w:start w:val="1"/>
      <w:numFmt w:val="bullet"/>
      <w:pStyle w:val="ListBullet3"/>
      <w:lvlText w:val=""/>
      <w:lvlJc w:val="left"/>
      <w:pPr>
        <w:ind w:left="1278" w:hanging="360"/>
      </w:pPr>
      <w:rPr>
        <w:rFonts w:ascii="Wingdings" w:hAnsi="Wingdings" w:hint="default"/>
        <w:color w:val="486284"/>
      </w:rPr>
    </w:lvl>
    <w:lvl w:ilvl="1" w:tplc="0C090003" w:tentative="1">
      <w:start w:val="1"/>
      <w:numFmt w:val="bullet"/>
      <w:lvlText w:val="o"/>
      <w:lvlJc w:val="left"/>
      <w:pPr>
        <w:ind w:left="1998" w:hanging="360"/>
      </w:pPr>
      <w:rPr>
        <w:rFonts w:ascii="Courier New" w:hAnsi="Courier New" w:cs="Courier New" w:hint="default"/>
      </w:rPr>
    </w:lvl>
    <w:lvl w:ilvl="2" w:tplc="0C090005" w:tentative="1">
      <w:start w:val="1"/>
      <w:numFmt w:val="bullet"/>
      <w:lvlText w:val=""/>
      <w:lvlJc w:val="left"/>
      <w:pPr>
        <w:ind w:left="2718" w:hanging="360"/>
      </w:pPr>
      <w:rPr>
        <w:rFonts w:ascii="Wingdings" w:hAnsi="Wingdings" w:hint="default"/>
      </w:rPr>
    </w:lvl>
    <w:lvl w:ilvl="3" w:tplc="0C090001" w:tentative="1">
      <w:start w:val="1"/>
      <w:numFmt w:val="bullet"/>
      <w:lvlText w:val=""/>
      <w:lvlJc w:val="left"/>
      <w:pPr>
        <w:ind w:left="3438" w:hanging="360"/>
      </w:pPr>
      <w:rPr>
        <w:rFonts w:ascii="Symbol" w:hAnsi="Symbol" w:hint="default"/>
      </w:rPr>
    </w:lvl>
    <w:lvl w:ilvl="4" w:tplc="0C090003" w:tentative="1">
      <w:start w:val="1"/>
      <w:numFmt w:val="bullet"/>
      <w:lvlText w:val="o"/>
      <w:lvlJc w:val="left"/>
      <w:pPr>
        <w:ind w:left="4158" w:hanging="360"/>
      </w:pPr>
      <w:rPr>
        <w:rFonts w:ascii="Courier New" w:hAnsi="Courier New" w:cs="Courier New" w:hint="default"/>
      </w:rPr>
    </w:lvl>
    <w:lvl w:ilvl="5" w:tplc="0C090005" w:tentative="1">
      <w:start w:val="1"/>
      <w:numFmt w:val="bullet"/>
      <w:lvlText w:val=""/>
      <w:lvlJc w:val="left"/>
      <w:pPr>
        <w:ind w:left="4878" w:hanging="360"/>
      </w:pPr>
      <w:rPr>
        <w:rFonts w:ascii="Wingdings" w:hAnsi="Wingdings" w:hint="default"/>
      </w:rPr>
    </w:lvl>
    <w:lvl w:ilvl="6" w:tplc="0C090001" w:tentative="1">
      <w:start w:val="1"/>
      <w:numFmt w:val="bullet"/>
      <w:lvlText w:val=""/>
      <w:lvlJc w:val="left"/>
      <w:pPr>
        <w:ind w:left="5598" w:hanging="360"/>
      </w:pPr>
      <w:rPr>
        <w:rFonts w:ascii="Symbol" w:hAnsi="Symbol" w:hint="default"/>
      </w:rPr>
    </w:lvl>
    <w:lvl w:ilvl="7" w:tplc="0C090003" w:tentative="1">
      <w:start w:val="1"/>
      <w:numFmt w:val="bullet"/>
      <w:lvlText w:val="o"/>
      <w:lvlJc w:val="left"/>
      <w:pPr>
        <w:ind w:left="6318" w:hanging="360"/>
      </w:pPr>
      <w:rPr>
        <w:rFonts w:ascii="Courier New" w:hAnsi="Courier New" w:cs="Courier New" w:hint="default"/>
      </w:rPr>
    </w:lvl>
    <w:lvl w:ilvl="8" w:tplc="0C090005" w:tentative="1">
      <w:start w:val="1"/>
      <w:numFmt w:val="bullet"/>
      <w:lvlText w:val=""/>
      <w:lvlJc w:val="left"/>
      <w:pPr>
        <w:ind w:left="7038" w:hanging="360"/>
      </w:pPr>
      <w:rPr>
        <w:rFonts w:ascii="Wingdings" w:hAnsi="Wingdings" w:hint="default"/>
      </w:rPr>
    </w:lvl>
  </w:abstractNum>
  <w:abstractNum w:abstractNumId="1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8CC371F"/>
    <w:multiLevelType w:val="multilevel"/>
    <w:tmpl w:val="2F3429D4"/>
    <w:lvl w:ilvl="0">
      <w:start w:val="1"/>
      <w:numFmt w:val="upperLetter"/>
      <w:pStyle w:val="AppendixHeading1"/>
      <w:lvlText w:val="Appendix %1"/>
      <w:lvlJc w:val="left"/>
      <w:pPr>
        <w:tabs>
          <w:tab w:val="num" w:pos="4116"/>
        </w:tabs>
        <w:ind w:left="0" w:firstLine="0"/>
      </w:pPr>
      <w:rPr>
        <w:rFonts w:hint="default"/>
      </w:rPr>
    </w:lvl>
    <w:lvl w:ilvl="1">
      <w:start w:val="1"/>
      <w:numFmt w:val="decimal"/>
      <w:pStyle w:val="AppendixHeading2"/>
      <w:lvlText w:val="%1.%2"/>
      <w:lvlJc w:val="left"/>
      <w:pPr>
        <w:tabs>
          <w:tab w:val="num" w:pos="737"/>
        </w:tabs>
        <w:ind w:left="113" w:firstLine="0"/>
      </w:pPr>
      <w:rPr>
        <w:rFonts w:hint="default"/>
      </w:rPr>
    </w:lvl>
    <w:lvl w:ilvl="2">
      <w:start w:val="1"/>
      <w:numFmt w:val="decimal"/>
      <w:pStyle w:val="AppendixHeading3"/>
      <w:lvlText w:val="%1.%2.%3"/>
      <w:lvlJc w:val="left"/>
      <w:pPr>
        <w:tabs>
          <w:tab w:val="num" w:pos="737"/>
        </w:tabs>
        <w:ind w:left="737" w:hanging="737"/>
      </w:pPr>
      <w:rPr>
        <w:rFonts w:hint="default"/>
      </w:rPr>
    </w:lvl>
    <w:lvl w:ilvl="3">
      <w:start w:val="1"/>
      <w:numFmt w:val="decimal"/>
      <w:lvlText w:val="%4."/>
      <w:lvlJc w:val="left"/>
      <w:pPr>
        <w:ind w:left="1701" w:hanging="1701"/>
      </w:pPr>
      <w:rPr>
        <w:rFonts w:hint="default"/>
      </w:rPr>
    </w:lvl>
    <w:lvl w:ilvl="4">
      <w:start w:val="1"/>
      <w:numFmt w:val="lowerLetter"/>
      <w:lvlText w:val="%5."/>
      <w:lvlJc w:val="left"/>
      <w:pPr>
        <w:ind w:left="1701" w:hanging="1701"/>
      </w:pPr>
      <w:rPr>
        <w:rFonts w:hint="default"/>
      </w:rPr>
    </w:lvl>
    <w:lvl w:ilvl="5">
      <w:start w:val="1"/>
      <w:numFmt w:val="lowerRoman"/>
      <w:lvlText w:val="%6."/>
      <w:lvlJc w:val="right"/>
      <w:pPr>
        <w:ind w:left="1701" w:hanging="1701"/>
      </w:pPr>
      <w:rPr>
        <w:rFonts w:hint="default"/>
      </w:rPr>
    </w:lvl>
    <w:lvl w:ilvl="6">
      <w:start w:val="1"/>
      <w:numFmt w:val="decimal"/>
      <w:lvlText w:val="%7."/>
      <w:lvlJc w:val="left"/>
      <w:pPr>
        <w:ind w:left="1701" w:hanging="1701"/>
      </w:pPr>
      <w:rPr>
        <w:rFonts w:hint="default"/>
      </w:rPr>
    </w:lvl>
    <w:lvl w:ilvl="7">
      <w:start w:val="1"/>
      <w:numFmt w:val="lowerLetter"/>
      <w:lvlText w:val="%8."/>
      <w:lvlJc w:val="left"/>
      <w:pPr>
        <w:ind w:left="1701" w:hanging="1701"/>
      </w:pPr>
      <w:rPr>
        <w:rFonts w:hint="default"/>
      </w:rPr>
    </w:lvl>
    <w:lvl w:ilvl="8">
      <w:start w:val="1"/>
      <w:numFmt w:val="lowerRoman"/>
      <w:lvlText w:val="%9."/>
      <w:lvlJc w:val="right"/>
      <w:pPr>
        <w:ind w:left="1701" w:hanging="1701"/>
      </w:pPr>
      <w:rPr>
        <w:rFonts w:hint="default"/>
      </w:rPr>
    </w:lvl>
  </w:abstractNum>
  <w:abstractNum w:abstractNumId="17" w15:restartNumberingAfterBreak="0">
    <w:nsid w:val="395D52A8"/>
    <w:multiLevelType w:val="multilevel"/>
    <w:tmpl w:val="8CE81736"/>
    <w:name w:val="ListNumbering22"/>
    <w:numStyleLink w:val="Appendices"/>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D8EEFF"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D8EEFF"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FB003A1"/>
    <w:multiLevelType w:val="multilevel"/>
    <w:tmpl w:val="02B675C6"/>
    <w:name w:val="NumberedHeadings3"/>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737"/>
        </w:tabs>
        <w:ind w:left="113" w:firstLine="0"/>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D8EEFF"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AA27F2E"/>
    <w:multiLevelType w:val="multilevel"/>
    <w:tmpl w:val="BC5CC8BC"/>
    <w:name w:val="MyBullets"/>
    <w:lvl w:ilvl="0">
      <w:start w:val="1"/>
      <w:numFmt w:val="bullet"/>
      <w:pStyle w:val="ListBullet"/>
      <w:lvlText w:val=""/>
      <w:lvlJc w:val="left"/>
      <w:pPr>
        <w:ind w:left="360" w:hanging="360"/>
      </w:pPr>
      <w:rPr>
        <w:rFonts w:ascii="Symbol" w:hAnsi="Symbol" w:hint="default"/>
        <w:color w:val="010374" w:themeColor="accent3"/>
        <w:position w:val="-1"/>
        <w:sz w:val="21"/>
        <w:u w:color="010374" w:themeColor="accent3"/>
      </w:rPr>
    </w:lvl>
    <w:lvl w:ilvl="1">
      <w:start w:val="1"/>
      <w:numFmt w:val="bullet"/>
      <w:lvlText w:val=""/>
      <w:lvlJc w:val="left"/>
      <w:pPr>
        <w:tabs>
          <w:tab w:val="num" w:pos="397"/>
        </w:tabs>
        <w:ind w:left="396" w:hanging="198"/>
      </w:pPr>
      <w:rPr>
        <w:rFonts w:ascii="Wingdings" w:hAnsi="Wingdings" w:hint="default"/>
        <w:color w:val="D8EEFF" w:themeColor="text2"/>
        <w:position w:val="-1"/>
        <w:sz w:val="21"/>
      </w:rPr>
    </w:lvl>
    <w:lvl w:ilvl="2">
      <w:start w:val="1"/>
      <w:numFmt w:val="bullet"/>
      <w:lvlText w:val=""/>
      <w:lvlJc w:val="left"/>
      <w:pPr>
        <w:tabs>
          <w:tab w:val="num" w:pos="595"/>
        </w:tabs>
        <w:ind w:left="594" w:hanging="198"/>
      </w:pPr>
      <w:rPr>
        <w:rFonts w:ascii="Wingdings" w:hAnsi="Wingdings" w:hint="default"/>
        <w:color w:val="0090FF" w:themeColor="text1"/>
        <w:position w:val="-1"/>
        <w:sz w:val="21"/>
      </w:rPr>
    </w:lvl>
    <w:lvl w:ilvl="3">
      <w:start w:val="1"/>
      <w:numFmt w:val="bullet"/>
      <w:lvlText w:val=""/>
      <w:lvlJc w:val="left"/>
      <w:pPr>
        <w:tabs>
          <w:tab w:val="num" w:pos="764"/>
        </w:tabs>
        <w:ind w:left="792" w:hanging="198"/>
      </w:pPr>
      <w:rPr>
        <w:rFonts w:ascii="Symbol" w:hAnsi="Symbol" w:hint="default"/>
      </w:rPr>
    </w:lvl>
    <w:lvl w:ilvl="4">
      <w:start w:val="1"/>
      <w:numFmt w:val="bullet"/>
      <w:lvlText w:val="o"/>
      <w:lvlJc w:val="left"/>
      <w:pPr>
        <w:tabs>
          <w:tab w:val="num" w:pos="962"/>
        </w:tabs>
        <w:ind w:left="990" w:hanging="198"/>
      </w:pPr>
      <w:rPr>
        <w:rFonts w:ascii="Courier New" w:hAnsi="Courier New" w:hint="default"/>
      </w:rPr>
    </w:lvl>
    <w:lvl w:ilvl="5">
      <w:start w:val="1"/>
      <w:numFmt w:val="bullet"/>
      <w:lvlText w:val=""/>
      <w:lvlJc w:val="left"/>
      <w:pPr>
        <w:tabs>
          <w:tab w:val="num" w:pos="1160"/>
        </w:tabs>
        <w:ind w:left="1188" w:hanging="198"/>
      </w:pPr>
      <w:rPr>
        <w:rFonts w:ascii="Wingdings" w:hAnsi="Wingdings" w:hint="default"/>
      </w:rPr>
    </w:lvl>
    <w:lvl w:ilvl="6">
      <w:start w:val="1"/>
      <w:numFmt w:val="bullet"/>
      <w:lvlText w:val=""/>
      <w:lvlJc w:val="left"/>
      <w:pPr>
        <w:tabs>
          <w:tab w:val="num" w:pos="1358"/>
        </w:tabs>
        <w:ind w:left="1386" w:hanging="198"/>
      </w:pPr>
      <w:rPr>
        <w:rFonts w:ascii="Symbol" w:hAnsi="Symbol" w:hint="default"/>
      </w:rPr>
    </w:lvl>
    <w:lvl w:ilvl="7">
      <w:start w:val="1"/>
      <w:numFmt w:val="bullet"/>
      <w:lvlText w:val="o"/>
      <w:lvlJc w:val="left"/>
      <w:pPr>
        <w:tabs>
          <w:tab w:val="num" w:pos="1556"/>
        </w:tabs>
        <w:ind w:left="1584" w:hanging="198"/>
      </w:pPr>
      <w:rPr>
        <w:rFonts w:ascii="Courier New" w:hAnsi="Courier New" w:hint="default"/>
      </w:rPr>
    </w:lvl>
    <w:lvl w:ilvl="8">
      <w:start w:val="1"/>
      <w:numFmt w:val="bullet"/>
      <w:lvlText w:val=""/>
      <w:lvlJc w:val="left"/>
      <w:pPr>
        <w:tabs>
          <w:tab w:val="num" w:pos="1754"/>
        </w:tabs>
        <w:ind w:left="1782" w:hanging="198"/>
      </w:pPr>
      <w:rPr>
        <w:rFonts w:ascii="Wingdings" w:hAnsi="Wingdings" w:hint="default"/>
      </w:rPr>
    </w:lvl>
  </w:abstractNum>
  <w:abstractNum w:abstractNumId="23" w15:restartNumberingAfterBreak="0">
    <w:nsid w:val="4FBC206A"/>
    <w:multiLevelType w:val="hybridMultilevel"/>
    <w:tmpl w:val="650010A6"/>
    <w:name w:val="Bullets2"/>
    <w:lvl w:ilvl="0" w:tplc="F224FA5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15:restartNumberingAfterBreak="0">
    <w:nsid w:val="533157A3"/>
    <w:multiLevelType w:val="multilevel"/>
    <w:tmpl w:val="08F4BBD6"/>
    <w:name w:val="NumberedHeadings"/>
    <w:lvl w:ilvl="0">
      <w:start w:val="1"/>
      <w:numFmt w:val="decimal"/>
      <w:lvlText w:val="%1"/>
      <w:lvlJc w:val="left"/>
      <w:pPr>
        <w:tabs>
          <w:tab w:val="num" w:pos="567"/>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113" w:firstLine="0"/>
      </w:pPr>
      <w:rPr>
        <w:rFonts w:hint="default"/>
      </w:rPr>
    </w:lvl>
    <w:lvl w:ilvl="2">
      <w:start w:val="1"/>
      <w:numFmt w:val="decimal"/>
      <w:lvlText w:val="%1.%2.%3"/>
      <w:lvlJc w:val="left"/>
      <w:pPr>
        <w:ind w:left="737" w:hanging="737"/>
      </w:pPr>
      <w:rPr>
        <w:rFonts w:hint="default"/>
      </w:rPr>
    </w:lvl>
    <w:lvl w:ilvl="3">
      <w:start w:val="1"/>
      <w:numFmt w:val="upperLetter"/>
      <w:lvlText w:val="%4)"/>
      <w:lvlJc w:val="left"/>
      <w:pPr>
        <w:tabs>
          <w:tab w:val="num" w:pos="794"/>
        </w:tabs>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D8EEFF" w:themeColor="text2"/>
      </w:rPr>
    </w:lvl>
    <w:lvl w:ilvl="1">
      <w:start w:val="1"/>
      <w:numFmt w:val="bullet"/>
      <w:lvlText w:val="–"/>
      <w:lvlJc w:val="left"/>
      <w:pPr>
        <w:ind w:left="539" w:hanging="227"/>
      </w:pPr>
      <w:rPr>
        <w:rFonts w:ascii="Arial" w:hAnsi="Arial" w:hint="default"/>
        <w:color w:val="D8EEFF"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D8EEFF" w:themeColor="text2"/>
        <w:sz w:val="32"/>
      </w:rPr>
    </w:lvl>
    <w:lvl w:ilvl="1">
      <w:start w:val="1"/>
      <w:numFmt w:val="decimal"/>
      <w:lvlText w:val="%2."/>
      <w:lvlJc w:val="left"/>
      <w:pPr>
        <w:tabs>
          <w:tab w:val="num" w:pos="992"/>
        </w:tabs>
        <w:ind w:left="992" w:hanging="992"/>
      </w:pPr>
      <w:rPr>
        <w:rFonts w:hint="default"/>
        <w:b w:val="0"/>
        <w:i w:val="0"/>
        <w:color w:val="D8EEFF" w:themeColor="text2"/>
        <w:sz w:val="24"/>
      </w:rPr>
    </w:lvl>
    <w:lvl w:ilvl="2">
      <w:start w:val="1"/>
      <w:numFmt w:val="decimal"/>
      <w:lvlText w:val="%2.%3"/>
      <w:lvlJc w:val="left"/>
      <w:pPr>
        <w:tabs>
          <w:tab w:val="num" w:pos="992"/>
        </w:tabs>
        <w:ind w:left="992" w:hanging="992"/>
      </w:pPr>
      <w:rPr>
        <w:rFonts w:hint="default"/>
        <w:b/>
        <w:i w:val="0"/>
        <w:color w:val="0090FF" w:themeColor="text1"/>
        <w:sz w:val="24"/>
      </w:rPr>
    </w:lvl>
    <w:lvl w:ilvl="3">
      <w:start w:val="1"/>
      <w:numFmt w:val="decimal"/>
      <w:lvlText w:val="%2.%3.%4"/>
      <w:lvlJc w:val="left"/>
      <w:pPr>
        <w:tabs>
          <w:tab w:val="num" w:pos="992"/>
        </w:tabs>
        <w:ind w:left="992" w:hanging="992"/>
      </w:pPr>
      <w:rPr>
        <w:rFonts w:hint="default"/>
        <w:b w:val="0"/>
        <w:i w:val="0"/>
        <w:color w:val="0090FF" w:themeColor="text1"/>
        <w:sz w:val="24"/>
      </w:rPr>
    </w:lvl>
    <w:lvl w:ilvl="4">
      <w:start w:val="1"/>
      <w:numFmt w:val="decimal"/>
      <w:lvlText w:val="%2.%3.%4.%5"/>
      <w:lvlJc w:val="left"/>
      <w:pPr>
        <w:tabs>
          <w:tab w:val="num" w:pos="992"/>
        </w:tabs>
        <w:ind w:left="992" w:hanging="992"/>
      </w:pPr>
      <w:rPr>
        <w:rFonts w:hint="default"/>
        <w:color w:val="0090FF"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6AE93E65"/>
    <w:multiLevelType w:val="hybridMultilevel"/>
    <w:tmpl w:val="B35C4492"/>
    <w:name w:val="MyBullets3"/>
    <w:lvl w:ilvl="0" w:tplc="C44ADE74">
      <w:start w:val="1"/>
      <w:numFmt w:val="bullet"/>
      <w:lvlText w:val=""/>
      <w:lvlJc w:val="left"/>
      <w:pPr>
        <w:ind w:left="720" w:hanging="360"/>
      </w:pPr>
      <w:rPr>
        <w:rFonts w:ascii="Symbol" w:hAnsi="Symbol" w:hint="default"/>
        <w:color w:val="010374" w:themeColor="accent3"/>
        <w:u w:color="010374" w:themeColor="accent3"/>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B54665"/>
    <w:multiLevelType w:val="hybridMultilevel"/>
    <w:tmpl w:val="93AEE2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084D50"/>
    <w:multiLevelType w:val="multilevel"/>
    <w:tmpl w:val="4E544C2C"/>
    <w:name w:val="MyListNumbering"/>
    <w:lvl w:ilvl="0">
      <w:start w:val="1"/>
      <w:numFmt w:val="decimal"/>
      <w:pStyle w:val="ListNumber"/>
      <w:lvlText w:val="%1."/>
      <w:lvlJc w:val="left"/>
      <w:pPr>
        <w:ind w:left="360" w:hanging="360"/>
      </w:pPr>
      <w:rPr>
        <w:rFonts w:ascii="Montserrat" w:hAnsi="Montserrat" w:hint="default"/>
        <w:b w:val="0"/>
        <w:bCs w:val="0"/>
        <w:i w:val="0"/>
        <w:iCs w:val="0"/>
        <w:caps w:val="0"/>
        <w:smallCaps w:val="0"/>
        <w:strike w:val="0"/>
        <w:dstrike w:val="0"/>
        <w:outline w:val="0"/>
        <w:shadow w:val="0"/>
        <w:emboss w:val="0"/>
        <w:imprint w:val="0"/>
        <w:noProof w:val="0"/>
        <w:vanish w:val="0"/>
        <w:color w:val="010374" w:themeColor="accent3"/>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tabs>
          <w:tab w:val="num" w:pos="568"/>
        </w:tabs>
        <w:ind w:left="568" w:hanging="284"/>
      </w:pPr>
      <w:rPr>
        <w:rFonts w:hint="default"/>
        <w:color w:val="D8EEFF" w:themeColor="text2"/>
        <w:sz w:val="20"/>
      </w:rPr>
    </w:lvl>
    <w:lvl w:ilvl="2">
      <w:start w:val="1"/>
      <w:numFmt w:val="lowerRoman"/>
      <w:pStyle w:val="ListNumber3"/>
      <w:lvlText w:val="%3."/>
      <w:lvlJc w:val="left"/>
      <w:pPr>
        <w:tabs>
          <w:tab w:val="num" w:pos="852"/>
        </w:tabs>
        <w:ind w:left="852" w:hanging="284"/>
      </w:pPr>
      <w:rPr>
        <w:rFonts w:hint="default"/>
        <w:color w:val="D8EEFF" w:themeColor="text2"/>
        <w:sz w:val="20"/>
      </w:rPr>
    </w:lvl>
    <w:lvl w:ilvl="3">
      <w:start w:val="1"/>
      <w:numFmt w:val="upperLetter"/>
      <w:pStyle w:val="ListNumber4"/>
      <w:lvlText w:val="%4."/>
      <w:lvlJc w:val="left"/>
      <w:pPr>
        <w:tabs>
          <w:tab w:val="num" w:pos="1136"/>
        </w:tabs>
        <w:ind w:left="1136" w:hanging="284"/>
      </w:pPr>
      <w:rPr>
        <w:rFonts w:hint="default"/>
        <w:color w:val="D8EEFF" w:themeColor="text2"/>
      </w:rPr>
    </w:lvl>
    <w:lvl w:ilvl="4">
      <w:start w:val="1"/>
      <w:numFmt w:val="upperRoman"/>
      <w:pStyle w:val="ListNumber5"/>
      <w:lvlText w:val="%5."/>
      <w:lvlJc w:val="left"/>
      <w:pPr>
        <w:tabs>
          <w:tab w:val="num" w:pos="1420"/>
        </w:tabs>
        <w:ind w:left="1420" w:hanging="284"/>
      </w:pPr>
      <w:rPr>
        <w:rFonts w:hint="default"/>
        <w:color w:val="D8EEFF" w:themeColor="text2"/>
      </w:rPr>
    </w:lvl>
    <w:lvl w:ilvl="5">
      <w:start w:val="1"/>
      <w:numFmt w:val="none"/>
      <w:lvlText w:val=""/>
      <w:lvlJc w:val="righ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right"/>
      <w:pPr>
        <w:tabs>
          <w:tab w:val="num" w:pos="2556"/>
        </w:tabs>
        <w:ind w:left="2556" w:hanging="284"/>
      </w:pPr>
      <w:rPr>
        <w:rFonts w:hint="default"/>
      </w:rPr>
    </w:lvl>
  </w:abstractNum>
  <w:abstractNum w:abstractNumId="3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90FF"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D8EEFF"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D8EEFF" w:themeColor="text2"/>
        <w:position w:val="2"/>
        <w:sz w:val="20"/>
      </w:rPr>
    </w:lvl>
    <w:lvl w:ilvl="2">
      <w:start w:val="1"/>
      <w:numFmt w:val="bullet"/>
      <w:lvlText w:val="–"/>
      <w:lvlJc w:val="left"/>
      <w:pPr>
        <w:tabs>
          <w:tab w:val="num" w:pos="1361"/>
        </w:tabs>
        <w:ind w:left="1361" w:hanging="340"/>
      </w:pPr>
      <w:rPr>
        <w:rFonts w:ascii="Arial" w:hAnsi="Arial" w:hint="default"/>
        <w:color w:val="D8EEFF"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D8EEFF"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718939969">
    <w:abstractNumId w:val="3"/>
  </w:num>
  <w:num w:numId="2" w16cid:durableId="525484836">
    <w:abstractNumId w:val="9"/>
  </w:num>
  <w:num w:numId="3" w16cid:durableId="1884364709">
    <w:abstractNumId w:val="29"/>
  </w:num>
  <w:num w:numId="4" w16cid:durableId="650332463">
    <w:abstractNumId w:val="11"/>
  </w:num>
  <w:num w:numId="5" w16cid:durableId="467435033">
    <w:abstractNumId w:val="34"/>
  </w:num>
  <w:num w:numId="6" w16cid:durableId="1237084863">
    <w:abstractNumId w:val="1"/>
  </w:num>
  <w:num w:numId="7" w16cid:durableId="471869532">
    <w:abstractNumId w:val="22"/>
  </w:num>
  <w:num w:numId="8" w16cid:durableId="527792180">
    <w:abstractNumId w:val="16"/>
  </w:num>
  <w:num w:numId="9" w16cid:durableId="2021077221">
    <w:abstractNumId w:val="4"/>
  </w:num>
  <w:num w:numId="10" w16cid:durableId="1753775333">
    <w:abstractNumId w:val="10"/>
  </w:num>
  <w:num w:numId="11" w16cid:durableId="1095517983">
    <w:abstractNumId w:val="14"/>
  </w:num>
  <w:num w:numId="12" w16cid:durableId="344289837">
    <w:abstractNumId w:val="0"/>
  </w:num>
  <w:num w:numId="13" w16cid:durableId="2099784625">
    <w:abstractNumId w:val="33"/>
  </w:num>
  <w:num w:numId="14" w16cid:durableId="1726682540">
    <w:abstractNumId w:val="8"/>
  </w:num>
  <w:num w:numId="15" w16cid:durableId="32486235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185809"/>
    <w:rsid w:val="00000194"/>
    <w:rsid w:val="000002E3"/>
    <w:rsid w:val="00000B80"/>
    <w:rsid w:val="00001051"/>
    <w:rsid w:val="000035F6"/>
    <w:rsid w:val="00003683"/>
    <w:rsid w:val="0000397A"/>
    <w:rsid w:val="0000411F"/>
    <w:rsid w:val="00004327"/>
    <w:rsid w:val="00004810"/>
    <w:rsid w:val="00004A68"/>
    <w:rsid w:val="00004EEE"/>
    <w:rsid w:val="000057C9"/>
    <w:rsid w:val="000068CA"/>
    <w:rsid w:val="000072A6"/>
    <w:rsid w:val="0000736B"/>
    <w:rsid w:val="00007408"/>
    <w:rsid w:val="00007D79"/>
    <w:rsid w:val="000105A9"/>
    <w:rsid w:val="00011C29"/>
    <w:rsid w:val="00011F46"/>
    <w:rsid w:val="0001216C"/>
    <w:rsid w:val="000125A5"/>
    <w:rsid w:val="00013C91"/>
    <w:rsid w:val="00013DB1"/>
    <w:rsid w:val="00014AD2"/>
    <w:rsid w:val="000152AC"/>
    <w:rsid w:val="000160DB"/>
    <w:rsid w:val="00017E78"/>
    <w:rsid w:val="00017E7A"/>
    <w:rsid w:val="00020166"/>
    <w:rsid w:val="00020425"/>
    <w:rsid w:val="0002048A"/>
    <w:rsid w:val="00021806"/>
    <w:rsid w:val="00022FC9"/>
    <w:rsid w:val="0002313E"/>
    <w:rsid w:val="00023282"/>
    <w:rsid w:val="00023619"/>
    <w:rsid w:val="00024DE5"/>
    <w:rsid w:val="00024F9A"/>
    <w:rsid w:val="00026191"/>
    <w:rsid w:val="000265EA"/>
    <w:rsid w:val="00026DC2"/>
    <w:rsid w:val="00026F6C"/>
    <w:rsid w:val="000273C5"/>
    <w:rsid w:val="00030A38"/>
    <w:rsid w:val="000332EC"/>
    <w:rsid w:val="000337A3"/>
    <w:rsid w:val="000343D3"/>
    <w:rsid w:val="00034E7A"/>
    <w:rsid w:val="00036D45"/>
    <w:rsid w:val="000374E9"/>
    <w:rsid w:val="00037BC2"/>
    <w:rsid w:val="000408B7"/>
    <w:rsid w:val="00040EB4"/>
    <w:rsid w:val="000411A2"/>
    <w:rsid w:val="0004129E"/>
    <w:rsid w:val="00041613"/>
    <w:rsid w:val="00041E10"/>
    <w:rsid w:val="00042903"/>
    <w:rsid w:val="00042922"/>
    <w:rsid w:val="000454F5"/>
    <w:rsid w:val="0004675A"/>
    <w:rsid w:val="00046A3F"/>
    <w:rsid w:val="00047C33"/>
    <w:rsid w:val="00050713"/>
    <w:rsid w:val="00051BFC"/>
    <w:rsid w:val="00051D5C"/>
    <w:rsid w:val="000523FA"/>
    <w:rsid w:val="00052454"/>
    <w:rsid w:val="0005252A"/>
    <w:rsid w:val="00053B11"/>
    <w:rsid w:val="00053C58"/>
    <w:rsid w:val="00053E20"/>
    <w:rsid w:val="00056024"/>
    <w:rsid w:val="000574CC"/>
    <w:rsid w:val="00060B9F"/>
    <w:rsid w:val="00060EB3"/>
    <w:rsid w:val="0006177A"/>
    <w:rsid w:val="00062602"/>
    <w:rsid w:val="00062D72"/>
    <w:rsid w:val="000634B5"/>
    <w:rsid w:val="00066A4B"/>
    <w:rsid w:val="00067A55"/>
    <w:rsid w:val="0007083F"/>
    <w:rsid w:val="000712C7"/>
    <w:rsid w:val="0007166A"/>
    <w:rsid w:val="0007247D"/>
    <w:rsid w:val="0007263F"/>
    <w:rsid w:val="0007485A"/>
    <w:rsid w:val="00074C3F"/>
    <w:rsid w:val="00074EF6"/>
    <w:rsid w:val="000764DD"/>
    <w:rsid w:val="00076C97"/>
    <w:rsid w:val="00076CEC"/>
    <w:rsid w:val="000770EF"/>
    <w:rsid w:val="00080082"/>
    <w:rsid w:val="000809F5"/>
    <w:rsid w:val="00080B70"/>
    <w:rsid w:val="00082701"/>
    <w:rsid w:val="00082CAC"/>
    <w:rsid w:val="00083BEF"/>
    <w:rsid w:val="00084998"/>
    <w:rsid w:val="00084DAE"/>
    <w:rsid w:val="00085341"/>
    <w:rsid w:val="00086400"/>
    <w:rsid w:val="0008678B"/>
    <w:rsid w:val="00086C5B"/>
    <w:rsid w:val="00087CE5"/>
    <w:rsid w:val="00090C31"/>
    <w:rsid w:val="00090D68"/>
    <w:rsid w:val="0009129D"/>
    <w:rsid w:val="00091E67"/>
    <w:rsid w:val="00092353"/>
    <w:rsid w:val="00093AB0"/>
    <w:rsid w:val="00093DB2"/>
    <w:rsid w:val="00094C04"/>
    <w:rsid w:val="0009636C"/>
    <w:rsid w:val="00097178"/>
    <w:rsid w:val="000971A5"/>
    <w:rsid w:val="000A043A"/>
    <w:rsid w:val="000A0772"/>
    <w:rsid w:val="000A07D4"/>
    <w:rsid w:val="000A0D39"/>
    <w:rsid w:val="000A1879"/>
    <w:rsid w:val="000A1A10"/>
    <w:rsid w:val="000A2A5F"/>
    <w:rsid w:val="000A2E2D"/>
    <w:rsid w:val="000A4DD8"/>
    <w:rsid w:val="000A513C"/>
    <w:rsid w:val="000A55E9"/>
    <w:rsid w:val="000A5853"/>
    <w:rsid w:val="000A64D2"/>
    <w:rsid w:val="000A65C4"/>
    <w:rsid w:val="000B02C8"/>
    <w:rsid w:val="000B07C0"/>
    <w:rsid w:val="000B1198"/>
    <w:rsid w:val="000B15E3"/>
    <w:rsid w:val="000B1FE1"/>
    <w:rsid w:val="000B3536"/>
    <w:rsid w:val="000B3752"/>
    <w:rsid w:val="000B446E"/>
    <w:rsid w:val="000B51BB"/>
    <w:rsid w:val="000B57AB"/>
    <w:rsid w:val="000B59CB"/>
    <w:rsid w:val="000B5AC1"/>
    <w:rsid w:val="000B6301"/>
    <w:rsid w:val="000B65EE"/>
    <w:rsid w:val="000B6910"/>
    <w:rsid w:val="000B74D2"/>
    <w:rsid w:val="000B78B7"/>
    <w:rsid w:val="000C036C"/>
    <w:rsid w:val="000C043D"/>
    <w:rsid w:val="000C0EB3"/>
    <w:rsid w:val="000C145E"/>
    <w:rsid w:val="000C269E"/>
    <w:rsid w:val="000C3390"/>
    <w:rsid w:val="000C3827"/>
    <w:rsid w:val="000C4032"/>
    <w:rsid w:val="000C440C"/>
    <w:rsid w:val="000C4AFB"/>
    <w:rsid w:val="000C620E"/>
    <w:rsid w:val="000C782D"/>
    <w:rsid w:val="000C7BB4"/>
    <w:rsid w:val="000D01DA"/>
    <w:rsid w:val="000D01DB"/>
    <w:rsid w:val="000D0471"/>
    <w:rsid w:val="000D04B1"/>
    <w:rsid w:val="000D1DA0"/>
    <w:rsid w:val="000D2641"/>
    <w:rsid w:val="000D2B3D"/>
    <w:rsid w:val="000D319F"/>
    <w:rsid w:val="000D36F9"/>
    <w:rsid w:val="000D3881"/>
    <w:rsid w:val="000D3CAE"/>
    <w:rsid w:val="000D4DF1"/>
    <w:rsid w:val="000D5967"/>
    <w:rsid w:val="000D6482"/>
    <w:rsid w:val="000D66AF"/>
    <w:rsid w:val="000D73BF"/>
    <w:rsid w:val="000D73C9"/>
    <w:rsid w:val="000D7F5B"/>
    <w:rsid w:val="000E0068"/>
    <w:rsid w:val="000E0BB1"/>
    <w:rsid w:val="000E0E76"/>
    <w:rsid w:val="000E1777"/>
    <w:rsid w:val="000E2424"/>
    <w:rsid w:val="000E2BFA"/>
    <w:rsid w:val="000E2E35"/>
    <w:rsid w:val="000E2F22"/>
    <w:rsid w:val="000E35EE"/>
    <w:rsid w:val="000E38AA"/>
    <w:rsid w:val="000E4946"/>
    <w:rsid w:val="000E5431"/>
    <w:rsid w:val="000E79F7"/>
    <w:rsid w:val="000F0977"/>
    <w:rsid w:val="000F0AB0"/>
    <w:rsid w:val="000F0B01"/>
    <w:rsid w:val="000F1017"/>
    <w:rsid w:val="000F2BEC"/>
    <w:rsid w:val="000F3362"/>
    <w:rsid w:val="000F436A"/>
    <w:rsid w:val="000F47F5"/>
    <w:rsid w:val="000F4C1E"/>
    <w:rsid w:val="000F4D26"/>
    <w:rsid w:val="000F59FB"/>
    <w:rsid w:val="000F5E55"/>
    <w:rsid w:val="000F6093"/>
    <w:rsid w:val="000F7466"/>
    <w:rsid w:val="000F78C0"/>
    <w:rsid w:val="000F7BB5"/>
    <w:rsid w:val="000F7C2D"/>
    <w:rsid w:val="00101215"/>
    <w:rsid w:val="00101A91"/>
    <w:rsid w:val="00101B92"/>
    <w:rsid w:val="001023F4"/>
    <w:rsid w:val="001042E1"/>
    <w:rsid w:val="0010455D"/>
    <w:rsid w:val="00104579"/>
    <w:rsid w:val="00104C7C"/>
    <w:rsid w:val="00105FBE"/>
    <w:rsid w:val="001060F6"/>
    <w:rsid w:val="00106BF8"/>
    <w:rsid w:val="001075A8"/>
    <w:rsid w:val="00107C8F"/>
    <w:rsid w:val="0011038E"/>
    <w:rsid w:val="0011087C"/>
    <w:rsid w:val="0011132C"/>
    <w:rsid w:val="00111506"/>
    <w:rsid w:val="00112EDB"/>
    <w:rsid w:val="0011371C"/>
    <w:rsid w:val="00113A48"/>
    <w:rsid w:val="0011429D"/>
    <w:rsid w:val="00114377"/>
    <w:rsid w:val="00114F0E"/>
    <w:rsid w:val="001156B1"/>
    <w:rsid w:val="00116264"/>
    <w:rsid w:val="001175A3"/>
    <w:rsid w:val="001176AC"/>
    <w:rsid w:val="00117F3F"/>
    <w:rsid w:val="00120092"/>
    <w:rsid w:val="00120414"/>
    <w:rsid w:val="0012041B"/>
    <w:rsid w:val="00120D59"/>
    <w:rsid w:val="00121A54"/>
    <w:rsid w:val="001230A0"/>
    <w:rsid w:val="001244D8"/>
    <w:rsid w:val="001252B3"/>
    <w:rsid w:val="00125369"/>
    <w:rsid w:val="0012675D"/>
    <w:rsid w:val="001267C9"/>
    <w:rsid w:val="001268C6"/>
    <w:rsid w:val="00126943"/>
    <w:rsid w:val="0013044E"/>
    <w:rsid w:val="00130B14"/>
    <w:rsid w:val="00131567"/>
    <w:rsid w:val="001320DB"/>
    <w:rsid w:val="00132534"/>
    <w:rsid w:val="00132ECF"/>
    <w:rsid w:val="0013389D"/>
    <w:rsid w:val="00133CEB"/>
    <w:rsid w:val="0013568C"/>
    <w:rsid w:val="00135A21"/>
    <w:rsid w:val="0013609B"/>
    <w:rsid w:val="001361AA"/>
    <w:rsid w:val="001362C9"/>
    <w:rsid w:val="00136325"/>
    <w:rsid w:val="00137A24"/>
    <w:rsid w:val="00140103"/>
    <w:rsid w:val="001404E6"/>
    <w:rsid w:val="001406CA"/>
    <w:rsid w:val="001417FF"/>
    <w:rsid w:val="00142974"/>
    <w:rsid w:val="00144747"/>
    <w:rsid w:val="00144787"/>
    <w:rsid w:val="00145F74"/>
    <w:rsid w:val="00146947"/>
    <w:rsid w:val="00147141"/>
    <w:rsid w:val="0014722D"/>
    <w:rsid w:val="00150C30"/>
    <w:rsid w:val="001527CE"/>
    <w:rsid w:val="001528DD"/>
    <w:rsid w:val="001536B2"/>
    <w:rsid w:val="00155192"/>
    <w:rsid w:val="00155B41"/>
    <w:rsid w:val="00155B79"/>
    <w:rsid w:val="00156406"/>
    <w:rsid w:val="0015669A"/>
    <w:rsid w:val="00156BC1"/>
    <w:rsid w:val="001571C1"/>
    <w:rsid w:val="00157F04"/>
    <w:rsid w:val="00160C09"/>
    <w:rsid w:val="00160EA5"/>
    <w:rsid w:val="00160EAD"/>
    <w:rsid w:val="00161183"/>
    <w:rsid w:val="00162508"/>
    <w:rsid w:val="0016271B"/>
    <w:rsid w:val="00162EBC"/>
    <w:rsid w:val="0016336A"/>
    <w:rsid w:val="00163A5B"/>
    <w:rsid w:val="00164012"/>
    <w:rsid w:val="00164716"/>
    <w:rsid w:val="00166097"/>
    <w:rsid w:val="001662DB"/>
    <w:rsid w:val="0016670A"/>
    <w:rsid w:val="00166E6D"/>
    <w:rsid w:val="00167022"/>
    <w:rsid w:val="00170635"/>
    <w:rsid w:val="00170701"/>
    <w:rsid w:val="00171744"/>
    <w:rsid w:val="001726D4"/>
    <w:rsid w:val="001728B5"/>
    <w:rsid w:val="00174052"/>
    <w:rsid w:val="001745CE"/>
    <w:rsid w:val="00174DA4"/>
    <w:rsid w:val="00174FDF"/>
    <w:rsid w:val="001750A0"/>
    <w:rsid w:val="00175B94"/>
    <w:rsid w:val="001766D2"/>
    <w:rsid w:val="001768FA"/>
    <w:rsid w:val="0017749D"/>
    <w:rsid w:val="001778A7"/>
    <w:rsid w:val="00180E80"/>
    <w:rsid w:val="00180E8D"/>
    <w:rsid w:val="001813B0"/>
    <w:rsid w:val="001818D8"/>
    <w:rsid w:val="0018239D"/>
    <w:rsid w:val="001827CC"/>
    <w:rsid w:val="001828CD"/>
    <w:rsid w:val="00183EC8"/>
    <w:rsid w:val="0018426D"/>
    <w:rsid w:val="00184476"/>
    <w:rsid w:val="00184490"/>
    <w:rsid w:val="001844C6"/>
    <w:rsid w:val="001844FF"/>
    <w:rsid w:val="001845EF"/>
    <w:rsid w:val="00184B03"/>
    <w:rsid w:val="00185809"/>
    <w:rsid w:val="00186186"/>
    <w:rsid w:val="00186B49"/>
    <w:rsid w:val="001874D7"/>
    <w:rsid w:val="00187A22"/>
    <w:rsid w:val="00187B9E"/>
    <w:rsid w:val="0019108E"/>
    <w:rsid w:val="001910A2"/>
    <w:rsid w:val="00191188"/>
    <w:rsid w:val="001911BB"/>
    <w:rsid w:val="00191308"/>
    <w:rsid w:val="00192F5C"/>
    <w:rsid w:val="00194013"/>
    <w:rsid w:val="001942E7"/>
    <w:rsid w:val="00194350"/>
    <w:rsid w:val="001945C8"/>
    <w:rsid w:val="00194AAE"/>
    <w:rsid w:val="00194B60"/>
    <w:rsid w:val="00195D19"/>
    <w:rsid w:val="00195E8C"/>
    <w:rsid w:val="0019756C"/>
    <w:rsid w:val="00197D54"/>
    <w:rsid w:val="001A0FC3"/>
    <w:rsid w:val="001A26B9"/>
    <w:rsid w:val="001A3352"/>
    <w:rsid w:val="001A3695"/>
    <w:rsid w:val="001A59BB"/>
    <w:rsid w:val="001A63B0"/>
    <w:rsid w:val="001A6B09"/>
    <w:rsid w:val="001B017B"/>
    <w:rsid w:val="001B08FF"/>
    <w:rsid w:val="001B1992"/>
    <w:rsid w:val="001B1B2B"/>
    <w:rsid w:val="001B2AD7"/>
    <w:rsid w:val="001B2B51"/>
    <w:rsid w:val="001B2D49"/>
    <w:rsid w:val="001B32D1"/>
    <w:rsid w:val="001B330C"/>
    <w:rsid w:val="001B39A7"/>
    <w:rsid w:val="001B4C57"/>
    <w:rsid w:val="001B6D41"/>
    <w:rsid w:val="001B6E7E"/>
    <w:rsid w:val="001B7E65"/>
    <w:rsid w:val="001C04BB"/>
    <w:rsid w:val="001C145F"/>
    <w:rsid w:val="001C158E"/>
    <w:rsid w:val="001C2489"/>
    <w:rsid w:val="001C2510"/>
    <w:rsid w:val="001C2788"/>
    <w:rsid w:val="001C31C0"/>
    <w:rsid w:val="001C40E3"/>
    <w:rsid w:val="001C4657"/>
    <w:rsid w:val="001D0244"/>
    <w:rsid w:val="001D0D06"/>
    <w:rsid w:val="001D223D"/>
    <w:rsid w:val="001D2478"/>
    <w:rsid w:val="001D2D53"/>
    <w:rsid w:val="001D39F8"/>
    <w:rsid w:val="001D3B02"/>
    <w:rsid w:val="001D5450"/>
    <w:rsid w:val="001D5D1A"/>
    <w:rsid w:val="001D5FC7"/>
    <w:rsid w:val="001D6139"/>
    <w:rsid w:val="001D63D0"/>
    <w:rsid w:val="001D78C3"/>
    <w:rsid w:val="001E03F3"/>
    <w:rsid w:val="001E04BC"/>
    <w:rsid w:val="001E1DB7"/>
    <w:rsid w:val="001E1E00"/>
    <w:rsid w:val="001E2412"/>
    <w:rsid w:val="001E2CE6"/>
    <w:rsid w:val="001E3318"/>
    <w:rsid w:val="001E3629"/>
    <w:rsid w:val="001E3E6C"/>
    <w:rsid w:val="001E43CC"/>
    <w:rsid w:val="001E48EA"/>
    <w:rsid w:val="001E4989"/>
    <w:rsid w:val="001E51A2"/>
    <w:rsid w:val="001E5A43"/>
    <w:rsid w:val="001E6421"/>
    <w:rsid w:val="001E6674"/>
    <w:rsid w:val="001E6F34"/>
    <w:rsid w:val="001E70EA"/>
    <w:rsid w:val="001F0A72"/>
    <w:rsid w:val="001F172E"/>
    <w:rsid w:val="001F302E"/>
    <w:rsid w:val="001F44D3"/>
    <w:rsid w:val="001F4765"/>
    <w:rsid w:val="001F5040"/>
    <w:rsid w:val="001F5BF9"/>
    <w:rsid w:val="001F618A"/>
    <w:rsid w:val="001F6460"/>
    <w:rsid w:val="001F6826"/>
    <w:rsid w:val="001F797E"/>
    <w:rsid w:val="001F79DC"/>
    <w:rsid w:val="001F7E39"/>
    <w:rsid w:val="002002E4"/>
    <w:rsid w:val="002007B6"/>
    <w:rsid w:val="00200DC3"/>
    <w:rsid w:val="0020269C"/>
    <w:rsid w:val="0020272B"/>
    <w:rsid w:val="00202D57"/>
    <w:rsid w:val="002041D5"/>
    <w:rsid w:val="002046D2"/>
    <w:rsid w:val="002048EC"/>
    <w:rsid w:val="00204AE4"/>
    <w:rsid w:val="002071C2"/>
    <w:rsid w:val="00207596"/>
    <w:rsid w:val="00207E74"/>
    <w:rsid w:val="002101C0"/>
    <w:rsid w:val="002109E7"/>
    <w:rsid w:val="00210B5C"/>
    <w:rsid w:val="00210C96"/>
    <w:rsid w:val="00211075"/>
    <w:rsid w:val="002111EA"/>
    <w:rsid w:val="00212101"/>
    <w:rsid w:val="00213177"/>
    <w:rsid w:val="00213B2D"/>
    <w:rsid w:val="00214138"/>
    <w:rsid w:val="002146AD"/>
    <w:rsid w:val="002146FB"/>
    <w:rsid w:val="00215E28"/>
    <w:rsid w:val="00216465"/>
    <w:rsid w:val="002167E2"/>
    <w:rsid w:val="00216F07"/>
    <w:rsid w:val="002247B9"/>
    <w:rsid w:val="00226225"/>
    <w:rsid w:val="00226A73"/>
    <w:rsid w:val="00226BF6"/>
    <w:rsid w:val="00226E62"/>
    <w:rsid w:val="00230259"/>
    <w:rsid w:val="00230374"/>
    <w:rsid w:val="00230509"/>
    <w:rsid w:val="00231F78"/>
    <w:rsid w:val="0023294F"/>
    <w:rsid w:val="00232A8E"/>
    <w:rsid w:val="00232D3E"/>
    <w:rsid w:val="00233B50"/>
    <w:rsid w:val="00234351"/>
    <w:rsid w:val="002353F9"/>
    <w:rsid w:val="0023624D"/>
    <w:rsid w:val="00237AE9"/>
    <w:rsid w:val="00240884"/>
    <w:rsid w:val="00241D11"/>
    <w:rsid w:val="00242651"/>
    <w:rsid w:val="00243399"/>
    <w:rsid w:val="00243A45"/>
    <w:rsid w:val="00243A48"/>
    <w:rsid w:val="00243DD2"/>
    <w:rsid w:val="002448CB"/>
    <w:rsid w:val="002461A4"/>
    <w:rsid w:val="00247069"/>
    <w:rsid w:val="00247B85"/>
    <w:rsid w:val="00247DAF"/>
    <w:rsid w:val="00251326"/>
    <w:rsid w:val="00251AD4"/>
    <w:rsid w:val="002526E1"/>
    <w:rsid w:val="00252DEC"/>
    <w:rsid w:val="002533C2"/>
    <w:rsid w:val="00253C6D"/>
    <w:rsid w:val="00253E0A"/>
    <w:rsid w:val="0025402C"/>
    <w:rsid w:val="00254B35"/>
    <w:rsid w:val="0025562D"/>
    <w:rsid w:val="002560C7"/>
    <w:rsid w:val="0025626D"/>
    <w:rsid w:val="00256560"/>
    <w:rsid w:val="00256624"/>
    <w:rsid w:val="00257887"/>
    <w:rsid w:val="00257C15"/>
    <w:rsid w:val="00257F30"/>
    <w:rsid w:val="002600A1"/>
    <w:rsid w:val="00260CB3"/>
    <w:rsid w:val="0026181D"/>
    <w:rsid w:val="00261C7F"/>
    <w:rsid w:val="0026240A"/>
    <w:rsid w:val="0026258F"/>
    <w:rsid w:val="00262ACE"/>
    <w:rsid w:val="00262CBE"/>
    <w:rsid w:val="00263A79"/>
    <w:rsid w:val="00265C0D"/>
    <w:rsid w:val="0026655E"/>
    <w:rsid w:val="00266C28"/>
    <w:rsid w:val="00266DB9"/>
    <w:rsid w:val="002671CE"/>
    <w:rsid w:val="002674D1"/>
    <w:rsid w:val="0026756C"/>
    <w:rsid w:val="002676DE"/>
    <w:rsid w:val="0027011C"/>
    <w:rsid w:val="00270817"/>
    <w:rsid w:val="0027137E"/>
    <w:rsid w:val="002715E9"/>
    <w:rsid w:val="0027194F"/>
    <w:rsid w:val="0027240B"/>
    <w:rsid w:val="002725C1"/>
    <w:rsid w:val="00272A50"/>
    <w:rsid w:val="0027394E"/>
    <w:rsid w:val="00273F4D"/>
    <w:rsid w:val="002743CC"/>
    <w:rsid w:val="002749D2"/>
    <w:rsid w:val="00274C38"/>
    <w:rsid w:val="00274DED"/>
    <w:rsid w:val="00275582"/>
    <w:rsid w:val="0027759D"/>
    <w:rsid w:val="00277CC4"/>
    <w:rsid w:val="00281C53"/>
    <w:rsid w:val="00282FD5"/>
    <w:rsid w:val="00283EA9"/>
    <w:rsid w:val="00283F74"/>
    <w:rsid w:val="00284456"/>
    <w:rsid w:val="00284B9E"/>
    <w:rsid w:val="002857D1"/>
    <w:rsid w:val="002912A2"/>
    <w:rsid w:val="00292442"/>
    <w:rsid w:val="00293620"/>
    <w:rsid w:val="00293EB3"/>
    <w:rsid w:val="002953E2"/>
    <w:rsid w:val="00296ABF"/>
    <w:rsid w:val="00296C8A"/>
    <w:rsid w:val="0029746D"/>
    <w:rsid w:val="00297C2D"/>
    <w:rsid w:val="002A0A44"/>
    <w:rsid w:val="002A11B8"/>
    <w:rsid w:val="002A175E"/>
    <w:rsid w:val="002A1929"/>
    <w:rsid w:val="002A1ACC"/>
    <w:rsid w:val="002A27A4"/>
    <w:rsid w:val="002A3D3F"/>
    <w:rsid w:val="002A43E2"/>
    <w:rsid w:val="002A4E2C"/>
    <w:rsid w:val="002A54D5"/>
    <w:rsid w:val="002A73A1"/>
    <w:rsid w:val="002A7D81"/>
    <w:rsid w:val="002B0D8F"/>
    <w:rsid w:val="002B118F"/>
    <w:rsid w:val="002B1779"/>
    <w:rsid w:val="002B23F8"/>
    <w:rsid w:val="002B2517"/>
    <w:rsid w:val="002B2B34"/>
    <w:rsid w:val="002B4A7C"/>
    <w:rsid w:val="002B5674"/>
    <w:rsid w:val="002B6B22"/>
    <w:rsid w:val="002B7185"/>
    <w:rsid w:val="002B742D"/>
    <w:rsid w:val="002B78E8"/>
    <w:rsid w:val="002B790E"/>
    <w:rsid w:val="002B7AB8"/>
    <w:rsid w:val="002B7B5A"/>
    <w:rsid w:val="002C02B3"/>
    <w:rsid w:val="002C19FC"/>
    <w:rsid w:val="002C2A75"/>
    <w:rsid w:val="002C37A5"/>
    <w:rsid w:val="002C55A7"/>
    <w:rsid w:val="002C5D9A"/>
    <w:rsid w:val="002C6858"/>
    <w:rsid w:val="002C687F"/>
    <w:rsid w:val="002C6FCE"/>
    <w:rsid w:val="002C76FE"/>
    <w:rsid w:val="002D05DC"/>
    <w:rsid w:val="002D10C1"/>
    <w:rsid w:val="002D11F9"/>
    <w:rsid w:val="002D1BB5"/>
    <w:rsid w:val="002D21C9"/>
    <w:rsid w:val="002D2577"/>
    <w:rsid w:val="002D2A80"/>
    <w:rsid w:val="002D2AB4"/>
    <w:rsid w:val="002D2D1D"/>
    <w:rsid w:val="002D413C"/>
    <w:rsid w:val="002D4B23"/>
    <w:rsid w:val="002D7137"/>
    <w:rsid w:val="002D7682"/>
    <w:rsid w:val="002D7AA5"/>
    <w:rsid w:val="002E03B0"/>
    <w:rsid w:val="002E0ED2"/>
    <w:rsid w:val="002E1116"/>
    <w:rsid w:val="002E22BE"/>
    <w:rsid w:val="002E24DF"/>
    <w:rsid w:val="002E3000"/>
    <w:rsid w:val="002E34C5"/>
    <w:rsid w:val="002E3829"/>
    <w:rsid w:val="002E3B71"/>
    <w:rsid w:val="002E4E4D"/>
    <w:rsid w:val="002E5553"/>
    <w:rsid w:val="002E5D33"/>
    <w:rsid w:val="002E5E0C"/>
    <w:rsid w:val="002E6414"/>
    <w:rsid w:val="002E6528"/>
    <w:rsid w:val="002E7557"/>
    <w:rsid w:val="002E79B8"/>
    <w:rsid w:val="002F07A6"/>
    <w:rsid w:val="002F1E3D"/>
    <w:rsid w:val="002F3731"/>
    <w:rsid w:val="002F41ED"/>
    <w:rsid w:val="002F4245"/>
    <w:rsid w:val="002F5BB4"/>
    <w:rsid w:val="002F647B"/>
    <w:rsid w:val="002F70B1"/>
    <w:rsid w:val="002F7E4B"/>
    <w:rsid w:val="003008C0"/>
    <w:rsid w:val="00300A07"/>
    <w:rsid w:val="0030113D"/>
    <w:rsid w:val="00301647"/>
    <w:rsid w:val="0030192B"/>
    <w:rsid w:val="0030259D"/>
    <w:rsid w:val="00302A0C"/>
    <w:rsid w:val="00302D84"/>
    <w:rsid w:val="0030427C"/>
    <w:rsid w:val="003060A8"/>
    <w:rsid w:val="00306AFE"/>
    <w:rsid w:val="0031041C"/>
    <w:rsid w:val="00310EE0"/>
    <w:rsid w:val="0031211F"/>
    <w:rsid w:val="0031266F"/>
    <w:rsid w:val="00313468"/>
    <w:rsid w:val="003134AD"/>
    <w:rsid w:val="00315198"/>
    <w:rsid w:val="0031583B"/>
    <w:rsid w:val="00315AF5"/>
    <w:rsid w:val="00315DC5"/>
    <w:rsid w:val="003164A0"/>
    <w:rsid w:val="00316DFD"/>
    <w:rsid w:val="00316EE4"/>
    <w:rsid w:val="003172A7"/>
    <w:rsid w:val="00317D2D"/>
    <w:rsid w:val="00320511"/>
    <w:rsid w:val="00320BBE"/>
    <w:rsid w:val="00321599"/>
    <w:rsid w:val="00321A79"/>
    <w:rsid w:val="003232E2"/>
    <w:rsid w:val="00324524"/>
    <w:rsid w:val="00325018"/>
    <w:rsid w:val="00325069"/>
    <w:rsid w:val="00325A9E"/>
    <w:rsid w:val="00325E0A"/>
    <w:rsid w:val="00326E64"/>
    <w:rsid w:val="00327775"/>
    <w:rsid w:val="00327E6E"/>
    <w:rsid w:val="003306A2"/>
    <w:rsid w:val="00330D46"/>
    <w:rsid w:val="003311D8"/>
    <w:rsid w:val="00331625"/>
    <w:rsid w:val="00331931"/>
    <w:rsid w:val="003337C6"/>
    <w:rsid w:val="0033440F"/>
    <w:rsid w:val="003347F7"/>
    <w:rsid w:val="00334DA1"/>
    <w:rsid w:val="00335EFA"/>
    <w:rsid w:val="0033628F"/>
    <w:rsid w:val="00337868"/>
    <w:rsid w:val="003408F0"/>
    <w:rsid w:val="00340F88"/>
    <w:rsid w:val="00341608"/>
    <w:rsid w:val="00341940"/>
    <w:rsid w:val="00341D4C"/>
    <w:rsid w:val="00341F59"/>
    <w:rsid w:val="0034207F"/>
    <w:rsid w:val="00342297"/>
    <w:rsid w:val="003425C3"/>
    <w:rsid w:val="00343100"/>
    <w:rsid w:val="00343F93"/>
    <w:rsid w:val="0034494D"/>
    <w:rsid w:val="00346ADF"/>
    <w:rsid w:val="00347812"/>
    <w:rsid w:val="00347AE8"/>
    <w:rsid w:val="00347E0F"/>
    <w:rsid w:val="0035068B"/>
    <w:rsid w:val="00351996"/>
    <w:rsid w:val="0035206E"/>
    <w:rsid w:val="003543B3"/>
    <w:rsid w:val="00354A7F"/>
    <w:rsid w:val="00355826"/>
    <w:rsid w:val="003558F6"/>
    <w:rsid w:val="00356026"/>
    <w:rsid w:val="003563B4"/>
    <w:rsid w:val="0035668C"/>
    <w:rsid w:val="00356779"/>
    <w:rsid w:val="00356A79"/>
    <w:rsid w:val="0035706D"/>
    <w:rsid w:val="003609C1"/>
    <w:rsid w:val="0036126C"/>
    <w:rsid w:val="00361B30"/>
    <w:rsid w:val="00361ECA"/>
    <w:rsid w:val="0036200D"/>
    <w:rsid w:val="0036258B"/>
    <w:rsid w:val="00362A66"/>
    <w:rsid w:val="00364559"/>
    <w:rsid w:val="00364571"/>
    <w:rsid w:val="00366E1B"/>
    <w:rsid w:val="0036747C"/>
    <w:rsid w:val="00367FA0"/>
    <w:rsid w:val="00370000"/>
    <w:rsid w:val="00370852"/>
    <w:rsid w:val="00370AC2"/>
    <w:rsid w:val="00370C5B"/>
    <w:rsid w:val="003727CD"/>
    <w:rsid w:val="003731E8"/>
    <w:rsid w:val="003752DD"/>
    <w:rsid w:val="003753F7"/>
    <w:rsid w:val="003756A1"/>
    <w:rsid w:val="00375A74"/>
    <w:rsid w:val="00375C23"/>
    <w:rsid w:val="00375DE3"/>
    <w:rsid w:val="003763C4"/>
    <w:rsid w:val="00376FAE"/>
    <w:rsid w:val="0037727C"/>
    <w:rsid w:val="003775DF"/>
    <w:rsid w:val="003803CA"/>
    <w:rsid w:val="00380438"/>
    <w:rsid w:val="0038051D"/>
    <w:rsid w:val="003824AA"/>
    <w:rsid w:val="00382D08"/>
    <w:rsid w:val="00383FF6"/>
    <w:rsid w:val="00384ADF"/>
    <w:rsid w:val="0038559E"/>
    <w:rsid w:val="00387193"/>
    <w:rsid w:val="00387600"/>
    <w:rsid w:val="00390035"/>
    <w:rsid w:val="00391B4F"/>
    <w:rsid w:val="00392A40"/>
    <w:rsid w:val="00393A64"/>
    <w:rsid w:val="00393FAA"/>
    <w:rsid w:val="0039415F"/>
    <w:rsid w:val="00394369"/>
    <w:rsid w:val="00394776"/>
    <w:rsid w:val="0039477E"/>
    <w:rsid w:val="003954A4"/>
    <w:rsid w:val="00396D03"/>
    <w:rsid w:val="003972DF"/>
    <w:rsid w:val="003975FB"/>
    <w:rsid w:val="003A2BFF"/>
    <w:rsid w:val="003A2FE3"/>
    <w:rsid w:val="003A3301"/>
    <w:rsid w:val="003A3ACA"/>
    <w:rsid w:val="003A3D8A"/>
    <w:rsid w:val="003A3E80"/>
    <w:rsid w:val="003A3F2F"/>
    <w:rsid w:val="003A414F"/>
    <w:rsid w:val="003A4666"/>
    <w:rsid w:val="003A538F"/>
    <w:rsid w:val="003A54E9"/>
    <w:rsid w:val="003A5B80"/>
    <w:rsid w:val="003A607D"/>
    <w:rsid w:val="003A6403"/>
    <w:rsid w:val="003A7138"/>
    <w:rsid w:val="003A7302"/>
    <w:rsid w:val="003A7AFC"/>
    <w:rsid w:val="003A7D99"/>
    <w:rsid w:val="003A7E2B"/>
    <w:rsid w:val="003A7E54"/>
    <w:rsid w:val="003A7E6D"/>
    <w:rsid w:val="003B0FCB"/>
    <w:rsid w:val="003B1D62"/>
    <w:rsid w:val="003B2E0D"/>
    <w:rsid w:val="003B2F4B"/>
    <w:rsid w:val="003B34A8"/>
    <w:rsid w:val="003B3A12"/>
    <w:rsid w:val="003B3CAD"/>
    <w:rsid w:val="003B443D"/>
    <w:rsid w:val="003B4750"/>
    <w:rsid w:val="003B53BD"/>
    <w:rsid w:val="003B5F12"/>
    <w:rsid w:val="003B6B96"/>
    <w:rsid w:val="003B71A1"/>
    <w:rsid w:val="003B74BE"/>
    <w:rsid w:val="003B75ED"/>
    <w:rsid w:val="003B7771"/>
    <w:rsid w:val="003B781C"/>
    <w:rsid w:val="003C1220"/>
    <w:rsid w:val="003C13A0"/>
    <w:rsid w:val="003C14A4"/>
    <w:rsid w:val="003C1F69"/>
    <w:rsid w:val="003C25F9"/>
    <w:rsid w:val="003C2BDA"/>
    <w:rsid w:val="003C2C0D"/>
    <w:rsid w:val="003C2C66"/>
    <w:rsid w:val="003C300B"/>
    <w:rsid w:val="003C3B57"/>
    <w:rsid w:val="003C57B7"/>
    <w:rsid w:val="003C75D1"/>
    <w:rsid w:val="003C7D07"/>
    <w:rsid w:val="003D1B95"/>
    <w:rsid w:val="003D2616"/>
    <w:rsid w:val="003D4029"/>
    <w:rsid w:val="003D44EC"/>
    <w:rsid w:val="003D4F8B"/>
    <w:rsid w:val="003D5288"/>
    <w:rsid w:val="003D5307"/>
    <w:rsid w:val="003D619E"/>
    <w:rsid w:val="003D63D8"/>
    <w:rsid w:val="003D66C9"/>
    <w:rsid w:val="003D6A80"/>
    <w:rsid w:val="003D6C7C"/>
    <w:rsid w:val="003D70B4"/>
    <w:rsid w:val="003D70C8"/>
    <w:rsid w:val="003D7A65"/>
    <w:rsid w:val="003E07D5"/>
    <w:rsid w:val="003E1106"/>
    <w:rsid w:val="003E1BAD"/>
    <w:rsid w:val="003E26E7"/>
    <w:rsid w:val="003E329B"/>
    <w:rsid w:val="003E458C"/>
    <w:rsid w:val="003E4809"/>
    <w:rsid w:val="003E48F1"/>
    <w:rsid w:val="003E4B84"/>
    <w:rsid w:val="003E5011"/>
    <w:rsid w:val="003E55A4"/>
    <w:rsid w:val="003E7911"/>
    <w:rsid w:val="003E7C6F"/>
    <w:rsid w:val="003F009A"/>
    <w:rsid w:val="003F0C6C"/>
    <w:rsid w:val="003F1A32"/>
    <w:rsid w:val="003F1DFD"/>
    <w:rsid w:val="003F1ED4"/>
    <w:rsid w:val="003F292F"/>
    <w:rsid w:val="003F3506"/>
    <w:rsid w:val="003F38A2"/>
    <w:rsid w:val="003F396C"/>
    <w:rsid w:val="003F39FA"/>
    <w:rsid w:val="003F3A15"/>
    <w:rsid w:val="003F3BF4"/>
    <w:rsid w:val="003F3FCF"/>
    <w:rsid w:val="003F5238"/>
    <w:rsid w:val="003F5997"/>
    <w:rsid w:val="003F5A35"/>
    <w:rsid w:val="003F6637"/>
    <w:rsid w:val="003F6BDD"/>
    <w:rsid w:val="003F782D"/>
    <w:rsid w:val="003F7C1A"/>
    <w:rsid w:val="003F7EFB"/>
    <w:rsid w:val="004007E5"/>
    <w:rsid w:val="004012A4"/>
    <w:rsid w:val="004024A9"/>
    <w:rsid w:val="004028D1"/>
    <w:rsid w:val="0040292D"/>
    <w:rsid w:val="00402A47"/>
    <w:rsid w:val="00402B85"/>
    <w:rsid w:val="00402CE5"/>
    <w:rsid w:val="004030D9"/>
    <w:rsid w:val="0040337A"/>
    <w:rsid w:val="004034E3"/>
    <w:rsid w:val="00403D9C"/>
    <w:rsid w:val="00403ECC"/>
    <w:rsid w:val="004044DA"/>
    <w:rsid w:val="00404632"/>
    <w:rsid w:val="00404DEE"/>
    <w:rsid w:val="004058C6"/>
    <w:rsid w:val="00406078"/>
    <w:rsid w:val="0040743E"/>
    <w:rsid w:val="0040777B"/>
    <w:rsid w:val="00407885"/>
    <w:rsid w:val="004100F3"/>
    <w:rsid w:val="00410434"/>
    <w:rsid w:val="00414C7D"/>
    <w:rsid w:val="00414F4F"/>
    <w:rsid w:val="00415D09"/>
    <w:rsid w:val="0041604D"/>
    <w:rsid w:val="00416052"/>
    <w:rsid w:val="00416180"/>
    <w:rsid w:val="00417039"/>
    <w:rsid w:val="00417333"/>
    <w:rsid w:val="004178B0"/>
    <w:rsid w:val="00417D3B"/>
    <w:rsid w:val="00417D55"/>
    <w:rsid w:val="00417EBE"/>
    <w:rsid w:val="00420898"/>
    <w:rsid w:val="00421217"/>
    <w:rsid w:val="00423BC4"/>
    <w:rsid w:val="00423F1F"/>
    <w:rsid w:val="0042404A"/>
    <w:rsid w:val="004247A7"/>
    <w:rsid w:val="004253CE"/>
    <w:rsid w:val="0042583F"/>
    <w:rsid w:val="0042596B"/>
    <w:rsid w:val="00425F03"/>
    <w:rsid w:val="00425FE5"/>
    <w:rsid w:val="00426153"/>
    <w:rsid w:val="00427B41"/>
    <w:rsid w:val="00431854"/>
    <w:rsid w:val="00431B86"/>
    <w:rsid w:val="0043293F"/>
    <w:rsid w:val="00432E42"/>
    <w:rsid w:val="004335DB"/>
    <w:rsid w:val="00433B95"/>
    <w:rsid w:val="00433F43"/>
    <w:rsid w:val="004342DF"/>
    <w:rsid w:val="004343B1"/>
    <w:rsid w:val="00434885"/>
    <w:rsid w:val="00435472"/>
    <w:rsid w:val="00435488"/>
    <w:rsid w:val="00435F52"/>
    <w:rsid w:val="00436175"/>
    <w:rsid w:val="004362CC"/>
    <w:rsid w:val="00436721"/>
    <w:rsid w:val="00437284"/>
    <w:rsid w:val="00437842"/>
    <w:rsid w:val="00437C9B"/>
    <w:rsid w:val="0044145F"/>
    <w:rsid w:val="0044148B"/>
    <w:rsid w:val="004435BE"/>
    <w:rsid w:val="00444D80"/>
    <w:rsid w:val="004459C7"/>
    <w:rsid w:val="0044611A"/>
    <w:rsid w:val="00446B9A"/>
    <w:rsid w:val="00446CB7"/>
    <w:rsid w:val="004521BF"/>
    <w:rsid w:val="00452294"/>
    <w:rsid w:val="00452568"/>
    <w:rsid w:val="00453399"/>
    <w:rsid w:val="0045376B"/>
    <w:rsid w:val="00454519"/>
    <w:rsid w:val="004546C8"/>
    <w:rsid w:val="004547DD"/>
    <w:rsid w:val="004551B7"/>
    <w:rsid w:val="00455994"/>
    <w:rsid w:val="004567FE"/>
    <w:rsid w:val="00456F3C"/>
    <w:rsid w:val="004572BD"/>
    <w:rsid w:val="00457963"/>
    <w:rsid w:val="0045796F"/>
    <w:rsid w:val="00460B70"/>
    <w:rsid w:val="00460EB8"/>
    <w:rsid w:val="00461991"/>
    <w:rsid w:val="004620C7"/>
    <w:rsid w:val="00462A7F"/>
    <w:rsid w:val="00463346"/>
    <w:rsid w:val="00463E1E"/>
    <w:rsid w:val="0046413C"/>
    <w:rsid w:val="004646F8"/>
    <w:rsid w:val="00464924"/>
    <w:rsid w:val="00464A44"/>
    <w:rsid w:val="0046505F"/>
    <w:rsid w:val="00465844"/>
    <w:rsid w:val="00466199"/>
    <w:rsid w:val="004664F8"/>
    <w:rsid w:val="00467742"/>
    <w:rsid w:val="00467BF7"/>
    <w:rsid w:val="00471446"/>
    <w:rsid w:val="00471778"/>
    <w:rsid w:val="00472EC8"/>
    <w:rsid w:val="00472F53"/>
    <w:rsid w:val="00473E66"/>
    <w:rsid w:val="004744DC"/>
    <w:rsid w:val="00475145"/>
    <w:rsid w:val="00475624"/>
    <w:rsid w:val="00475C60"/>
    <w:rsid w:val="00475F2F"/>
    <w:rsid w:val="00477144"/>
    <w:rsid w:val="00477C42"/>
    <w:rsid w:val="004807C3"/>
    <w:rsid w:val="00481819"/>
    <w:rsid w:val="00481A08"/>
    <w:rsid w:val="00482114"/>
    <w:rsid w:val="0048263F"/>
    <w:rsid w:val="00482D14"/>
    <w:rsid w:val="0048370C"/>
    <w:rsid w:val="00484F7A"/>
    <w:rsid w:val="00485235"/>
    <w:rsid w:val="004855AC"/>
    <w:rsid w:val="00485885"/>
    <w:rsid w:val="00486477"/>
    <w:rsid w:val="0048667B"/>
    <w:rsid w:val="00487817"/>
    <w:rsid w:val="004902CA"/>
    <w:rsid w:val="00490510"/>
    <w:rsid w:val="00490B12"/>
    <w:rsid w:val="00490B6C"/>
    <w:rsid w:val="004918EE"/>
    <w:rsid w:val="00494963"/>
    <w:rsid w:val="00494D37"/>
    <w:rsid w:val="004967C7"/>
    <w:rsid w:val="004968A0"/>
    <w:rsid w:val="004A0A1D"/>
    <w:rsid w:val="004A0EB5"/>
    <w:rsid w:val="004A1C1F"/>
    <w:rsid w:val="004A2A5A"/>
    <w:rsid w:val="004A2AD0"/>
    <w:rsid w:val="004A2C08"/>
    <w:rsid w:val="004A38DB"/>
    <w:rsid w:val="004A3CDE"/>
    <w:rsid w:val="004A4D43"/>
    <w:rsid w:val="004A5765"/>
    <w:rsid w:val="004A5F83"/>
    <w:rsid w:val="004A7370"/>
    <w:rsid w:val="004A7CEF"/>
    <w:rsid w:val="004B0462"/>
    <w:rsid w:val="004B1E98"/>
    <w:rsid w:val="004B244E"/>
    <w:rsid w:val="004B2533"/>
    <w:rsid w:val="004B26FF"/>
    <w:rsid w:val="004B2721"/>
    <w:rsid w:val="004B2751"/>
    <w:rsid w:val="004B314F"/>
    <w:rsid w:val="004B40AB"/>
    <w:rsid w:val="004B4CE1"/>
    <w:rsid w:val="004B5875"/>
    <w:rsid w:val="004B66AE"/>
    <w:rsid w:val="004B713E"/>
    <w:rsid w:val="004B78D5"/>
    <w:rsid w:val="004C04E3"/>
    <w:rsid w:val="004C05C9"/>
    <w:rsid w:val="004C0E5E"/>
    <w:rsid w:val="004C118A"/>
    <w:rsid w:val="004C14A6"/>
    <w:rsid w:val="004C2069"/>
    <w:rsid w:val="004C2263"/>
    <w:rsid w:val="004C2DF8"/>
    <w:rsid w:val="004C2EC4"/>
    <w:rsid w:val="004C300E"/>
    <w:rsid w:val="004C3AFB"/>
    <w:rsid w:val="004C4381"/>
    <w:rsid w:val="004C60D9"/>
    <w:rsid w:val="004C630B"/>
    <w:rsid w:val="004C6494"/>
    <w:rsid w:val="004C66EB"/>
    <w:rsid w:val="004C6BD5"/>
    <w:rsid w:val="004C6E0D"/>
    <w:rsid w:val="004C72DA"/>
    <w:rsid w:val="004D085E"/>
    <w:rsid w:val="004D0919"/>
    <w:rsid w:val="004D09C4"/>
    <w:rsid w:val="004D0D2A"/>
    <w:rsid w:val="004D17F8"/>
    <w:rsid w:val="004D355B"/>
    <w:rsid w:val="004D3ACE"/>
    <w:rsid w:val="004D4288"/>
    <w:rsid w:val="004D42F6"/>
    <w:rsid w:val="004D4E40"/>
    <w:rsid w:val="004D5882"/>
    <w:rsid w:val="004D6821"/>
    <w:rsid w:val="004E0399"/>
    <w:rsid w:val="004E08E2"/>
    <w:rsid w:val="004E0E3E"/>
    <w:rsid w:val="004E22A8"/>
    <w:rsid w:val="004E283A"/>
    <w:rsid w:val="004E2E7E"/>
    <w:rsid w:val="004E3B71"/>
    <w:rsid w:val="004E3B98"/>
    <w:rsid w:val="004E44AC"/>
    <w:rsid w:val="004E60F4"/>
    <w:rsid w:val="004E6EDB"/>
    <w:rsid w:val="004E78B5"/>
    <w:rsid w:val="004F0231"/>
    <w:rsid w:val="004F03F3"/>
    <w:rsid w:val="004F0FB3"/>
    <w:rsid w:val="004F1C43"/>
    <w:rsid w:val="004F1F05"/>
    <w:rsid w:val="004F22E4"/>
    <w:rsid w:val="004F3D8C"/>
    <w:rsid w:val="004F414A"/>
    <w:rsid w:val="004F47C0"/>
    <w:rsid w:val="004F6B8D"/>
    <w:rsid w:val="004F7BAE"/>
    <w:rsid w:val="00500C6B"/>
    <w:rsid w:val="00501169"/>
    <w:rsid w:val="005016E7"/>
    <w:rsid w:val="00501C55"/>
    <w:rsid w:val="0050214D"/>
    <w:rsid w:val="005021BD"/>
    <w:rsid w:val="00503F05"/>
    <w:rsid w:val="00504037"/>
    <w:rsid w:val="005040D3"/>
    <w:rsid w:val="005047D7"/>
    <w:rsid w:val="00505E4F"/>
    <w:rsid w:val="00506B38"/>
    <w:rsid w:val="00507966"/>
    <w:rsid w:val="00507B7B"/>
    <w:rsid w:val="00507F8E"/>
    <w:rsid w:val="00510D95"/>
    <w:rsid w:val="00510E09"/>
    <w:rsid w:val="0051166C"/>
    <w:rsid w:val="00511DD3"/>
    <w:rsid w:val="00512CEF"/>
    <w:rsid w:val="00513AC3"/>
    <w:rsid w:val="00513B76"/>
    <w:rsid w:val="00513D22"/>
    <w:rsid w:val="00513F3C"/>
    <w:rsid w:val="00514675"/>
    <w:rsid w:val="00514F5B"/>
    <w:rsid w:val="00517156"/>
    <w:rsid w:val="005172CF"/>
    <w:rsid w:val="00517F23"/>
    <w:rsid w:val="00522D70"/>
    <w:rsid w:val="00523504"/>
    <w:rsid w:val="00523560"/>
    <w:rsid w:val="0052383B"/>
    <w:rsid w:val="005245CA"/>
    <w:rsid w:val="00524E48"/>
    <w:rsid w:val="00524EFB"/>
    <w:rsid w:val="00525264"/>
    <w:rsid w:val="005254C7"/>
    <w:rsid w:val="00525739"/>
    <w:rsid w:val="0052584A"/>
    <w:rsid w:val="005269A1"/>
    <w:rsid w:val="00526FB4"/>
    <w:rsid w:val="00527EE7"/>
    <w:rsid w:val="005310D1"/>
    <w:rsid w:val="00531BE4"/>
    <w:rsid w:val="00531C6F"/>
    <w:rsid w:val="00532360"/>
    <w:rsid w:val="0053274D"/>
    <w:rsid w:val="005327B9"/>
    <w:rsid w:val="00533F48"/>
    <w:rsid w:val="00534DA9"/>
    <w:rsid w:val="00534F18"/>
    <w:rsid w:val="0053589B"/>
    <w:rsid w:val="0053703D"/>
    <w:rsid w:val="005370D3"/>
    <w:rsid w:val="00537526"/>
    <w:rsid w:val="00537C89"/>
    <w:rsid w:val="00541204"/>
    <w:rsid w:val="00541CBC"/>
    <w:rsid w:val="00542301"/>
    <w:rsid w:val="005423F5"/>
    <w:rsid w:val="00543087"/>
    <w:rsid w:val="005437D7"/>
    <w:rsid w:val="00543DF9"/>
    <w:rsid w:val="00544D97"/>
    <w:rsid w:val="00546234"/>
    <w:rsid w:val="00546BB4"/>
    <w:rsid w:val="005471ED"/>
    <w:rsid w:val="00551265"/>
    <w:rsid w:val="005516A4"/>
    <w:rsid w:val="005527B9"/>
    <w:rsid w:val="00552D12"/>
    <w:rsid w:val="005532EC"/>
    <w:rsid w:val="0055369D"/>
    <w:rsid w:val="005542F9"/>
    <w:rsid w:val="00554A12"/>
    <w:rsid w:val="00554EA2"/>
    <w:rsid w:val="00555230"/>
    <w:rsid w:val="005556EA"/>
    <w:rsid w:val="00555BDA"/>
    <w:rsid w:val="00556110"/>
    <w:rsid w:val="0055615C"/>
    <w:rsid w:val="005567D1"/>
    <w:rsid w:val="00556EBA"/>
    <w:rsid w:val="00556FB7"/>
    <w:rsid w:val="00557CF6"/>
    <w:rsid w:val="005601B8"/>
    <w:rsid w:val="005602D3"/>
    <w:rsid w:val="00560B95"/>
    <w:rsid w:val="00561485"/>
    <w:rsid w:val="00561B79"/>
    <w:rsid w:val="00562927"/>
    <w:rsid w:val="00562C57"/>
    <w:rsid w:val="00564630"/>
    <w:rsid w:val="0056463E"/>
    <w:rsid w:val="00565168"/>
    <w:rsid w:val="005654D3"/>
    <w:rsid w:val="00565694"/>
    <w:rsid w:val="005660A1"/>
    <w:rsid w:val="005664B7"/>
    <w:rsid w:val="0056696F"/>
    <w:rsid w:val="00566D20"/>
    <w:rsid w:val="00566E04"/>
    <w:rsid w:val="00567685"/>
    <w:rsid w:val="005713D5"/>
    <w:rsid w:val="00572A77"/>
    <w:rsid w:val="00573607"/>
    <w:rsid w:val="00573E71"/>
    <w:rsid w:val="0057411F"/>
    <w:rsid w:val="00575DAA"/>
    <w:rsid w:val="00577A46"/>
    <w:rsid w:val="005808C1"/>
    <w:rsid w:val="00580D1B"/>
    <w:rsid w:val="00581E21"/>
    <w:rsid w:val="005822D3"/>
    <w:rsid w:val="00582406"/>
    <w:rsid w:val="005824BF"/>
    <w:rsid w:val="00582B69"/>
    <w:rsid w:val="005843D3"/>
    <w:rsid w:val="0058495A"/>
    <w:rsid w:val="00584C06"/>
    <w:rsid w:val="00584D50"/>
    <w:rsid w:val="0058629F"/>
    <w:rsid w:val="005872D6"/>
    <w:rsid w:val="005908D0"/>
    <w:rsid w:val="00591195"/>
    <w:rsid w:val="005916FB"/>
    <w:rsid w:val="00591BB6"/>
    <w:rsid w:val="00592C65"/>
    <w:rsid w:val="00593334"/>
    <w:rsid w:val="0059378B"/>
    <w:rsid w:val="00593A9D"/>
    <w:rsid w:val="00593EF8"/>
    <w:rsid w:val="00594B88"/>
    <w:rsid w:val="005952DC"/>
    <w:rsid w:val="0059548C"/>
    <w:rsid w:val="00595D1D"/>
    <w:rsid w:val="00596972"/>
    <w:rsid w:val="00596CF7"/>
    <w:rsid w:val="00596F6F"/>
    <w:rsid w:val="0059706F"/>
    <w:rsid w:val="00597959"/>
    <w:rsid w:val="00597C60"/>
    <w:rsid w:val="005A018A"/>
    <w:rsid w:val="005A09FD"/>
    <w:rsid w:val="005A135A"/>
    <w:rsid w:val="005A187B"/>
    <w:rsid w:val="005A2811"/>
    <w:rsid w:val="005A2B11"/>
    <w:rsid w:val="005A2FCF"/>
    <w:rsid w:val="005A3709"/>
    <w:rsid w:val="005A3D3C"/>
    <w:rsid w:val="005A46E2"/>
    <w:rsid w:val="005A67D7"/>
    <w:rsid w:val="005A6F2C"/>
    <w:rsid w:val="005A73B1"/>
    <w:rsid w:val="005B0ADB"/>
    <w:rsid w:val="005B2B82"/>
    <w:rsid w:val="005B57FE"/>
    <w:rsid w:val="005B587B"/>
    <w:rsid w:val="005B5DA0"/>
    <w:rsid w:val="005B6842"/>
    <w:rsid w:val="005B6B22"/>
    <w:rsid w:val="005B7C00"/>
    <w:rsid w:val="005C04AB"/>
    <w:rsid w:val="005C0DAF"/>
    <w:rsid w:val="005C0FE4"/>
    <w:rsid w:val="005C15C0"/>
    <w:rsid w:val="005C1E38"/>
    <w:rsid w:val="005C2245"/>
    <w:rsid w:val="005C2A09"/>
    <w:rsid w:val="005C3AFE"/>
    <w:rsid w:val="005C3EF5"/>
    <w:rsid w:val="005C48BC"/>
    <w:rsid w:val="005C4A6F"/>
    <w:rsid w:val="005C4B58"/>
    <w:rsid w:val="005C4CE5"/>
    <w:rsid w:val="005C5D4C"/>
    <w:rsid w:val="005C7414"/>
    <w:rsid w:val="005D0130"/>
    <w:rsid w:val="005D21B8"/>
    <w:rsid w:val="005D2752"/>
    <w:rsid w:val="005D304E"/>
    <w:rsid w:val="005D30BA"/>
    <w:rsid w:val="005D3BC3"/>
    <w:rsid w:val="005D5D86"/>
    <w:rsid w:val="005D6763"/>
    <w:rsid w:val="005D72DA"/>
    <w:rsid w:val="005D763D"/>
    <w:rsid w:val="005D7F05"/>
    <w:rsid w:val="005E22F3"/>
    <w:rsid w:val="005E3C28"/>
    <w:rsid w:val="005E3F3A"/>
    <w:rsid w:val="005E69D4"/>
    <w:rsid w:val="005E7D5A"/>
    <w:rsid w:val="005F159B"/>
    <w:rsid w:val="005F15E0"/>
    <w:rsid w:val="005F1870"/>
    <w:rsid w:val="005F277D"/>
    <w:rsid w:val="005F2D9C"/>
    <w:rsid w:val="005F2FD2"/>
    <w:rsid w:val="005F3BFD"/>
    <w:rsid w:val="005F4F76"/>
    <w:rsid w:val="005F586B"/>
    <w:rsid w:val="005F70A7"/>
    <w:rsid w:val="005F7C89"/>
    <w:rsid w:val="00601341"/>
    <w:rsid w:val="00602805"/>
    <w:rsid w:val="006035AB"/>
    <w:rsid w:val="0060377B"/>
    <w:rsid w:val="006039DD"/>
    <w:rsid w:val="00603AFA"/>
    <w:rsid w:val="00603CE8"/>
    <w:rsid w:val="0060414E"/>
    <w:rsid w:val="00604B4C"/>
    <w:rsid w:val="00605ECF"/>
    <w:rsid w:val="0060668A"/>
    <w:rsid w:val="00606B73"/>
    <w:rsid w:val="00607178"/>
    <w:rsid w:val="0060728B"/>
    <w:rsid w:val="00610636"/>
    <w:rsid w:val="006116F7"/>
    <w:rsid w:val="0061185D"/>
    <w:rsid w:val="00611CD7"/>
    <w:rsid w:val="00612169"/>
    <w:rsid w:val="006131BC"/>
    <w:rsid w:val="0061394B"/>
    <w:rsid w:val="00614B52"/>
    <w:rsid w:val="0061535D"/>
    <w:rsid w:val="00615673"/>
    <w:rsid w:val="00616561"/>
    <w:rsid w:val="006167EF"/>
    <w:rsid w:val="00616D97"/>
    <w:rsid w:val="0061751E"/>
    <w:rsid w:val="00617CB0"/>
    <w:rsid w:val="00617CB3"/>
    <w:rsid w:val="00620776"/>
    <w:rsid w:val="00620CEE"/>
    <w:rsid w:val="00622CE8"/>
    <w:rsid w:val="00623492"/>
    <w:rsid w:val="00624360"/>
    <w:rsid w:val="00624E2C"/>
    <w:rsid w:val="00625A48"/>
    <w:rsid w:val="00625EF4"/>
    <w:rsid w:val="006310C1"/>
    <w:rsid w:val="00631E3B"/>
    <w:rsid w:val="00632211"/>
    <w:rsid w:val="00632374"/>
    <w:rsid w:val="00632F36"/>
    <w:rsid w:val="00634DC0"/>
    <w:rsid w:val="006364F7"/>
    <w:rsid w:val="00637128"/>
    <w:rsid w:val="0063799B"/>
    <w:rsid w:val="00637C68"/>
    <w:rsid w:val="00637E93"/>
    <w:rsid w:val="00641344"/>
    <w:rsid w:val="00641ED0"/>
    <w:rsid w:val="0064239E"/>
    <w:rsid w:val="0064251E"/>
    <w:rsid w:val="00642CB6"/>
    <w:rsid w:val="00643EF6"/>
    <w:rsid w:val="006446CF"/>
    <w:rsid w:val="00644A84"/>
    <w:rsid w:val="00644C01"/>
    <w:rsid w:val="00644F09"/>
    <w:rsid w:val="006451D0"/>
    <w:rsid w:val="00647093"/>
    <w:rsid w:val="006471EC"/>
    <w:rsid w:val="0064732B"/>
    <w:rsid w:val="006473C2"/>
    <w:rsid w:val="00647849"/>
    <w:rsid w:val="00647F32"/>
    <w:rsid w:val="006502C2"/>
    <w:rsid w:val="00650535"/>
    <w:rsid w:val="00650AEC"/>
    <w:rsid w:val="00650F67"/>
    <w:rsid w:val="00650F8A"/>
    <w:rsid w:val="006510E4"/>
    <w:rsid w:val="0065203B"/>
    <w:rsid w:val="00652B82"/>
    <w:rsid w:val="00654BFF"/>
    <w:rsid w:val="00654FD1"/>
    <w:rsid w:val="00655CF1"/>
    <w:rsid w:val="00656CCB"/>
    <w:rsid w:val="00656FC1"/>
    <w:rsid w:val="006572F0"/>
    <w:rsid w:val="0065751D"/>
    <w:rsid w:val="006575F7"/>
    <w:rsid w:val="00657E0E"/>
    <w:rsid w:val="0066034F"/>
    <w:rsid w:val="0066072A"/>
    <w:rsid w:val="00660A05"/>
    <w:rsid w:val="00662EBA"/>
    <w:rsid w:val="00663073"/>
    <w:rsid w:val="00663CDF"/>
    <w:rsid w:val="00663F50"/>
    <w:rsid w:val="00664075"/>
    <w:rsid w:val="00664787"/>
    <w:rsid w:val="006656D2"/>
    <w:rsid w:val="00665B44"/>
    <w:rsid w:val="00667922"/>
    <w:rsid w:val="00672F1B"/>
    <w:rsid w:val="006730D3"/>
    <w:rsid w:val="00673384"/>
    <w:rsid w:val="0067478C"/>
    <w:rsid w:val="006757AD"/>
    <w:rsid w:val="006767E8"/>
    <w:rsid w:val="00676908"/>
    <w:rsid w:val="00677476"/>
    <w:rsid w:val="00677CF9"/>
    <w:rsid w:val="00681A3C"/>
    <w:rsid w:val="00681E86"/>
    <w:rsid w:val="006828B9"/>
    <w:rsid w:val="006836D0"/>
    <w:rsid w:val="006838F2"/>
    <w:rsid w:val="006846A9"/>
    <w:rsid w:val="00684EC1"/>
    <w:rsid w:val="00685B94"/>
    <w:rsid w:val="00685CEE"/>
    <w:rsid w:val="006905D1"/>
    <w:rsid w:val="006907DD"/>
    <w:rsid w:val="00690E87"/>
    <w:rsid w:val="00691348"/>
    <w:rsid w:val="00691E31"/>
    <w:rsid w:val="00691F19"/>
    <w:rsid w:val="00691F77"/>
    <w:rsid w:val="006920A9"/>
    <w:rsid w:val="006933DC"/>
    <w:rsid w:val="00694093"/>
    <w:rsid w:val="006947BE"/>
    <w:rsid w:val="00694D4B"/>
    <w:rsid w:val="00694F35"/>
    <w:rsid w:val="00696AEA"/>
    <w:rsid w:val="00696D7E"/>
    <w:rsid w:val="006A09EE"/>
    <w:rsid w:val="006A0EE1"/>
    <w:rsid w:val="006A162D"/>
    <w:rsid w:val="006A2255"/>
    <w:rsid w:val="006A30ED"/>
    <w:rsid w:val="006A330D"/>
    <w:rsid w:val="006A381E"/>
    <w:rsid w:val="006A384C"/>
    <w:rsid w:val="006A3D28"/>
    <w:rsid w:val="006A48AB"/>
    <w:rsid w:val="006A5226"/>
    <w:rsid w:val="006A5B72"/>
    <w:rsid w:val="006A60EE"/>
    <w:rsid w:val="006A69CB"/>
    <w:rsid w:val="006A741E"/>
    <w:rsid w:val="006B0408"/>
    <w:rsid w:val="006B08FF"/>
    <w:rsid w:val="006B0D33"/>
    <w:rsid w:val="006B17C7"/>
    <w:rsid w:val="006B1823"/>
    <w:rsid w:val="006B190F"/>
    <w:rsid w:val="006B1DFC"/>
    <w:rsid w:val="006B286A"/>
    <w:rsid w:val="006B36BE"/>
    <w:rsid w:val="006B45FE"/>
    <w:rsid w:val="006B4CED"/>
    <w:rsid w:val="006B4D6E"/>
    <w:rsid w:val="006B511E"/>
    <w:rsid w:val="006B5643"/>
    <w:rsid w:val="006B5E90"/>
    <w:rsid w:val="006B6A6F"/>
    <w:rsid w:val="006B76E9"/>
    <w:rsid w:val="006B772C"/>
    <w:rsid w:val="006C121D"/>
    <w:rsid w:val="006C1639"/>
    <w:rsid w:val="006C1693"/>
    <w:rsid w:val="006C16F4"/>
    <w:rsid w:val="006C1A89"/>
    <w:rsid w:val="006C287F"/>
    <w:rsid w:val="006C44D4"/>
    <w:rsid w:val="006C520D"/>
    <w:rsid w:val="006C5FC0"/>
    <w:rsid w:val="006C64C1"/>
    <w:rsid w:val="006C6741"/>
    <w:rsid w:val="006C6F24"/>
    <w:rsid w:val="006C6F2F"/>
    <w:rsid w:val="006C7559"/>
    <w:rsid w:val="006C778A"/>
    <w:rsid w:val="006D037F"/>
    <w:rsid w:val="006D08FE"/>
    <w:rsid w:val="006D12A8"/>
    <w:rsid w:val="006D1319"/>
    <w:rsid w:val="006D147C"/>
    <w:rsid w:val="006D1F62"/>
    <w:rsid w:val="006D2896"/>
    <w:rsid w:val="006D2DED"/>
    <w:rsid w:val="006D35DB"/>
    <w:rsid w:val="006D3A0D"/>
    <w:rsid w:val="006D3D08"/>
    <w:rsid w:val="006D51BE"/>
    <w:rsid w:val="006D550D"/>
    <w:rsid w:val="006D6EA3"/>
    <w:rsid w:val="006D7309"/>
    <w:rsid w:val="006D73EB"/>
    <w:rsid w:val="006D769D"/>
    <w:rsid w:val="006D7ABD"/>
    <w:rsid w:val="006E0FAB"/>
    <w:rsid w:val="006E2399"/>
    <w:rsid w:val="006E2827"/>
    <w:rsid w:val="006E3E8F"/>
    <w:rsid w:val="006E5669"/>
    <w:rsid w:val="006E6D63"/>
    <w:rsid w:val="006E7ECF"/>
    <w:rsid w:val="006F04BD"/>
    <w:rsid w:val="006F1DED"/>
    <w:rsid w:val="006F2758"/>
    <w:rsid w:val="006F2759"/>
    <w:rsid w:val="006F2D33"/>
    <w:rsid w:val="006F2D7A"/>
    <w:rsid w:val="006F4220"/>
    <w:rsid w:val="006F5ABF"/>
    <w:rsid w:val="006F7104"/>
    <w:rsid w:val="006F77BB"/>
    <w:rsid w:val="00701020"/>
    <w:rsid w:val="007011CA"/>
    <w:rsid w:val="00701265"/>
    <w:rsid w:val="007014D3"/>
    <w:rsid w:val="00701AFC"/>
    <w:rsid w:val="00701E5A"/>
    <w:rsid w:val="007039E6"/>
    <w:rsid w:val="00703CB5"/>
    <w:rsid w:val="00703CE8"/>
    <w:rsid w:val="00704737"/>
    <w:rsid w:val="00704C1B"/>
    <w:rsid w:val="007059EA"/>
    <w:rsid w:val="00705D34"/>
    <w:rsid w:val="0070638A"/>
    <w:rsid w:val="007066EA"/>
    <w:rsid w:val="00707D15"/>
    <w:rsid w:val="0071015D"/>
    <w:rsid w:val="00710906"/>
    <w:rsid w:val="00710A57"/>
    <w:rsid w:val="007113ED"/>
    <w:rsid w:val="007119E6"/>
    <w:rsid w:val="00712157"/>
    <w:rsid w:val="00712433"/>
    <w:rsid w:val="00712E01"/>
    <w:rsid w:val="0071398B"/>
    <w:rsid w:val="00713AB4"/>
    <w:rsid w:val="00714361"/>
    <w:rsid w:val="00714631"/>
    <w:rsid w:val="00715639"/>
    <w:rsid w:val="0071564C"/>
    <w:rsid w:val="00717478"/>
    <w:rsid w:val="00717AC7"/>
    <w:rsid w:val="007200F0"/>
    <w:rsid w:val="007209A3"/>
    <w:rsid w:val="007215EB"/>
    <w:rsid w:val="00722328"/>
    <w:rsid w:val="007236B4"/>
    <w:rsid w:val="00724350"/>
    <w:rsid w:val="0072483E"/>
    <w:rsid w:val="00724E16"/>
    <w:rsid w:val="00724E6E"/>
    <w:rsid w:val="007257E3"/>
    <w:rsid w:val="007272EE"/>
    <w:rsid w:val="007272F6"/>
    <w:rsid w:val="00727575"/>
    <w:rsid w:val="00727F09"/>
    <w:rsid w:val="0073108A"/>
    <w:rsid w:val="00731937"/>
    <w:rsid w:val="00732288"/>
    <w:rsid w:val="00732488"/>
    <w:rsid w:val="00732AD8"/>
    <w:rsid w:val="00733328"/>
    <w:rsid w:val="00733B8A"/>
    <w:rsid w:val="00734E3B"/>
    <w:rsid w:val="00734E4C"/>
    <w:rsid w:val="00735F38"/>
    <w:rsid w:val="007365B6"/>
    <w:rsid w:val="0073663C"/>
    <w:rsid w:val="00737ECE"/>
    <w:rsid w:val="00737ED9"/>
    <w:rsid w:val="00737F14"/>
    <w:rsid w:val="00740D67"/>
    <w:rsid w:val="0074215C"/>
    <w:rsid w:val="00742A3D"/>
    <w:rsid w:val="00742EC9"/>
    <w:rsid w:val="00744138"/>
    <w:rsid w:val="0074435F"/>
    <w:rsid w:val="00744814"/>
    <w:rsid w:val="00745468"/>
    <w:rsid w:val="00745894"/>
    <w:rsid w:val="00747402"/>
    <w:rsid w:val="007475B7"/>
    <w:rsid w:val="00747643"/>
    <w:rsid w:val="007477CD"/>
    <w:rsid w:val="007503C3"/>
    <w:rsid w:val="00750C1B"/>
    <w:rsid w:val="007510EB"/>
    <w:rsid w:val="00751412"/>
    <w:rsid w:val="00751956"/>
    <w:rsid w:val="007519A9"/>
    <w:rsid w:val="00751CD6"/>
    <w:rsid w:val="00752F04"/>
    <w:rsid w:val="00753CBF"/>
    <w:rsid w:val="00753E3C"/>
    <w:rsid w:val="007542D5"/>
    <w:rsid w:val="007548B6"/>
    <w:rsid w:val="0075649A"/>
    <w:rsid w:val="00756864"/>
    <w:rsid w:val="00756F51"/>
    <w:rsid w:val="00760C03"/>
    <w:rsid w:val="00760D0A"/>
    <w:rsid w:val="0076106D"/>
    <w:rsid w:val="00762184"/>
    <w:rsid w:val="00762550"/>
    <w:rsid w:val="00762DE8"/>
    <w:rsid w:val="007635D1"/>
    <w:rsid w:val="00763EF1"/>
    <w:rsid w:val="0076497B"/>
    <w:rsid w:val="00764D97"/>
    <w:rsid w:val="00764F0D"/>
    <w:rsid w:val="00765219"/>
    <w:rsid w:val="007661B9"/>
    <w:rsid w:val="007663EC"/>
    <w:rsid w:val="00766D74"/>
    <w:rsid w:val="007706BC"/>
    <w:rsid w:val="00770C42"/>
    <w:rsid w:val="00770D3F"/>
    <w:rsid w:val="00770ED1"/>
    <w:rsid w:val="0077107F"/>
    <w:rsid w:val="00772DF7"/>
    <w:rsid w:val="00772F18"/>
    <w:rsid w:val="00775B73"/>
    <w:rsid w:val="00775ECD"/>
    <w:rsid w:val="0077612A"/>
    <w:rsid w:val="00776E78"/>
    <w:rsid w:val="00777355"/>
    <w:rsid w:val="00781783"/>
    <w:rsid w:val="0078194F"/>
    <w:rsid w:val="00781974"/>
    <w:rsid w:val="00781B63"/>
    <w:rsid w:val="00782A2E"/>
    <w:rsid w:val="00782E31"/>
    <w:rsid w:val="00783617"/>
    <w:rsid w:val="007837DE"/>
    <w:rsid w:val="007837E1"/>
    <w:rsid w:val="00783FF2"/>
    <w:rsid w:val="00784C03"/>
    <w:rsid w:val="00785765"/>
    <w:rsid w:val="00786A3A"/>
    <w:rsid w:val="007870E2"/>
    <w:rsid w:val="00787561"/>
    <w:rsid w:val="00787BEB"/>
    <w:rsid w:val="00787D27"/>
    <w:rsid w:val="007909A5"/>
    <w:rsid w:val="00791833"/>
    <w:rsid w:val="00791F11"/>
    <w:rsid w:val="0079208F"/>
    <w:rsid w:val="007928DD"/>
    <w:rsid w:val="00792D28"/>
    <w:rsid w:val="00793391"/>
    <w:rsid w:val="007934ED"/>
    <w:rsid w:val="00796570"/>
    <w:rsid w:val="007967C5"/>
    <w:rsid w:val="00797622"/>
    <w:rsid w:val="007A02C3"/>
    <w:rsid w:val="007A2523"/>
    <w:rsid w:val="007A381A"/>
    <w:rsid w:val="007A42F5"/>
    <w:rsid w:val="007A5338"/>
    <w:rsid w:val="007A55C4"/>
    <w:rsid w:val="007A56AC"/>
    <w:rsid w:val="007A5F08"/>
    <w:rsid w:val="007A69E1"/>
    <w:rsid w:val="007A74BE"/>
    <w:rsid w:val="007B1032"/>
    <w:rsid w:val="007B15D6"/>
    <w:rsid w:val="007B2048"/>
    <w:rsid w:val="007B267C"/>
    <w:rsid w:val="007B29C3"/>
    <w:rsid w:val="007B47D3"/>
    <w:rsid w:val="007B6352"/>
    <w:rsid w:val="007B6990"/>
    <w:rsid w:val="007B71B3"/>
    <w:rsid w:val="007B724E"/>
    <w:rsid w:val="007B727E"/>
    <w:rsid w:val="007C22E7"/>
    <w:rsid w:val="007C42C1"/>
    <w:rsid w:val="007C5053"/>
    <w:rsid w:val="007C5535"/>
    <w:rsid w:val="007C56F6"/>
    <w:rsid w:val="007C5D9D"/>
    <w:rsid w:val="007C68F9"/>
    <w:rsid w:val="007C6D10"/>
    <w:rsid w:val="007C71CA"/>
    <w:rsid w:val="007D09B1"/>
    <w:rsid w:val="007D0D34"/>
    <w:rsid w:val="007D1258"/>
    <w:rsid w:val="007D139F"/>
    <w:rsid w:val="007D2F4A"/>
    <w:rsid w:val="007D37CB"/>
    <w:rsid w:val="007D3B3C"/>
    <w:rsid w:val="007D3E13"/>
    <w:rsid w:val="007D443B"/>
    <w:rsid w:val="007D45BA"/>
    <w:rsid w:val="007D521E"/>
    <w:rsid w:val="007D57D9"/>
    <w:rsid w:val="007D5954"/>
    <w:rsid w:val="007D59C9"/>
    <w:rsid w:val="007D59F2"/>
    <w:rsid w:val="007D6917"/>
    <w:rsid w:val="007D6B92"/>
    <w:rsid w:val="007D7BA9"/>
    <w:rsid w:val="007E06EA"/>
    <w:rsid w:val="007E07DB"/>
    <w:rsid w:val="007E0CF1"/>
    <w:rsid w:val="007E16E5"/>
    <w:rsid w:val="007E19A6"/>
    <w:rsid w:val="007E2AD0"/>
    <w:rsid w:val="007E375A"/>
    <w:rsid w:val="007E3D4B"/>
    <w:rsid w:val="007E3F57"/>
    <w:rsid w:val="007E4AF8"/>
    <w:rsid w:val="007E5729"/>
    <w:rsid w:val="007E5872"/>
    <w:rsid w:val="007E60EF"/>
    <w:rsid w:val="007E694C"/>
    <w:rsid w:val="007E780F"/>
    <w:rsid w:val="007F0096"/>
    <w:rsid w:val="007F12FF"/>
    <w:rsid w:val="007F1526"/>
    <w:rsid w:val="007F17D1"/>
    <w:rsid w:val="007F1A74"/>
    <w:rsid w:val="007F2AD9"/>
    <w:rsid w:val="007F360E"/>
    <w:rsid w:val="007F4453"/>
    <w:rsid w:val="007F4C8C"/>
    <w:rsid w:val="007F62CF"/>
    <w:rsid w:val="007F64D7"/>
    <w:rsid w:val="007F6922"/>
    <w:rsid w:val="007F6DCB"/>
    <w:rsid w:val="007F7562"/>
    <w:rsid w:val="00800817"/>
    <w:rsid w:val="00801064"/>
    <w:rsid w:val="00801CCE"/>
    <w:rsid w:val="00801DBE"/>
    <w:rsid w:val="0080306D"/>
    <w:rsid w:val="00803778"/>
    <w:rsid w:val="00803CD7"/>
    <w:rsid w:val="00804E32"/>
    <w:rsid w:val="008050AC"/>
    <w:rsid w:val="00805BCE"/>
    <w:rsid w:val="008060A1"/>
    <w:rsid w:val="00807342"/>
    <w:rsid w:val="008078A9"/>
    <w:rsid w:val="00810747"/>
    <w:rsid w:val="0081135E"/>
    <w:rsid w:val="00811C92"/>
    <w:rsid w:val="00812114"/>
    <w:rsid w:val="008122A0"/>
    <w:rsid w:val="00813024"/>
    <w:rsid w:val="0081324A"/>
    <w:rsid w:val="008134B5"/>
    <w:rsid w:val="00814045"/>
    <w:rsid w:val="00814349"/>
    <w:rsid w:val="008145A3"/>
    <w:rsid w:val="008145DD"/>
    <w:rsid w:val="00814939"/>
    <w:rsid w:val="0081508A"/>
    <w:rsid w:val="008167AC"/>
    <w:rsid w:val="008177C6"/>
    <w:rsid w:val="00817B01"/>
    <w:rsid w:val="0082050D"/>
    <w:rsid w:val="00821C4C"/>
    <w:rsid w:val="00821D74"/>
    <w:rsid w:val="0082305D"/>
    <w:rsid w:val="0082411F"/>
    <w:rsid w:val="00824B95"/>
    <w:rsid w:val="00824C66"/>
    <w:rsid w:val="00824E09"/>
    <w:rsid w:val="008263F2"/>
    <w:rsid w:val="008265F8"/>
    <w:rsid w:val="00830A33"/>
    <w:rsid w:val="00830A76"/>
    <w:rsid w:val="008310EA"/>
    <w:rsid w:val="00831C65"/>
    <w:rsid w:val="00832A52"/>
    <w:rsid w:val="0083350D"/>
    <w:rsid w:val="00833F28"/>
    <w:rsid w:val="008343EF"/>
    <w:rsid w:val="008346EA"/>
    <w:rsid w:val="00834C64"/>
    <w:rsid w:val="00834EA6"/>
    <w:rsid w:val="00834EE1"/>
    <w:rsid w:val="00835590"/>
    <w:rsid w:val="00835C6A"/>
    <w:rsid w:val="00836163"/>
    <w:rsid w:val="00837F11"/>
    <w:rsid w:val="00840F2D"/>
    <w:rsid w:val="008468B6"/>
    <w:rsid w:val="008473E4"/>
    <w:rsid w:val="0084756E"/>
    <w:rsid w:val="00851A5C"/>
    <w:rsid w:val="00852497"/>
    <w:rsid w:val="0085284D"/>
    <w:rsid w:val="00852D2C"/>
    <w:rsid w:val="00853F2C"/>
    <w:rsid w:val="00855A63"/>
    <w:rsid w:val="0086053C"/>
    <w:rsid w:val="00860DDF"/>
    <w:rsid w:val="0086172F"/>
    <w:rsid w:val="008619E0"/>
    <w:rsid w:val="008620BA"/>
    <w:rsid w:val="008625C9"/>
    <w:rsid w:val="00864386"/>
    <w:rsid w:val="00864874"/>
    <w:rsid w:val="0086499C"/>
    <w:rsid w:val="00864D16"/>
    <w:rsid w:val="00864EF0"/>
    <w:rsid w:val="00865D0F"/>
    <w:rsid w:val="0086785A"/>
    <w:rsid w:val="00867D73"/>
    <w:rsid w:val="00870214"/>
    <w:rsid w:val="008703CC"/>
    <w:rsid w:val="00870A00"/>
    <w:rsid w:val="008717E0"/>
    <w:rsid w:val="008719A5"/>
    <w:rsid w:val="00873815"/>
    <w:rsid w:val="00873FA6"/>
    <w:rsid w:val="008740BF"/>
    <w:rsid w:val="0087478C"/>
    <w:rsid w:val="00876557"/>
    <w:rsid w:val="00876EEF"/>
    <w:rsid w:val="008802B7"/>
    <w:rsid w:val="00880E76"/>
    <w:rsid w:val="00881290"/>
    <w:rsid w:val="00881B71"/>
    <w:rsid w:val="008823D1"/>
    <w:rsid w:val="00884822"/>
    <w:rsid w:val="008857B7"/>
    <w:rsid w:val="00885BFD"/>
    <w:rsid w:val="008862EE"/>
    <w:rsid w:val="0088791E"/>
    <w:rsid w:val="00890263"/>
    <w:rsid w:val="008908C9"/>
    <w:rsid w:val="00892153"/>
    <w:rsid w:val="00893404"/>
    <w:rsid w:val="0089376C"/>
    <w:rsid w:val="00893D93"/>
    <w:rsid w:val="00893EF7"/>
    <w:rsid w:val="00894807"/>
    <w:rsid w:val="00894BA7"/>
    <w:rsid w:val="00894DB9"/>
    <w:rsid w:val="008952A2"/>
    <w:rsid w:val="0089594C"/>
    <w:rsid w:val="00895A7B"/>
    <w:rsid w:val="0089732D"/>
    <w:rsid w:val="0089754A"/>
    <w:rsid w:val="0089760C"/>
    <w:rsid w:val="008A0667"/>
    <w:rsid w:val="008A0727"/>
    <w:rsid w:val="008A07F2"/>
    <w:rsid w:val="008A0940"/>
    <w:rsid w:val="008A17C5"/>
    <w:rsid w:val="008A19B9"/>
    <w:rsid w:val="008A2A93"/>
    <w:rsid w:val="008A3763"/>
    <w:rsid w:val="008A4B37"/>
    <w:rsid w:val="008A67A7"/>
    <w:rsid w:val="008A6B90"/>
    <w:rsid w:val="008A7EC1"/>
    <w:rsid w:val="008B0A37"/>
    <w:rsid w:val="008B10A3"/>
    <w:rsid w:val="008B2609"/>
    <w:rsid w:val="008B26A7"/>
    <w:rsid w:val="008B3A4F"/>
    <w:rsid w:val="008B4BDC"/>
    <w:rsid w:val="008B6856"/>
    <w:rsid w:val="008B7252"/>
    <w:rsid w:val="008C1214"/>
    <w:rsid w:val="008C19DB"/>
    <w:rsid w:val="008C1F0D"/>
    <w:rsid w:val="008C1F19"/>
    <w:rsid w:val="008C1F4B"/>
    <w:rsid w:val="008C1F5F"/>
    <w:rsid w:val="008C2509"/>
    <w:rsid w:val="008C2659"/>
    <w:rsid w:val="008C28A9"/>
    <w:rsid w:val="008C2929"/>
    <w:rsid w:val="008C29E4"/>
    <w:rsid w:val="008C483C"/>
    <w:rsid w:val="008C49E2"/>
    <w:rsid w:val="008C4EDA"/>
    <w:rsid w:val="008C5CAF"/>
    <w:rsid w:val="008C677A"/>
    <w:rsid w:val="008C6AE1"/>
    <w:rsid w:val="008C6D20"/>
    <w:rsid w:val="008C7C00"/>
    <w:rsid w:val="008C7F8A"/>
    <w:rsid w:val="008D0420"/>
    <w:rsid w:val="008D047A"/>
    <w:rsid w:val="008D080C"/>
    <w:rsid w:val="008D0B5B"/>
    <w:rsid w:val="008D118E"/>
    <w:rsid w:val="008D1540"/>
    <w:rsid w:val="008D182B"/>
    <w:rsid w:val="008D2A7D"/>
    <w:rsid w:val="008D2B49"/>
    <w:rsid w:val="008D2B7D"/>
    <w:rsid w:val="008D2BF5"/>
    <w:rsid w:val="008D2D24"/>
    <w:rsid w:val="008D3FCC"/>
    <w:rsid w:val="008D53CB"/>
    <w:rsid w:val="008D5739"/>
    <w:rsid w:val="008D5D50"/>
    <w:rsid w:val="008D5DB3"/>
    <w:rsid w:val="008D6CEE"/>
    <w:rsid w:val="008E051A"/>
    <w:rsid w:val="008E0AAD"/>
    <w:rsid w:val="008E145F"/>
    <w:rsid w:val="008E14C9"/>
    <w:rsid w:val="008E1714"/>
    <w:rsid w:val="008E1A05"/>
    <w:rsid w:val="008E3B77"/>
    <w:rsid w:val="008E3CC9"/>
    <w:rsid w:val="008E4978"/>
    <w:rsid w:val="008E4B5F"/>
    <w:rsid w:val="008E4BCA"/>
    <w:rsid w:val="008E5127"/>
    <w:rsid w:val="008E58DD"/>
    <w:rsid w:val="008E6956"/>
    <w:rsid w:val="008E7729"/>
    <w:rsid w:val="008E7E66"/>
    <w:rsid w:val="008F07FB"/>
    <w:rsid w:val="008F0D71"/>
    <w:rsid w:val="008F21DA"/>
    <w:rsid w:val="008F26B4"/>
    <w:rsid w:val="008F2B26"/>
    <w:rsid w:val="008F2C6D"/>
    <w:rsid w:val="008F2E85"/>
    <w:rsid w:val="008F2EF1"/>
    <w:rsid w:val="008F37F3"/>
    <w:rsid w:val="008F3FC8"/>
    <w:rsid w:val="008F50C1"/>
    <w:rsid w:val="008F5861"/>
    <w:rsid w:val="008F744E"/>
    <w:rsid w:val="009006D6"/>
    <w:rsid w:val="009006E8"/>
    <w:rsid w:val="00900BE1"/>
    <w:rsid w:val="00900C0C"/>
    <w:rsid w:val="009027EA"/>
    <w:rsid w:val="00906DA2"/>
    <w:rsid w:val="0091073A"/>
    <w:rsid w:val="00910879"/>
    <w:rsid w:val="00911B91"/>
    <w:rsid w:val="00911C22"/>
    <w:rsid w:val="00912521"/>
    <w:rsid w:val="009128A3"/>
    <w:rsid w:val="00915280"/>
    <w:rsid w:val="0091668D"/>
    <w:rsid w:val="00920056"/>
    <w:rsid w:val="009207FE"/>
    <w:rsid w:val="00921438"/>
    <w:rsid w:val="00921B30"/>
    <w:rsid w:val="00922885"/>
    <w:rsid w:val="009232A6"/>
    <w:rsid w:val="009249A3"/>
    <w:rsid w:val="00925104"/>
    <w:rsid w:val="0092562A"/>
    <w:rsid w:val="009271DD"/>
    <w:rsid w:val="00927C41"/>
    <w:rsid w:val="00930082"/>
    <w:rsid w:val="00930873"/>
    <w:rsid w:val="00930BE0"/>
    <w:rsid w:val="00931B7E"/>
    <w:rsid w:val="00932420"/>
    <w:rsid w:val="00932782"/>
    <w:rsid w:val="0093292E"/>
    <w:rsid w:val="009337AC"/>
    <w:rsid w:val="00934181"/>
    <w:rsid w:val="009356DE"/>
    <w:rsid w:val="00935A3E"/>
    <w:rsid w:val="00935EAC"/>
    <w:rsid w:val="00936AC0"/>
    <w:rsid w:val="00940A90"/>
    <w:rsid w:val="00941561"/>
    <w:rsid w:val="00942134"/>
    <w:rsid w:val="00943489"/>
    <w:rsid w:val="009435EC"/>
    <w:rsid w:val="00943D1A"/>
    <w:rsid w:val="009445B6"/>
    <w:rsid w:val="009446B4"/>
    <w:rsid w:val="00945CD2"/>
    <w:rsid w:val="00945EB7"/>
    <w:rsid w:val="0094658C"/>
    <w:rsid w:val="0094698A"/>
    <w:rsid w:val="009507FC"/>
    <w:rsid w:val="00950FDC"/>
    <w:rsid w:val="009512B2"/>
    <w:rsid w:val="00952061"/>
    <w:rsid w:val="0095276B"/>
    <w:rsid w:val="00952E11"/>
    <w:rsid w:val="009531C7"/>
    <w:rsid w:val="00953333"/>
    <w:rsid w:val="009539AE"/>
    <w:rsid w:val="00953A35"/>
    <w:rsid w:val="009541DE"/>
    <w:rsid w:val="00954A17"/>
    <w:rsid w:val="00954C25"/>
    <w:rsid w:val="00955D69"/>
    <w:rsid w:val="00956BAC"/>
    <w:rsid w:val="00957E5D"/>
    <w:rsid w:val="00960535"/>
    <w:rsid w:val="00960DCC"/>
    <w:rsid w:val="009618CE"/>
    <w:rsid w:val="00961EB2"/>
    <w:rsid w:val="009620C5"/>
    <w:rsid w:val="009630F5"/>
    <w:rsid w:val="009643D0"/>
    <w:rsid w:val="0096446E"/>
    <w:rsid w:val="00964840"/>
    <w:rsid w:val="00964BBF"/>
    <w:rsid w:val="00965DE7"/>
    <w:rsid w:val="00965F68"/>
    <w:rsid w:val="0096705F"/>
    <w:rsid w:val="00967367"/>
    <w:rsid w:val="00967408"/>
    <w:rsid w:val="00967462"/>
    <w:rsid w:val="00967F08"/>
    <w:rsid w:val="00970009"/>
    <w:rsid w:val="00970331"/>
    <w:rsid w:val="0097097C"/>
    <w:rsid w:val="00971624"/>
    <w:rsid w:val="0097248E"/>
    <w:rsid w:val="00973B65"/>
    <w:rsid w:val="00973EB7"/>
    <w:rsid w:val="00974F4A"/>
    <w:rsid w:val="0097651A"/>
    <w:rsid w:val="009773C9"/>
    <w:rsid w:val="00977AB7"/>
    <w:rsid w:val="00980559"/>
    <w:rsid w:val="00980B72"/>
    <w:rsid w:val="00980D15"/>
    <w:rsid w:val="00983248"/>
    <w:rsid w:val="009832DC"/>
    <w:rsid w:val="00983A78"/>
    <w:rsid w:val="00983F05"/>
    <w:rsid w:val="00984019"/>
    <w:rsid w:val="009840C0"/>
    <w:rsid w:val="00984322"/>
    <w:rsid w:val="009848DE"/>
    <w:rsid w:val="00984AFA"/>
    <w:rsid w:val="00986098"/>
    <w:rsid w:val="00986BE0"/>
    <w:rsid w:val="00986CBA"/>
    <w:rsid w:val="009870C9"/>
    <w:rsid w:val="009872F4"/>
    <w:rsid w:val="0099031C"/>
    <w:rsid w:val="00990D01"/>
    <w:rsid w:val="00990EE2"/>
    <w:rsid w:val="009923BB"/>
    <w:rsid w:val="00993EF6"/>
    <w:rsid w:val="0099409A"/>
    <w:rsid w:val="009943F6"/>
    <w:rsid w:val="00994E74"/>
    <w:rsid w:val="00994FC8"/>
    <w:rsid w:val="009951E4"/>
    <w:rsid w:val="009952B6"/>
    <w:rsid w:val="009966AB"/>
    <w:rsid w:val="009971F1"/>
    <w:rsid w:val="009A02A6"/>
    <w:rsid w:val="009A083C"/>
    <w:rsid w:val="009A1273"/>
    <w:rsid w:val="009A1F4F"/>
    <w:rsid w:val="009A2BE3"/>
    <w:rsid w:val="009A2C7E"/>
    <w:rsid w:val="009A370B"/>
    <w:rsid w:val="009A4954"/>
    <w:rsid w:val="009A509C"/>
    <w:rsid w:val="009A5206"/>
    <w:rsid w:val="009A5A0E"/>
    <w:rsid w:val="009A670D"/>
    <w:rsid w:val="009A6D83"/>
    <w:rsid w:val="009A757C"/>
    <w:rsid w:val="009A7701"/>
    <w:rsid w:val="009A78D4"/>
    <w:rsid w:val="009B00A4"/>
    <w:rsid w:val="009B0FBD"/>
    <w:rsid w:val="009B1397"/>
    <w:rsid w:val="009B1782"/>
    <w:rsid w:val="009B1EB4"/>
    <w:rsid w:val="009B235C"/>
    <w:rsid w:val="009B25D0"/>
    <w:rsid w:val="009B3540"/>
    <w:rsid w:val="009B3B6E"/>
    <w:rsid w:val="009B4253"/>
    <w:rsid w:val="009B43B2"/>
    <w:rsid w:val="009B44AB"/>
    <w:rsid w:val="009B569F"/>
    <w:rsid w:val="009B5C9B"/>
    <w:rsid w:val="009B5F63"/>
    <w:rsid w:val="009B6582"/>
    <w:rsid w:val="009C00D2"/>
    <w:rsid w:val="009C016A"/>
    <w:rsid w:val="009C0365"/>
    <w:rsid w:val="009C058E"/>
    <w:rsid w:val="009C0B48"/>
    <w:rsid w:val="009C1135"/>
    <w:rsid w:val="009C21BF"/>
    <w:rsid w:val="009C2555"/>
    <w:rsid w:val="009C27D3"/>
    <w:rsid w:val="009C33A3"/>
    <w:rsid w:val="009C4885"/>
    <w:rsid w:val="009C5445"/>
    <w:rsid w:val="009C6B5A"/>
    <w:rsid w:val="009C76BC"/>
    <w:rsid w:val="009C79FA"/>
    <w:rsid w:val="009C7B56"/>
    <w:rsid w:val="009C7BFA"/>
    <w:rsid w:val="009C7D81"/>
    <w:rsid w:val="009D0001"/>
    <w:rsid w:val="009D01DD"/>
    <w:rsid w:val="009D11B3"/>
    <w:rsid w:val="009D1D76"/>
    <w:rsid w:val="009D21FE"/>
    <w:rsid w:val="009D246B"/>
    <w:rsid w:val="009D3777"/>
    <w:rsid w:val="009D39BA"/>
    <w:rsid w:val="009D3C42"/>
    <w:rsid w:val="009D3DA8"/>
    <w:rsid w:val="009D4084"/>
    <w:rsid w:val="009D4330"/>
    <w:rsid w:val="009D4706"/>
    <w:rsid w:val="009D5092"/>
    <w:rsid w:val="009D5DAF"/>
    <w:rsid w:val="009D7596"/>
    <w:rsid w:val="009E0098"/>
    <w:rsid w:val="009E0460"/>
    <w:rsid w:val="009E1178"/>
    <w:rsid w:val="009E1A8E"/>
    <w:rsid w:val="009E248A"/>
    <w:rsid w:val="009E2D0B"/>
    <w:rsid w:val="009E2EA2"/>
    <w:rsid w:val="009E339A"/>
    <w:rsid w:val="009E3419"/>
    <w:rsid w:val="009E4719"/>
    <w:rsid w:val="009E51E9"/>
    <w:rsid w:val="009E560A"/>
    <w:rsid w:val="009E5756"/>
    <w:rsid w:val="009E5B8C"/>
    <w:rsid w:val="009E6553"/>
    <w:rsid w:val="009E6F06"/>
    <w:rsid w:val="009E7348"/>
    <w:rsid w:val="009F2537"/>
    <w:rsid w:val="009F28C7"/>
    <w:rsid w:val="009F5262"/>
    <w:rsid w:val="009F5E66"/>
    <w:rsid w:val="009F6066"/>
    <w:rsid w:val="009F7DEF"/>
    <w:rsid w:val="009F7F58"/>
    <w:rsid w:val="00A010A7"/>
    <w:rsid w:val="00A011BC"/>
    <w:rsid w:val="00A01645"/>
    <w:rsid w:val="00A037E2"/>
    <w:rsid w:val="00A04EC0"/>
    <w:rsid w:val="00A05063"/>
    <w:rsid w:val="00A05B0B"/>
    <w:rsid w:val="00A0688C"/>
    <w:rsid w:val="00A07CED"/>
    <w:rsid w:val="00A10499"/>
    <w:rsid w:val="00A10899"/>
    <w:rsid w:val="00A10950"/>
    <w:rsid w:val="00A11456"/>
    <w:rsid w:val="00A12E40"/>
    <w:rsid w:val="00A13BA1"/>
    <w:rsid w:val="00A14322"/>
    <w:rsid w:val="00A1473C"/>
    <w:rsid w:val="00A158EC"/>
    <w:rsid w:val="00A163FA"/>
    <w:rsid w:val="00A168B1"/>
    <w:rsid w:val="00A16AC6"/>
    <w:rsid w:val="00A20D7A"/>
    <w:rsid w:val="00A215CB"/>
    <w:rsid w:val="00A21965"/>
    <w:rsid w:val="00A228C8"/>
    <w:rsid w:val="00A22B60"/>
    <w:rsid w:val="00A237D9"/>
    <w:rsid w:val="00A23A5B"/>
    <w:rsid w:val="00A24100"/>
    <w:rsid w:val="00A246B1"/>
    <w:rsid w:val="00A252AC"/>
    <w:rsid w:val="00A2568B"/>
    <w:rsid w:val="00A26585"/>
    <w:rsid w:val="00A27277"/>
    <w:rsid w:val="00A272A7"/>
    <w:rsid w:val="00A2765A"/>
    <w:rsid w:val="00A27671"/>
    <w:rsid w:val="00A27D77"/>
    <w:rsid w:val="00A302D6"/>
    <w:rsid w:val="00A30443"/>
    <w:rsid w:val="00A30C5B"/>
    <w:rsid w:val="00A30EE8"/>
    <w:rsid w:val="00A314BF"/>
    <w:rsid w:val="00A32440"/>
    <w:rsid w:val="00A3283D"/>
    <w:rsid w:val="00A32C09"/>
    <w:rsid w:val="00A32E0A"/>
    <w:rsid w:val="00A33520"/>
    <w:rsid w:val="00A337AC"/>
    <w:rsid w:val="00A34A38"/>
    <w:rsid w:val="00A35D0A"/>
    <w:rsid w:val="00A3606E"/>
    <w:rsid w:val="00A368AC"/>
    <w:rsid w:val="00A368D7"/>
    <w:rsid w:val="00A40784"/>
    <w:rsid w:val="00A41381"/>
    <w:rsid w:val="00A4217E"/>
    <w:rsid w:val="00A42A19"/>
    <w:rsid w:val="00A42B29"/>
    <w:rsid w:val="00A438A0"/>
    <w:rsid w:val="00A43BEF"/>
    <w:rsid w:val="00A44DA8"/>
    <w:rsid w:val="00A451A2"/>
    <w:rsid w:val="00A45760"/>
    <w:rsid w:val="00A457D1"/>
    <w:rsid w:val="00A46F6D"/>
    <w:rsid w:val="00A46FFA"/>
    <w:rsid w:val="00A473D2"/>
    <w:rsid w:val="00A47B05"/>
    <w:rsid w:val="00A502F2"/>
    <w:rsid w:val="00A51312"/>
    <w:rsid w:val="00A51460"/>
    <w:rsid w:val="00A516B8"/>
    <w:rsid w:val="00A51963"/>
    <w:rsid w:val="00A51A13"/>
    <w:rsid w:val="00A51E51"/>
    <w:rsid w:val="00A527B1"/>
    <w:rsid w:val="00A53814"/>
    <w:rsid w:val="00A547B3"/>
    <w:rsid w:val="00A55AF8"/>
    <w:rsid w:val="00A60E14"/>
    <w:rsid w:val="00A61A2B"/>
    <w:rsid w:val="00A6211F"/>
    <w:rsid w:val="00A62989"/>
    <w:rsid w:val="00A63094"/>
    <w:rsid w:val="00A6309D"/>
    <w:rsid w:val="00A6366A"/>
    <w:rsid w:val="00A6462D"/>
    <w:rsid w:val="00A647E4"/>
    <w:rsid w:val="00A648A0"/>
    <w:rsid w:val="00A65207"/>
    <w:rsid w:val="00A6554F"/>
    <w:rsid w:val="00A65B67"/>
    <w:rsid w:val="00A65C5B"/>
    <w:rsid w:val="00A677D1"/>
    <w:rsid w:val="00A67A2C"/>
    <w:rsid w:val="00A70439"/>
    <w:rsid w:val="00A7055C"/>
    <w:rsid w:val="00A705C4"/>
    <w:rsid w:val="00A70AE6"/>
    <w:rsid w:val="00A71AB9"/>
    <w:rsid w:val="00A71D1D"/>
    <w:rsid w:val="00A7257B"/>
    <w:rsid w:val="00A72A1C"/>
    <w:rsid w:val="00A73A1B"/>
    <w:rsid w:val="00A73D14"/>
    <w:rsid w:val="00A73F7E"/>
    <w:rsid w:val="00A74485"/>
    <w:rsid w:val="00A7514B"/>
    <w:rsid w:val="00A7585A"/>
    <w:rsid w:val="00A75E13"/>
    <w:rsid w:val="00A76776"/>
    <w:rsid w:val="00A767FF"/>
    <w:rsid w:val="00A769E9"/>
    <w:rsid w:val="00A76B54"/>
    <w:rsid w:val="00A76F52"/>
    <w:rsid w:val="00A770F0"/>
    <w:rsid w:val="00A77A57"/>
    <w:rsid w:val="00A77DAB"/>
    <w:rsid w:val="00A81054"/>
    <w:rsid w:val="00A81FFE"/>
    <w:rsid w:val="00A82495"/>
    <w:rsid w:val="00A82567"/>
    <w:rsid w:val="00A8270E"/>
    <w:rsid w:val="00A82DC0"/>
    <w:rsid w:val="00A85731"/>
    <w:rsid w:val="00A8679F"/>
    <w:rsid w:val="00A86EDA"/>
    <w:rsid w:val="00A90568"/>
    <w:rsid w:val="00A90BB6"/>
    <w:rsid w:val="00A91763"/>
    <w:rsid w:val="00A934FE"/>
    <w:rsid w:val="00A935BE"/>
    <w:rsid w:val="00A94064"/>
    <w:rsid w:val="00A94789"/>
    <w:rsid w:val="00A95F86"/>
    <w:rsid w:val="00A9679B"/>
    <w:rsid w:val="00A96887"/>
    <w:rsid w:val="00A978FE"/>
    <w:rsid w:val="00A97EF3"/>
    <w:rsid w:val="00AA158C"/>
    <w:rsid w:val="00AA1C9B"/>
    <w:rsid w:val="00AA1F6F"/>
    <w:rsid w:val="00AA2106"/>
    <w:rsid w:val="00AA252D"/>
    <w:rsid w:val="00AA2855"/>
    <w:rsid w:val="00AA318A"/>
    <w:rsid w:val="00AA3F92"/>
    <w:rsid w:val="00AA60F4"/>
    <w:rsid w:val="00AA670E"/>
    <w:rsid w:val="00AA676A"/>
    <w:rsid w:val="00AA6878"/>
    <w:rsid w:val="00AA7BCB"/>
    <w:rsid w:val="00AB038A"/>
    <w:rsid w:val="00AB03DA"/>
    <w:rsid w:val="00AB2548"/>
    <w:rsid w:val="00AB3610"/>
    <w:rsid w:val="00AB36A1"/>
    <w:rsid w:val="00AB40B1"/>
    <w:rsid w:val="00AB5483"/>
    <w:rsid w:val="00AB5C81"/>
    <w:rsid w:val="00AC001C"/>
    <w:rsid w:val="00AC02FA"/>
    <w:rsid w:val="00AC2338"/>
    <w:rsid w:val="00AC277F"/>
    <w:rsid w:val="00AC4967"/>
    <w:rsid w:val="00AC5D35"/>
    <w:rsid w:val="00AC6548"/>
    <w:rsid w:val="00AC6A9B"/>
    <w:rsid w:val="00AC6D2B"/>
    <w:rsid w:val="00AC6ED0"/>
    <w:rsid w:val="00AC79FC"/>
    <w:rsid w:val="00AD066D"/>
    <w:rsid w:val="00AD0765"/>
    <w:rsid w:val="00AD1B5F"/>
    <w:rsid w:val="00AD28F7"/>
    <w:rsid w:val="00AD2CD6"/>
    <w:rsid w:val="00AD2D7F"/>
    <w:rsid w:val="00AD3168"/>
    <w:rsid w:val="00AD3744"/>
    <w:rsid w:val="00AD3CD9"/>
    <w:rsid w:val="00AD45FF"/>
    <w:rsid w:val="00AD5316"/>
    <w:rsid w:val="00AD57A8"/>
    <w:rsid w:val="00AD5953"/>
    <w:rsid w:val="00AD5CEB"/>
    <w:rsid w:val="00AD6B42"/>
    <w:rsid w:val="00AD7026"/>
    <w:rsid w:val="00AD7846"/>
    <w:rsid w:val="00AD7A9B"/>
    <w:rsid w:val="00AD7B8D"/>
    <w:rsid w:val="00AE0775"/>
    <w:rsid w:val="00AE1158"/>
    <w:rsid w:val="00AE11FA"/>
    <w:rsid w:val="00AE1486"/>
    <w:rsid w:val="00AE14B1"/>
    <w:rsid w:val="00AE1838"/>
    <w:rsid w:val="00AE1DAD"/>
    <w:rsid w:val="00AE3383"/>
    <w:rsid w:val="00AE4ABE"/>
    <w:rsid w:val="00AE4D23"/>
    <w:rsid w:val="00AE53C9"/>
    <w:rsid w:val="00AE5749"/>
    <w:rsid w:val="00AE599C"/>
    <w:rsid w:val="00AE5BE7"/>
    <w:rsid w:val="00AE6FD4"/>
    <w:rsid w:val="00AE6FDF"/>
    <w:rsid w:val="00AE752E"/>
    <w:rsid w:val="00AE7C72"/>
    <w:rsid w:val="00AF139A"/>
    <w:rsid w:val="00AF1E3A"/>
    <w:rsid w:val="00AF1F43"/>
    <w:rsid w:val="00AF23EB"/>
    <w:rsid w:val="00AF28CA"/>
    <w:rsid w:val="00AF3062"/>
    <w:rsid w:val="00AF3D25"/>
    <w:rsid w:val="00AF5F7A"/>
    <w:rsid w:val="00AF6A4A"/>
    <w:rsid w:val="00AF6B80"/>
    <w:rsid w:val="00B004A4"/>
    <w:rsid w:val="00B008AC"/>
    <w:rsid w:val="00B01269"/>
    <w:rsid w:val="00B0144E"/>
    <w:rsid w:val="00B01604"/>
    <w:rsid w:val="00B02115"/>
    <w:rsid w:val="00B03701"/>
    <w:rsid w:val="00B0441A"/>
    <w:rsid w:val="00B04DFB"/>
    <w:rsid w:val="00B056ED"/>
    <w:rsid w:val="00B06077"/>
    <w:rsid w:val="00B0680D"/>
    <w:rsid w:val="00B103FE"/>
    <w:rsid w:val="00B10564"/>
    <w:rsid w:val="00B108D5"/>
    <w:rsid w:val="00B12E28"/>
    <w:rsid w:val="00B149D2"/>
    <w:rsid w:val="00B15554"/>
    <w:rsid w:val="00B15FB4"/>
    <w:rsid w:val="00B1635C"/>
    <w:rsid w:val="00B16C3E"/>
    <w:rsid w:val="00B16D88"/>
    <w:rsid w:val="00B16E6E"/>
    <w:rsid w:val="00B200AB"/>
    <w:rsid w:val="00B202A1"/>
    <w:rsid w:val="00B20537"/>
    <w:rsid w:val="00B20B4B"/>
    <w:rsid w:val="00B2135B"/>
    <w:rsid w:val="00B213F2"/>
    <w:rsid w:val="00B21904"/>
    <w:rsid w:val="00B21935"/>
    <w:rsid w:val="00B21E88"/>
    <w:rsid w:val="00B2254F"/>
    <w:rsid w:val="00B23C36"/>
    <w:rsid w:val="00B240BA"/>
    <w:rsid w:val="00B24E06"/>
    <w:rsid w:val="00B26540"/>
    <w:rsid w:val="00B2658F"/>
    <w:rsid w:val="00B26C1C"/>
    <w:rsid w:val="00B30C90"/>
    <w:rsid w:val="00B31095"/>
    <w:rsid w:val="00B311F1"/>
    <w:rsid w:val="00B316A1"/>
    <w:rsid w:val="00B33D06"/>
    <w:rsid w:val="00B34F72"/>
    <w:rsid w:val="00B35B06"/>
    <w:rsid w:val="00B36622"/>
    <w:rsid w:val="00B36966"/>
    <w:rsid w:val="00B3776C"/>
    <w:rsid w:val="00B37969"/>
    <w:rsid w:val="00B37F63"/>
    <w:rsid w:val="00B4025D"/>
    <w:rsid w:val="00B40FEB"/>
    <w:rsid w:val="00B4269D"/>
    <w:rsid w:val="00B4280D"/>
    <w:rsid w:val="00B42970"/>
    <w:rsid w:val="00B42B0A"/>
    <w:rsid w:val="00B43659"/>
    <w:rsid w:val="00B4398B"/>
    <w:rsid w:val="00B439BF"/>
    <w:rsid w:val="00B43EF4"/>
    <w:rsid w:val="00B43FF7"/>
    <w:rsid w:val="00B4601B"/>
    <w:rsid w:val="00B47963"/>
    <w:rsid w:val="00B507F6"/>
    <w:rsid w:val="00B50B42"/>
    <w:rsid w:val="00B50E2F"/>
    <w:rsid w:val="00B50E87"/>
    <w:rsid w:val="00B51949"/>
    <w:rsid w:val="00B51E7B"/>
    <w:rsid w:val="00B52A44"/>
    <w:rsid w:val="00B52E82"/>
    <w:rsid w:val="00B531EB"/>
    <w:rsid w:val="00B542E1"/>
    <w:rsid w:val="00B543C4"/>
    <w:rsid w:val="00B54DEE"/>
    <w:rsid w:val="00B57880"/>
    <w:rsid w:val="00B57C57"/>
    <w:rsid w:val="00B60235"/>
    <w:rsid w:val="00B60BD5"/>
    <w:rsid w:val="00B60C9E"/>
    <w:rsid w:val="00B612D2"/>
    <w:rsid w:val="00B617FF"/>
    <w:rsid w:val="00B6201F"/>
    <w:rsid w:val="00B620F0"/>
    <w:rsid w:val="00B63870"/>
    <w:rsid w:val="00B63EF2"/>
    <w:rsid w:val="00B64019"/>
    <w:rsid w:val="00B64F42"/>
    <w:rsid w:val="00B65B86"/>
    <w:rsid w:val="00B66B79"/>
    <w:rsid w:val="00B673B3"/>
    <w:rsid w:val="00B67462"/>
    <w:rsid w:val="00B6778A"/>
    <w:rsid w:val="00B70B15"/>
    <w:rsid w:val="00B713CB"/>
    <w:rsid w:val="00B71976"/>
    <w:rsid w:val="00B71E54"/>
    <w:rsid w:val="00B7215D"/>
    <w:rsid w:val="00B72F95"/>
    <w:rsid w:val="00B73E4D"/>
    <w:rsid w:val="00B747CF"/>
    <w:rsid w:val="00B75205"/>
    <w:rsid w:val="00B75385"/>
    <w:rsid w:val="00B753F1"/>
    <w:rsid w:val="00B758E3"/>
    <w:rsid w:val="00B75970"/>
    <w:rsid w:val="00B75E3E"/>
    <w:rsid w:val="00B75ED1"/>
    <w:rsid w:val="00B76079"/>
    <w:rsid w:val="00B76D45"/>
    <w:rsid w:val="00B76D69"/>
    <w:rsid w:val="00B77292"/>
    <w:rsid w:val="00B77E27"/>
    <w:rsid w:val="00B803CA"/>
    <w:rsid w:val="00B80A33"/>
    <w:rsid w:val="00B82BD1"/>
    <w:rsid w:val="00B8373D"/>
    <w:rsid w:val="00B84C25"/>
    <w:rsid w:val="00B84D6E"/>
    <w:rsid w:val="00B84FDB"/>
    <w:rsid w:val="00B85D6C"/>
    <w:rsid w:val="00B86156"/>
    <w:rsid w:val="00B876E2"/>
    <w:rsid w:val="00B91320"/>
    <w:rsid w:val="00B91935"/>
    <w:rsid w:val="00B91E8D"/>
    <w:rsid w:val="00B92352"/>
    <w:rsid w:val="00B93B66"/>
    <w:rsid w:val="00B93DAB"/>
    <w:rsid w:val="00B9428F"/>
    <w:rsid w:val="00B943E8"/>
    <w:rsid w:val="00B949C5"/>
    <w:rsid w:val="00B959AC"/>
    <w:rsid w:val="00B96973"/>
    <w:rsid w:val="00B97594"/>
    <w:rsid w:val="00BA0424"/>
    <w:rsid w:val="00BA1296"/>
    <w:rsid w:val="00BA1355"/>
    <w:rsid w:val="00BA17D0"/>
    <w:rsid w:val="00BA2006"/>
    <w:rsid w:val="00BA2314"/>
    <w:rsid w:val="00BA2645"/>
    <w:rsid w:val="00BA4ED5"/>
    <w:rsid w:val="00BA4FE5"/>
    <w:rsid w:val="00BA64BE"/>
    <w:rsid w:val="00BA6CBF"/>
    <w:rsid w:val="00BA6E51"/>
    <w:rsid w:val="00BA7064"/>
    <w:rsid w:val="00BA77B4"/>
    <w:rsid w:val="00BA7878"/>
    <w:rsid w:val="00BB03C3"/>
    <w:rsid w:val="00BB0625"/>
    <w:rsid w:val="00BB1B2F"/>
    <w:rsid w:val="00BB3A2F"/>
    <w:rsid w:val="00BB714B"/>
    <w:rsid w:val="00BB75D1"/>
    <w:rsid w:val="00BB7854"/>
    <w:rsid w:val="00BB78B1"/>
    <w:rsid w:val="00BB7E78"/>
    <w:rsid w:val="00BC14F2"/>
    <w:rsid w:val="00BC1B43"/>
    <w:rsid w:val="00BC1DC6"/>
    <w:rsid w:val="00BC34BB"/>
    <w:rsid w:val="00BC3A68"/>
    <w:rsid w:val="00BC4FA2"/>
    <w:rsid w:val="00BC5397"/>
    <w:rsid w:val="00BC53DE"/>
    <w:rsid w:val="00BC58F8"/>
    <w:rsid w:val="00BC674F"/>
    <w:rsid w:val="00BC69FC"/>
    <w:rsid w:val="00BC6D91"/>
    <w:rsid w:val="00BC79F3"/>
    <w:rsid w:val="00BD165F"/>
    <w:rsid w:val="00BD17E8"/>
    <w:rsid w:val="00BD1E9F"/>
    <w:rsid w:val="00BD3600"/>
    <w:rsid w:val="00BD39F4"/>
    <w:rsid w:val="00BD3CCD"/>
    <w:rsid w:val="00BD5B56"/>
    <w:rsid w:val="00BD6E49"/>
    <w:rsid w:val="00BD76DA"/>
    <w:rsid w:val="00BE0D93"/>
    <w:rsid w:val="00BE174A"/>
    <w:rsid w:val="00BE2975"/>
    <w:rsid w:val="00BE3035"/>
    <w:rsid w:val="00BE33E2"/>
    <w:rsid w:val="00BE432C"/>
    <w:rsid w:val="00BE489A"/>
    <w:rsid w:val="00BE584B"/>
    <w:rsid w:val="00BE5933"/>
    <w:rsid w:val="00BE5E33"/>
    <w:rsid w:val="00BE68A7"/>
    <w:rsid w:val="00BE7D73"/>
    <w:rsid w:val="00BF0BFA"/>
    <w:rsid w:val="00BF155D"/>
    <w:rsid w:val="00BF45BB"/>
    <w:rsid w:val="00BF56F0"/>
    <w:rsid w:val="00BF63B2"/>
    <w:rsid w:val="00BF6B7F"/>
    <w:rsid w:val="00BF7304"/>
    <w:rsid w:val="00BF7E14"/>
    <w:rsid w:val="00C01BCA"/>
    <w:rsid w:val="00C02F28"/>
    <w:rsid w:val="00C03BF2"/>
    <w:rsid w:val="00C05C9F"/>
    <w:rsid w:val="00C06464"/>
    <w:rsid w:val="00C101F4"/>
    <w:rsid w:val="00C118B9"/>
    <w:rsid w:val="00C12AEC"/>
    <w:rsid w:val="00C134A4"/>
    <w:rsid w:val="00C15C6A"/>
    <w:rsid w:val="00C15ECF"/>
    <w:rsid w:val="00C162DB"/>
    <w:rsid w:val="00C20DFF"/>
    <w:rsid w:val="00C213EE"/>
    <w:rsid w:val="00C21B9E"/>
    <w:rsid w:val="00C237D5"/>
    <w:rsid w:val="00C2380F"/>
    <w:rsid w:val="00C2398B"/>
    <w:rsid w:val="00C239AC"/>
    <w:rsid w:val="00C23E4A"/>
    <w:rsid w:val="00C23FA5"/>
    <w:rsid w:val="00C241C4"/>
    <w:rsid w:val="00C25EC4"/>
    <w:rsid w:val="00C263F1"/>
    <w:rsid w:val="00C27679"/>
    <w:rsid w:val="00C27D9E"/>
    <w:rsid w:val="00C31089"/>
    <w:rsid w:val="00C31760"/>
    <w:rsid w:val="00C31C0B"/>
    <w:rsid w:val="00C322C5"/>
    <w:rsid w:val="00C32994"/>
    <w:rsid w:val="00C33190"/>
    <w:rsid w:val="00C331B3"/>
    <w:rsid w:val="00C339C7"/>
    <w:rsid w:val="00C33F07"/>
    <w:rsid w:val="00C34819"/>
    <w:rsid w:val="00C34BBF"/>
    <w:rsid w:val="00C34FA8"/>
    <w:rsid w:val="00C3599A"/>
    <w:rsid w:val="00C36B2A"/>
    <w:rsid w:val="00C37DCF"/>
    <w:rsid w:val="00C4039F"/>
    <w:rsid w:val="00C4132D"/>
    <w:rsid w:val="00C41448"/>
    <w:rsid w:val="00C41E93"/>
    <w:rsid w:val="00C42A5E"/>
    <w:rsid w:val="00C431D1"/>
    <w:rsid w:val="00C4464F"/>
    <w:rsid w:val="00C44908"/>
    <w:rsid w:val="00C44B3D"/>
    <w:rsid w:val="00C450B6"/>
    <w:rsid w:val="00C46386"/>
    <w:rsid w:val="00C4752A"/>
    <w:rsid w:val="00C47E51"/>
    <w:rsid w:val="00C50C02"/>
    <w:rsid w:val="00C51079"/>
    <w:rsid w:val="00C5133B"/>
    <w:rsid w:val="00C52C7F"/>
    <w:rsid w:val="00C53768"/>
    <w:rsid w:val="00C53E10"/>
    <w:rsid w:val="00C54105"/>
    <w:rsid w:val="00C5482D"/>
    <w:rsid w:val="00C54AF2"/>
    <w:rsid w:val="00C55251"/>
    <w:rsid w:val="00C554B5"/>
    <w:rsid w:val="00C555C0"/>
    <w:rsid w:val="00C5572F"/>
    <w:rsid w:val="00C55C65"/>
    <w:rsid w:val="00C56143"/>
    <w:rsid w:val="00C56629"/>
    <w:rsid w:val="00C567CE"/>
    <w:rsid w:val="00C56A00"/>
    <w:rsid w:val="00C56C4F"/>
    <w:rsid w:val="00C57817"/>
    <w:rsid w:val="00C57A78"/>
    <w:rsid w:val="00C57FE1"/>
    <w:rsid w:val="00C6084A"/>
    <w:rsid w:val="00C60AA7"/>
    <w:rsid w:val="00C624EE"/>
    <w:rsid w:val="00C62C3A"/>
    <w:rsid w:val="00C631B2"/>
    <w:rsid w:val="00C6424F"/>
    <w:rsid w:val="00C64A4E"/>
    <w:rsid w:val="00C65147"/>
    <w:rsid w:val="00C65F8D"/>
    <w:rsid w:val="00C671BE"/>
    <w:rsid w:val="00C67C64"/>
    <w:rsid w:val="00C7061A"/>
    <w:rsid w:val="00C70EB4"/>
    <w:rsid w:val="00C70F76"/>
    <w:rsid w:val="00C711A8"/>
    <w:rsid w:val="00C71541"/>
    <w:rsid w:val="00C725CF"/>
    <w:rsid w:val="00C72CDA"/>
    <w:rsid w:val="00C737B8"/>
    <w:rsid w:val="00C74005"/>
    <w:rsid w:val="00C74225"/>
    <w:rsid w:val="00C743EE"/>
    <w:rsid w:val="00C74DF9"/>
    <w:rsid w:val="00C8043D"/>
    <w:rsid w:val="00C80953"/>
    <w:rsid w:val="00C8159E"/>
    <w:rsid w:val="00C82D8F"/>
    <w:rsid w:val="00C833AA"/>
    <w:rsid w:val="00C8397E"/>
    <w:rsid w:val="00C83C29"/>
    <w:rsid w:val="00C84519"/>
    <w:rsid w:val="00C847FA"/>
    <w:rsid w:val="00C8647A"/>
    <w:rsid w:val="00C86516"/>
    <w:rsid w:val="00C86891"/>
    <w:rsid w:val="00C8777C"/>
    <w:rsid w:val="00C87A09"/>
    <w:rsid w:val="00C9067B"/>
    <w:rsid w:val="00C91A42"/>
    <w:rsid w:val="00C91DA7"/>
    <w:rsid w:val="00C92DA5"/>
    <w:rsid w:val="00C93F94"/>
    <w:rsid w:val="00C94844"/>
    <w:rsid w:val="00C95666"/>
    <w:rsid w:val="00C959FD"/>
    <w:rsid w:val="00C95C35"/>
    <w:rsid w:val="00C962B4"/>
    <w:rsid w:val="00C96668"/>
    <w:rsid w:val="00C96C0F"/>
    <w:rsid w:val="00C96FF1"/>
    <w:rsid w:val="00C9766B"/>
    <w:rsid w:val="00C97941"/>
    <w:rsid w:val="00C97CC7"/>
    <w:rsid w:val="00CA0AA7"/>
    <w:rsid w:val="00CA1BF5"/>
    <w:rsid w:val="00CA1FAB"/>
    <w:rsid w:val="00CA2E68"/>
    <w:rsid w:val="00CA46E7"/>
    <w:rsid w:val="00CA4B34"/>
    <w:rsid w:val="00CA558D"/>
    <w:rsid w:val="00CA65B6"/>
    <w:rsid w:val="00CA6782"/>
    <w:rsid w:val="00CA74E0"/>
    <w:rsid w:val="00CA7B39"/>
    <w:rsid w:val="00CB0DE0"/>
    <w:rsid w:val="00CB12E7"/>
    <w:rsid w:val="00CB2DFA"/>
    <w:rsid w:val="00CB2F0A"/>
    <w:rsid w:val="00CB4044"/>
    <w:rsid w:val="00CB6E35"/>
    <w:rsid w:val="00CB7602"/>
    <w:rsid w:val="00CC0170"/>
    <w:rsid w:val="00CC02F2"/>
    <w:rsid w:val="00CC07A0"/>
    <w:rsid w:val="00CC13C5"/>
    <w:rsid w:val="00CC20BD"/>
    <w:rsid w:val="00CC2156"/>
    <w:rsid w:val="00CC2760"/>
    <w:rsid w:val="00CC2FAC"/>
    <w:rsid w:val="00CC4726"/>
    <w:rsid w:val="00CC4B9E"/>
    <w:rsid w:val="00CC545D"/>
    <w:rsid w:val="00CC5633"/>
    <w:rsid w:val="00CC57C6"/>
    <w:rsid w:val="00CC6734"/>
    <w:rsid w:val="00CC6A6C"/>
    <w:rsid w:val="00CC6B12"/>
    <w:rsid w:val="00CC70A2"/>
    <w:rsid w:val="00CC7A50"/>
    <w:rsid w:val="00CC7CC6"/>
    <w:rsid w:val="00CD083E"/>
    <w:rsid w:val="00CD1992"/>
    <w:rsid w:val="00CD2977"/>
    <w:rsid w:val="00CD2BF8"/>
    <w:rsid w:val="00CD3943"/>
    <w:rsid w:val="00CD4891"/>
    <w:rsid w:val="00CD64EF"/>
    <w:rsid w:val="00CD6538"/>
    <w:rsid w:val="00CD6BC2"/>
    <w:rsid w:val="00CD70A7"/>
    <w:rsid w:val="00CD7E51"/>
    <w:rsid w:val="00CD7ED1"/>
    <w:rsid w:val="00CE0671"/>
    <w:rsid w:val="00CE0C94"/>
    <w:rsid w:val="00CE142B"/>
    <w:rsid w:val="00CE156E"/>
    <w:rsid w:val="00CE1ED6"/>
    <w:rsid w:val="00CE2BB8"/>
    <w:rsid w:val="00CE35D8"/>
    <w:rsid w:val="00CE3DFD"/>
    <w:rsid w:val="00CE3EFE"/>
    <w:rsid w:val="00CE4C6C"/>
    <w:rsid w:val="00CE4DC6"/>
    <w:rsid w:val="00CE5237"/>
    <w:rsid w:val="00CE5C54"/>
    <w:rsid w:val="00CE7372"/>
    <w:rsid w:val="00CE73D9"/>
    <w:rsid w:val="00CF0BD9"/>
    <w:rsid w:val="00CF2092"/>
    <w:rsid w:val="00CF3020"/>
    <w:rsid w:val="00CF346F"/>
    <w:rsid w:val="00CF4175"/>
    <w:rsid w:val="00CF4D45"/>
    <w:rsid w:val="00CF58FE"/>
    <w:rsid w:val="00CF5F17"/>
    <w:rsid w:val="00CF62B7"/>
    <w:rsid w:val="00CF6A86"/>
    <w:rsid w:val="00CF7320"/>
    <w:rsid w:val="00D0206E"/>
    <w:rsid w:val="00D02D95"/>
    <w:rsid w:val="00D03FC6"/>
    <w:rsid w:val="00D04112"/>
    <w:rsid w:val="00D049BD"/>
    <w:rsid w:val="00D05169"/>
    <w:rsid w:val="00D052AA"/>
    <w:rsid w:val="00D05FB4"/>
    <w:rsid w:val="00D060B8"/>
    <w:rsid w:val="00D06726"/>
    <w:rsid w:val="00D070FF"/>
    <w:rsid w:val="00D1075C"/>
    <w:rsid w:val="00D10CCF"/>
    <w:rsid w:val="00D11532"/>
    <w:rsid w:val="00D11D22"/>
    <w:rsid w:val="00D13148"/>
    <w:rsid w:val="00D13553"/>
    <w:rsid w:val="00D137CE"/>
    <w:rsid w:val="00D13804"/>
    <w:rsid w:val="00D13B54"/>
    <w:rsid w:val="00D155F4"/>
    <w:rsid w:val="00D15798"/>
    <w:rsid w:val="00D1641F"/>
    <w:rsid w:val="00D17349"/>
    <w:rsid w:val="00D20671"/>
    <w:rsid w:val="00D215DE"/>
    <w:rsid w:val="00D21666"/>
    <w:rsid w:val="00D2215C"/>
    <w:rsid w:val="00D22E4F"/>
    <w:rsid w:val="00D2321D"/>
    <w:rsid w:val="00D2329D"/>
    <w:rsid w:val="00D23787"/>
    <w:rsid w:val="00D23992"/>
    <w:rsid w:val="00D23DCA"/>
    <w:rsid w:val="00D2427A"/>
    <w:rsid w:val="00D25672"/>
    <w:rsid w:val="00D260E5"/>
    <w:rsid w:val="00D2641C"/>
    <w:rsid w:val="00D26C52"/>
    <w:rsid w:val="00D26E53"/>
    <w:rsid w:val="00D3036B"/>
    <w:rsid w:val="00D307FF"/>
    <w:rsid w:val="00D30D70"/>
    <w:rsid w:val="00D32450"/>
    <w:rsid w:val="00D3295B"/>
    <w:rsid w:val="00D32C02"/>
    <w:rsid w:val="00D32DB6"/>
    <w:rsid w:val="00D333B0"/>
    <w:rsid w:val="00D33449"/>
    <w:rsid w:val="00D345BA"/>
    <w:rsid w:val="00D3463A"/>
    <w:rsid w:val="00D35ABC"/>
    <w:rsid w:val="00D35BC8"/>
    <w:rsid w:val="00D3669C"/>
    <w:rsid w:val="00D373C9"/>
    <w:rsid w:val="00D407E4"/>
    <w:rsid w:val="00D409EB"/>
    <w:rsid w:val="00D40A74"/>
    <w:rsid w:val="00D40D70"/>
    <w:rsid w:val="00D410A9"/>
    <w:rsid w:val="00D4128A"/>
    <w:rsid w:val="00D417FA"/>
    <w:rsid w:val="00D437EF"/>
    <w:rsid w:val="00D43D10"/>
    <w:rsid w:val="00D45B26"/>
    <w:rsid w:val="00D45DFF"/>
    <w:rsid w:val="00D4710B"/>
    <w:rsid w:val="00D5184A"/>
    <w:rsid w:val="00D51E2C"/>
    <w:rsid w:val="00D531B1"/>
    <w:rsid w:val="00D55048"/>
    <w:rsid w:val="00D564A3"/>
    <w:rsid w:val="00D570AD"/>
    <w:rsid w:val="00D5713E"/>
    <w:rsid w:val="00D57193"/>
    <w:rsid w:val="00D5772F"/>
    <w:rsid w:val="00D57DDF"/>
    <w:rsid w:val="00D61852"/>
    <w:rsid w:val="00D61EDA"/>
    <w:rsid w:val="00D61FAE"/>
    <w:rsid w:val="00D6253D"/>
    <w:rsid w:val="00D63859"/>
    <w:rsid w:val="00D6390E"/>
    <w:rsid w:val="00D640C3"/>
    <w:rsid w:val="00D64A36"/>
    <w:rsid w:val="00D64ADC"/>
    <w:rsid w:val="00D6663B"/>
    <w:rsid w:val="00D66682"/>
    <w:rsid w:val="00D6680B"/>
    <w:rsid w:val="00D671F2"/>
    <w:rsid w:val="00D672E7"/>
    <w:rsid w:val="00D718C6"/>
    <w:rsid w:val="00D725F5"/>
    <w:rsid w:val="00D7293C"/>
    <w:rsid w:val="00D72DAB"/>
    <w:rsid w:val="00D73E8A"/>
    <w:rsid w:val="00D73FFF"/>
    <w:rsid w:val="00D741BC"/>
    <w:rsid w:val="00D76F93"/>
    <w:rsid w:val="00D80205"/>
    <w:rsid w:val="00D80CEF"/>
    <w:rsid w:val="00D813D4"/>
    <w:rsid w:val="00D81BD5"/>
    <w:rsid w:val="00D82CF7"/>
    <w:rsid w:val="00D83545"/>
    <w:rsid w:val="00D8387E"/>
    <w:rsid w:val="00D83987"/>
    <w:rsid w:val="00D83FD5"/>
    <w:rsid w:val="00D84696"/>
    <w:rsid w:val="00D847FF"/>
    <w:rsid w:val="00D84975"/>
    <w:rsid w:val="00D8502C"/>
    <w:rsid w:val="00D85B09"/>
    <w:rsid w:val="00D86054"/>
    <w:rsid w:val="00D86759"/>
    <w:rsid w:val="00D870B7"/>
    <w:rsid w:val="00D87E90"/>
    <w:rsid w:val="00D9145B"/>
    <w:rsid w:val="00D91D02"/>
    <w:rsid w:val="00D92630"/>
    <w:rsid w:val="00D935AD"/>
    <w:rsid w:val="00D93B24"/>
    <w:rsid w:val="00D94560"/>
    <w:rsid w:val="00D94B21"/>
    <w:rsid w:val="00D94D26"/>
    <w:rsid w:val="00D95BF2"/>
    <w:rsid w:val="00D95EA5"/>
    <w:rsid w:val="00D96B71"/>
    <w:rsid w:val="00D9747C"/>
    <w:rsid w:val="00D97BBC"/>
    <w:rsid w:val="00D97F67"/>
    <w:rsid w:val="00DA0443"/>
    <w:rsid w:val="00DA0665"/>
    <w:rsid w:val="00DA0696"/>
    <w:rsid w:val="00DA0AC9"/>
    <w:rsid w:val="00DA0C39"/>
    <w:rsid w:val="00DA0D27"/>
    <w:rsid w:val="00DA1968"/>
    <w:rsid w:val="00DA2736"/>
    <w:rsid w:val="00DA2895"/>
    <w:rsid w:val="00DA3248"/>
    <w:rsid w:val="00DA429C"/>
    <w:rsid w:val="00DA46F6"/>
    <w:rsid w:val="00DA5132"/>
    <w:rsid w:val="00DA5317"/>
    <w:rsid w:val="00DA589A"/>
    <w:rsid w:val="00DA5E2B"/>
    <w:rsid w:val="00DB02F7"/>
    <w:rsid w:val="00DB0EEF"/>
    <w:rsid w:val="00DB25B6"/>
    <w:rsid w:val="00DB2A3E"/>
    <w:rsid w:val="00DB2EDD"/>
    <w:rsid w:val="00DB3AFF"/>
    <w:rsid w:val="00DB3D1C"/>
    <w:rsid w:val="00DB5046"/>
    <w:rsid w:val="00DB506A"/>
    <w:rsid w:val="00DB5112"/>
    <w:rsid w:val="00DB64AB"/>
    <w:rsid w:val="00DB6620"/>
    <w:rsid w:val="00DB7D08"/>
    <w:rsid w:val="00DB7FA8"/>
    <w:rsid w:val="00DC0FB3"/>
    <w:rsid w:val="00DC1556"/>
    <w:rsid w:val="00DC238E"/>
    <w:rsid w:val="00DC2DAE"/>
    <w:rsid w:val="00DC2DF5"/>
    <w:rsid w:val="00DC3793"/>
    <w:rsid w:val="00DC44FB"/>
    <w:rsid w:val="00DC4748"/>
    <w:rsid w:val="00DC49B0"/>
    <w:rsid w:val="00DC52CC"/>
    <w:rsid w:val="00DC540E"/>
    <w:rsid w:val="00DC58FD"/>
    <w:rsid w:val="00DC67BB"/>
    <w:rsid w:val="00DC6B63"/>
    <w:rsid w:val="00DC70A9"/>
    <w:rsid w:val="00DC7A6C"/>
    <w:rsid w:val="00DD044B"/>
    <w:rsid w:val="00DD19F5"/>
    <w:rsid w:val="00DD279C"/>
    <w:rsid w:val="00DD2C2C"/>
    <w:rsid w:val="00DD2C71"/>
    <w:rsid w:val="00DD3F19"/>
    <w:rsid w:val="00DD6100"/>
    <w:rsid w:val="00DD6682"/>
    <w:rsid w:val="00DD6E56"/>
    <w:rsid w:val="00DD7311"/>
    <w:rsid w:val="00DD74BB"/>
    <w:rsid w:val="00DD791E"/>
    <w:rsid w:val="00DD7D99"/>
    <w:rsid w:val="00DE0931"/>
    <w:rsid w:val="00DE0F3F"/>
    <w:rsid w:val="00DE123D"/>
    <w:rsid w:val="00DE14EC"/>
    <w:rsid w:val="00DE2ACB"/>
    <w:rsid w:val="00DE326C"/>
    <w:rsid w:val="00DE3403"/>
    <w:rsid w:val="00DE3C95"/>
    <w:rsid w:val="00DE3E27"/>
    <w:rsid w:val="00DE3FF4"/>
    <w:rsid w:val="00DE4070"/>
    <w:rsid w:val="00DE44C8"/>
    <w:rsid w:val="00DE5801"/>
    <w:rsid w:val="00DE61FB"/>
    <w:rsid w:val="00DE657F"/>
    <w:rsid w:val="00DE6A15"/>
    <w:rsid w:val="00DE7AF3"/>
    <w:rsid w:val="00DE7BC8"/>
    <w:rsid w:val="00DF0A0D"/>
    <w:rsid w:val="00DF15CC"/>
    <w:rsid w:val="00DF1EC7"/>
    <w:rsid w:val="00DF23FB"/>
    <w:rsid w:val="00DF2537"/>
    <w:rsid w:val="00DF2654"/>
    <w:rsid w:val="00DF313A"/>
    <w:rsid w:val="00DF39C3"/>
    <w:rsid w:val="00DF3CCC"/>
    <w:rsid w:val="00DF3DD0"/>
    <w:rsid w:val="00DF495D"/>
    <w:rsid w:val="00DF4F52"/>
    <w:rsid w:val="00DF5913"/>
    <w:rsid w:val="00DF5D8D"/>
    <w:rsid w:val="00DF6397"/>
    <w:rsid w:val="00DF67B7"/>
    <w:rsid w:val="00DF6D3F"/>
    <w:rsid w:val="00DF6FB1"/>
    <w:rsid w:val="00DF6FB9"/>
    <w:rsid w:val="00DF75DF"/>
    <w:rsid w:val="00E009CB"/>
    <w:rsid w:val="00E00D3E"/>
    <w:rsid w:val="00E0334E"/>
    <w:rsid w:val="00E039BB"/>
    <w:rsid w:val="00E04E6D"/>
    <w:rsid w:val="00E05291"/>
    <w:rsid w:val="00E05305"/>
    <w:rsid w:val="00E05CB2"/>
    <w:rsid w:val="00E06A21"/>
    <w:rsid w:val="00E06A34"/>
    <w:rsid w:val="00E06BFB"/>
    <w:rsid w:val="00E06F07"/>
    <w:rsid w:val="00E079AF"/>
    <w:rsid w:val="00E11416"/>
    <w:rsid w:val="00E11662"/>
    <w:rsid w:val="00E11CC1"/>
    <w:rsid w:val="00E11CD4"/>
    <w:rsid w:val="00E12775"/>
    <w:rsid w:val="00E12937"/>
    <w:rsid w:val="00E12DCE"/>
    <w:rsid w:val="00E12F83"/>
    <w:rsid w:val="00E13A68"/>
    <w:rsid w:val="00E13E43"/>
    <w:rsid w:val="00E14AFB"/>
    <w:rsid w:val="00E14E35"/>
    <w:rsid w:val="00E177BC"/>
    <w:rsid w:val="00E20745"/>
    <w:rsid w:val="00E20FAC"/>
    <w:rsid w:val="00E21E66"/>
    <w:rsid w:val="00E22AC5"/>
    <w:rsid w:val="00E2352F"/>
    <w:rsid w:val="00E23AF1"/>
    <w:rsid w:val="00E2434E"/>
    <w:rsid w:val="00E24CF0"/>
    <w:rsid w:val="00E254C4"/>
    <w:rsid w:val="00E25B75"/>
    <w:rsid w:val="00E26215"/>
    <w:rsid w:val="00E27D9E"/>
    <w:rsid w:val="00E316D8"/>
    <w:rsid w:val="00E31F77"/>
    <w:rsid w:val="00E320EE"/>
    <w:rsid w:val="00E32E84"/>
    <w:rsid w:val="00E33E6A"/>
    <w:rsid w:val="00E35BAD"/>
    <w:rsid w:val="00E36130"/>
    <w:rsid w:val="00E36610"/>
    <w:rsid w:val="00E369A0"/>
    <w:rsid w:val="00E36A79"/>
    <w:rsid w:val="00E36C40"/>
    <w:rsid w:val="00E37D35"/>
    <w:rsid w:val="00E40750"/>
    <w:rsid w:val="00E41993"/>
    <w:rsid w:val="00E434E5"/>
    <w:rsid w:val="00E43868"/>
    <w:rsid w:val="00E43AE4"/>
    <w:rsid w:val="00E43C90"/>
    <w:rsid w:val="00E43CC1"/>
    <w:rsid w:val="00E44586"/>
    <w:rsid w:val="00E44D87"/>
    <w:rsid w:val="00E44F49"/>
    <w:rsid w:val="00E44FA0"/>
    <w:rsid w:val="00E45866"/>
    <w:rsid w:val="00E45DDA"/>
    <w:rsid w:val="00E45FB1"/>
    <w:rsid w:val="00E4675C"/>
    <w:rsid w:val="00E470F3"/>
    <w:rsid w:val="00E504D9"/>
    <w:rsid w:val="00E507C5"/>
    <w:rsid w:val="00E514E3"/>
    <w:rsid w:val="00E5234E"/>
    <w:rsid w:val="00E52551"/>
    <w:rsid w:val="00E52B17"/>
    <w:rsid w:val="00E53059"/>
    <w:rsid w:val="00E5345D"/>
    <w:rsid w:val="00E53BCD"/>
    <w:rsid w:val="00E5409A"/>
    <w:rsid w:val="00E54D85"/>
    <w:rsid w:val="00E56B40"/>
    <w:rsid w:val="00E578E2"/>
    <w:rsid w:val="00E60148"/>
    <w:rsid w:val="00E60E2C"/>
    <w:rsid w:val="00E61129"/>
    <w:rsid w:val="00E61AEC"/>
    <w:rsid w:val="00E62624"/>
    <w:rsid w:val="00E627AB"/>
    <w:rsid w:val="00E63D14"/>
    <w:rsid w:val="00E64946"/>
    <w:rsid w:val="00E64A11"/>
    <w:rsid w:val="00E64DCE"/>
    <w:rsid w:val="00E65977"/>
    <w:rsid w:val="00E65D1E"/>
    <w:rsid w:val="00E6642F"/>
    <w:rsid w:val="00E664E8"/>
    <w:rsid w:val="00E66A4B"/>
    <w:rsid w:val="00E66DDE"/>
    <w:rsid w:val="00E671AC"/>
    <w:rsid w:val="00E7013C"/>
    <w:rsid w:val="00E71118"/>
    <w:rsid w:val="00E71420"/>
    <w:rsid w:val="00E7188B"/>
    <w:rsid w:val="00E722E2"/>
    <w:rsid w:val="00E7400C"/>
    <w:rsid w:val="00E74644"/>
    <w:rsid w:val="00E749E2"/>
    <w:rsid w:val="00E75213"/>
    <w:rsid w:val="00E75952"/>
    <w:rsid w:val="00E75955"/>
    <w:rsid w:val="00E75B43"/>
    <w:rsid w:val="00E76114"/>
    <w:rsid w:val="00E76492"/>
    <w:rsid w:val="00E7685C"/>
    <w:rsid w:val="00E7705E"/>
    <w:rsid w:val="00E77D9B"/>
    <w:rsid w:val="00E8003F"/>
    <w:rsid w:val="00E80B65"/>
    <w:rsid w:val="00E8280C"/>
    <w:rsid w:val="00E82A2A"/>
    <w:rsid w:val="00E8384D"/>
    <w:rsid w:val="00E8627F"/>
    <w:rsid w:val="00E879DA"/>
    <w:rsid w:val="00E91A12"/>
    <w:rsid w:val="00E91F3D"/>
    <w:rsid w:val="00E939E7"/>
    <w:rsid w:val="00E94CE2"/>
    <w:rsid w:val="00E955AC"/>
    <w:rsid w:val="00E968F2"/>
    <w:rsid w:val="00E96F9D"/>
    <w:rsid w:val="00EA0725"/>
    <w:rsid w:val="00EA116F"/>
    <w:rsid w:val="00EA1366"/>
    <w:rsid w:val="00EA1FF3"/>
    <w:rsid w:val="00EA20BF"/>
    <w:rsid w:val="00EA23A4"/>
    <w:rsid w:val="00EA2529"/>
    <w:rsid w:val="00EA2772"/>
    <w:rsid w:val="00EA329B"/>
    <w:rsid w:val="00EA5182"/>
    <w:rsid w:val="00EA7DFB"/>
    <w:rsid w:val="00EB149F"/>
    <w:rsid w:val="00EB15A2"/>
    <w:rsid w:val="00EB1929"/>
    <w:rsid w:val="00EB1C36"/>
    <w:rsid w:val="00EB1C8B"/>
    <w:rsid w:val="00EB2037"/>
    <w:rsid w:val="00EB3AC6"/>
    <w:rsid w:val="00EB44F2"/>
    <w:rsid w:val="00EB46A3"/>
    <w:rsid w:val="00EB4F18"/>
    <w:rsid w:val="00EB55A7"/>
    <w:rsid w:val="00EB591A"/>
    <w:rsid w:val="00EB60D1"/>
    <w:rsid w:val="00EB611E"/>
    <w:rsid w:val="00EB7629"/>
    <w:rsid w:val="00EC02EE"/>
    <w:rsid w:val="00EC092D"/>
    <w:rsid w:val="00EC2113"/>
    <w:rsid w:val="00EC245D"/>
    <w:rsid w:val="00EC3CF8"/>
    <w:rsid w:val="00EC439D"/>
    <w:rsid w:val="00EC488D"/>
    <w:rsid w:val="00EC49A0"/>
    <w:rsid w:val="00EC591E"/>
    <w:rsid w:val="00EC594C"/>
    <w:rsid w:val="00EC6106"/>
    <w:rsid w:val="00EC6930"/>
    <w:rsid w:val="00EC6CDA"/>
    <w:rsid w:val="00EC6D14"/>
    <w:rsid w:val="00EC7B57"/>
    <w:rsid w:val="00ED087A"/>
    <w:rsid w:val="00ED3094"/>
    <w:rsid w:val="00ED326C"/>
    <w:rsid w:val="00ED48BB"/>
    <w:rsid w:val="00ED513F"/>
    <w:rsid w:val="00ED6179"/>
    <w:rsid w:val="00ED6CBF"/>
    <w:rsid w:val="00ED6CEC"/>
    <w:rsid w:val="00ED76B2"/>
    <w:rsid w:val="00ED7B8A"/>
    <w:rsid w:val="00ED7C2E"/>
    <w:rsid w:val="00EE082F"/>
    <w:rsid w:val="00EE3984"/>
    <w:rsid w:val="00EE45E3"/>
    <w:rsid w:val="00EE47B3"/>
    <w:rsid w:val="00EE5149"/>
    <w:rsid w:val="00EE521D"/>
    <w:rsid w:val="00EE59CC"/>
    <w:rsid w:val="00EE6632"/>
    <w:rsid w:val="00EF05F4"/>
    <w:rsid w:val="00EF0BD3"/>
    <w:rsid w:val="00EF0E6A"/>
    <w:rsid w:val="00EF1143"/>
    <w:rsid w:val="00EF1B03"/>
    <w:rsid w:val="00EF2922"/>
    <w:rsid w:val="00EF2DB4"/>
    <w:rsid w:val="00EF2E32"/>
    <w:rsid w:val="00EF362D"/>
    <w:rsid w:val="00EF3AA0"/>
    <w:rsid w:val="00EF3D49"/>
    <w:rsid w:val="00EF4E32"/>
    <w:rsid w:val="00EF635B"/>
    <w:rsid w:val="00EF6780"/>
    <w:rsid w:val="00EF7543"/>
    <w:rsid w:val="00EF7932"/>
    <w:rsid w:val="00EF7E6E"/>
    <w:rsid w:val="00F00A82"/>
    <w:rsid w:val="00F00C2C"/>
    <w:rsid w:val="00F01C62"/>
    <w:rsid w:val="00F03016"/>
    <w:rsid w:val="00F03647"/>
    <w:rsid w:val="00F0451F"/>
    <w:rsid w:val="00F048AE"/>
    <w:rsid w:val="00F04EF2"/>
    <w:rsid w:val="00F053C5"/>
    <w:rsid w:val="00F05513"/>
    <w:rsid w:val="00F06659"/>
    <w:rsid w:val="00F0680F"/>
    <w:rsid w:val="00F07FCB"/>
    <w:rsid w:val="00F110BA"/>
    <w:rsid w:val="00F117C2"/>
    <w:rsid w:val="00F11B75"/>
    <w:rsid w:val="00F12536"/>
    <w:rsid w:val="00F12CCF"/>
    <w:rsid w:val="00F13794"/>
    <w:rsid w:val="00F13AEE"/>
    <w:rsid w:val="00F14B21"/>
    <w:rsid w:val="00F14EA6"/>
    <w:rsid w:val="00F14F09"/>
    <w:rsid w:val="00F16001"/>
    <w:rsid w:val="00F161C4"/>
    <w:rsid w:val="00F16871"/>
    <w:rsid w:val="00F17081"/>
    <w:rsid w:val="00F207AA"/>
    <w:rsid w:val="00F21234"/>
    <w:rsid w:val="00F219B9"/>
    <w:rsid w:val="00F22FAF"/>
    <w:rsid w:val="00F243E5"/>
    <w:rsid w:val="00F244FA"/>
    <w:rsid w:val="00F24AE4"/>
    <w:rsid w:val="00F255FB"/>
    <w:rsid w:val="00F263F0"/>
    <w:rsid w:val="00F26E98"/>
    <w:rsid w:val="00F301DC"/>
    <w:rsid w:val="00F31664"/>
    <w:rsid w:val="00F32D03"/>
    <w:rsid w:val="00F33891"/>
    <w:rsid w:val="00F347DC"/>
    <w:rsid w:val="00F3573D"/>
    <w:rsid w:val="00F359B0"/>
    <w:rsid w:val="00F3676B"/>
    <w:rsid w:val="00F37BFA"/>
    <w:rsid w:val="00F404E5"/>
    <w:rsid w:val="00F41513"/>
    <w:rsid w:val="00F41AE7"/>
    <w:rsid w:val="00F42509"/>
    <w:rsid w:val="00F438D1"/>
    <w:rsid w:val="00F44978"/>
    <w:rsid w:val="00F45C2B"/>
    <w:rsid w:val="00F462E1"/>
    <w:rsid w:val="00F46393"/>
    <w:rsid w:val="00F46454"/>
    <w:rsid w:val="00F465AB"/>
    <w:rsid w:val="00F469D4"/>
    <w:rsid w:val="00F47A38"/>
    <w:rsid w:val="00F47CC6"/>
    <w:rsid w:val="00F51342"/>
    <w:rsid w:val="00F53AB5"/>
    <w:rsid w:val="00F544C7"/>
    <w:rsid w:val="00F549BC"/>
    <w:rsid w:val="00F54A26"/>
    <w:rsid w:val="00F555C1"/>
    <w:rsid w:val="00F565B0"/>
    <w:rsid w:val="00F61FEB"/>
    <w:rsid w:val="00F625B2"/>
    <w:rsid w:val="00F62CF9"/>
    <w:rsid w:val="00F636BD"/>
    <w:rsid w:val="00F6444D"/>
    <w:rsid w:val="00F648D1"/>
    <w:rsid w:val="00F65323"/>
    <w:rsid w:val="00F673B1"/>
    <w:rsid w:val="00F67FA3"/>
    <w:rsid w:val="00F7002B"/>
    <w:rsid w:val="00F7059A"/>
    <w:rsid w:val="00F70CF8"/>
    <w:rsid w:val="00F7124C"/>
    <w:rsid w:val="00F71D45"/>
    <w:rsid w:val="00F720DA"/>
    <w:rsid w:val="00F72F84"/>
    <w:rsid w:val="00F730C1"/>
    <w:rsid w:val="00F740B7"/>
    <w:rsid w:val="00F74FC8"/>
    <w:rsid w:val="00F75A91"/>
    <w:rsid w:val="00F7619D"/>
    <w:rsid w:val="00F76A30"/>
    <w:rsid w:val="00F76DD6"/>
    <w:rsid w:val="00F81C81"/>
    <w:rsid w:val="00F822C5"/>
    <w:rsid w:val="00F83668"/>
    <w:rsid w:val="00F836F3"/>
    <w:rsid w:val="00F83BB6"/>
    <w:rsid w:val="00F83D3F"/>
    <w:rsid w:val="00F851EF"/>
    <w:rsid w:val="00F85DA4"/>
    <w:rsid w:val="00F86448"/>
    <w:rsid w:val="00F874AD"/>
    <w:rsid w:val="00F91F12"/>
    <w:rsid w:val="00F9224D"/>
    <w:rsid w:val="00F92490"/>
    <w:rsid w:val="00F92889"/>
    <w:rsid w:val="00F92BE5"/>
    <w:rsid w:val="00F930A6"/>
    <w:rsid w:val="00F9333C"/>
    <w:rsid w:val="00F93948"/>
    <w:rsid w:val="00F93D1E"/>
    <w:rsid w:val="00F9492D"/>
    <w:rsid w:val="00F94E66"/>
    <w:rsid w:val="00F950D1"/>
    <w:rsid w:val="00F9531F"/>
    <w:rsid w:val="00F960F4"/>
    <w:rsid w:val="00F9624B"/>
    <w:rsid w:val="00F966D2"/>
    <w:rsid w:val="00F96C8D"/>
    <w:rsid w:val="00F97FBB"/>
    <w:rsid w:val="00FA10C8"/>
    <w:rsid w:val="00FA36D5"/>
    <w:rsid w:val="00FA3EB8"/>
    <w:rsid w:val="00FA3F60"/>
    <w:rsid w:val="00FA4029"/>
    <w:rsid w:val="00FA4605"/>
    <w:rsid w:val="00FA4875"/>
    <w:rsid w:val="00FA4E7E"/>
    <w:rsid w:val="00FA4F87"/>
    <w:rsid w:val="00FA50E8"/>
    <w:rsid w:val="00FA52E1"/>
    <w:rsid w:val="00FA5ADB"/>
    <w:rsid w:val="00FA7886"/>
    <w:rsid w:val="00FA7FC8"/>
    <w:rsid w:val="00FB054C"/>
    <w:rsid w:val="00FB0D9F"/>
    <w:rsid w:val="00FB1D32"/>
    <w:rsid w:val="00FB2155"/>
    <w:rsid w:val="00FB26D4"/>
    <w:rsid w:val="00FB3FD2"/>
    <w:rsid w:val="00FB41C7"/>
    <w:rsid w:val="00FB4811"/>
    <w:rsid w:val="00FB495D"/>
    <w:rsid w:val="00FB4B75"/>
    <w:rsid w:val="00FB5502"/>
    <w:rsid w:val="00FB595F"/>
    <w:rsid w:val="00FB5E7A"/>
    <w:rsid w:val="00FB6715"/>
    <w:rsid w:val="00FB67E8"/>
    <w:rsid w:val="00FB6CC5"/>
    <w:rsid w:val="00FB7131"/>
    <w:rsid w:val="00FB7293"/>
    <w:rsid w:val="00FB7307"/>
    <w:rsid w:val="00FB7FFD"/>
    <w:rsid w:val="00FC003B"/>
    <w:rsid w:val="00FC1115"/>
    <w:rsid w:val="00FC1EC1"/>
    <w:rsid w:val="00FC213C"/>
    <w:rsid w:val="00FC28C7"/>
    <w:rsid w:val="00FC434E"/>
    <w:rsid w:val="00FC656A"/>
    <w:rsid w:val="00FC65E9"/>
    <w:rsid w:val="00FC66A8"/>
    <w:rsid w:val="00FC6C65"/>
    <w:rsid w:val="00FC747E"/>
    <w:rsid w:val="00FC7E20"/>
    <w:rsid w:val="00FD1288"/>
    <w:rsid w:val="00FD1F18"/>
    <w:rsid w:val="00FD237F"/>
    <w:rsid w:val="00FD30A3"/>
    <w:rsid w:val="00FD32C6"/>
    <w:rsid w:val="00FD38E2"/>
    <w:rsid w:val="00FD4823"/>
    <w:rsid w:val="00FD4CF8"/>
    <w:rsid w:val="00FD52A0"/>
    <w:rsid w:val="00FD583D"/>
    <w:rsid w:val="00FD5DF7"/>
    <w:rsid w:val="00FD5E0B"/>
    <w:rsid w:val="00FD67AE"/>
    <w:rsid w:val="00FD6A00"/>
    <w:rsid w:val="00FD6AD9"/>
    <w:rsid w:val="00FD6F7E"/>
    <w:rsid w:val="00FD7558"/>
    <w:rsid w:val="00FD7C8D"/>
    <w:rsid w:val="00FE158A"/>
    <w:rsid w:val="00FE19EE"/>
    <w:rsid w:val="00FE19F9"/>
    <w:rsid w:val="00FE1F2F"/>
    <w:rsid w:val="00FE21C1"/>
    <w:rsid w:val="00FE28E4"/>
    <w:rsid w:val="00FE2D0D"/>
    <w:rsid w:val="00FE2F05"/>
    <w:rsid w:val="00FE34F4"/>
    <w:rsid w:val="00FE4BA0"/>
    <w:rsid w:val="00FE51DF"/>
    <w:rsid w:val="00FE5915"/>
    <w:rsid w:val="00FE67E3"/>
    <w:rsid w:val="00FE6A61"/>
    <w:rsid w:val="00FE6B2A"/>
    <w:rsid w:val="00FE71AD"/>
    <w:rsid w:val="00FE7768"/>
    <w:rsid w:val="00FE7954"/>
    <w:rsid w:val="00FF09C3"/>
    <w:rsid w:val="00FF0B8C"/>
    <w:rsid w:val="00FF0E0E"/>
    <w:rsid w:val="00FF1407"/>
    <w:rsid w:val="00FF2C99"/>
    <w:rsid w:val="00FF2D2B"/>
    <w:rsid w:val="00FF2E49"/>
    <w:rsid w:val="00FF3963"/>
    <w:rsid w:val="00FF3AFF"/>
    <w:rsid w:val="00FF3FB2"/>
    <w:rsid w:val="00FF4206"/>
    <w:rsid w:val="00FF4667"/>
    <w:rsid w:val="00FF532B"/>
    <w:rsid w:val="00FF579E"/>
    <w:rsid w:val="00FF5F46"/>
    <w:rsid w:val="00FF6CAE"/>
    <w:rsid w:val="00FF6D3E"/>
    <w:rsid w:val="00FF737E"/>
    <w:rsid w:val="00FF78C7"/>
    <w:rsid w:val="00FF7D96"/>
    <w:rsid w:val="0D5B0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C6549"/>
  <w15:docId w15:val="{3D09604F-D318-44AA-B44E-E61D934A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90FF" w:themeColor="text1"/>
        <w:sz w:val="22"/>
        <w:szCs w:val="22"/>
        <w:lang w:val="en-AU" w:eastAsia="en-AU" w:bidi="ar-SA"/>
      </w:rPr>
    </w:rPrDefault>
    <w:pPrDefault>
      <w:pPr>
        <w:spacing w:before="60" w:after="180" w:line="254"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4" w:semiHidden="1"/>
    <w:lsdException w:name="List Continue 5" w:semiHidden="1"/>
    <w:lsdException w:name="Subtitle" w:uiPriority="2"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7D73"/>
    <w:pPr>
      <w:spacing w:line="276" w:lineRule="auto"/>
    </w:pPr>
    <w:rPr>
      <w:rFonts w:ascii="Montserrat" w:hAnsi="Montserrat"/>
      <w:color w:val="486284"/>
      <w:sz w:val="20"/>
    </w:rPr>
  </w:style>
  <w:style w:type="paragraph" w:styleId="Heading1">
    <w:name w:val="heading 1"/>
    <w:basedOn w:val="Normal"/>
    <w:next w:val="BodyText"/>
    <w:link w:val="Heading1Char"/>
    <w:qFormat/>
    <w:rsid w:val="000B3752"/>
    <w:pPr>
      <w:keepNext/>
      <w:keepLines/>
      <w:pageBreakBefore/>
      <w:tabs>
        <w:tab w:val="left" w:pos="966"/>
      </w:tabs>
      <w:spacing w:before="200" w:after="60" w:line="240" w:lineRule="auto"/>
      <w:outlineLvl w:val="0"/>
    </w:pPr>
    <w:rPr>
      <w:rFonts w:ascii="Karla SemiBold" w:eastAsiaTheme="majorEastAsia" w:hAnsi="Karla SemiBold" w:cstheme="majorBidi"/>
      <w:bCs/>
      <w:color w:val="010374" w:themeColor="accent3"/>
      <w:spacing w:val="22"/>
      <w:sz w:val="72"/>
      <w:szCs w:val="40"/>
    </w:rPr>
  </w:style>
  <w:style w:type="paragraph" w:styleId="Heading2">
    <w:name w:val="heading 2"/>
    <w:basedOn w:val="Normal"/>
    <w:next w:val="Spacer"/>
    <w:link w:val="Heading2Char"/>
    <w:qFormat/>
    <w:rsid w:val="000B3752"/>
    <w:pPr>
      <w:keepNext/>
      <w:keepLines/>
      <w:framePr w:wrap="notBeside" w:vAnchor="text" w:hAnchor="text" w:y="1"/>
      <w:spacing w:before="240" w:after="120"/>
      <w:ind w:right="284"/>
      <w:contextualSpacing/>
      <w:outlineLvl w:val="1"/>
    </w:pPr>
    <w:rPr>
      <w:rFonts w:ascii="Karla" w:eastAsiaTheme="majorEastAsia" w:hAnsi="Karla" w:cstheme="majorBidi"/>
      <w:b/>
      <w:bCs/>
      <w:color w:val="010374" w:themeColor="accent3"/>
      <w:sz w:val="52"/>
      <w:szCs w:val="26"/>
    </w:rPr>
  </w:style>
  <w:style w:type="paragraph" w:styleId="Heading3">
    <w:name w:val="heading 3"/>
    <w:basedOn w:val="Normal"/>
    <w:next w:val="BodyText"/>
    <w:link w:val="Heading3Char"/>
    <w:qFormat/>
    <w:rsid w:val="006D73EB"/>
    <w:pPr>
      <w:keepNext/>
      <w:keepLines/>
      <w:spacing w:before="180" w:after="140"/>
      <w:outlineLvl w:val="2"/>
    </w:pPr>
    <w:rPr>
      <w:rFonts w:eastAsiaTheme="majorEastAsia" w:cstheme="majorBidi"/>
      <w:bCs/>
      <w:color w:val="FF6F00"/>
      <w:sz w:val="36"/>
    </w:rPr>
  </w:style>
  <w:style w:type="paragraph" w:styleId="Heading4">
    <w:name w:val="heading 4"/>
    <w:basedOn w:val="Normal"/>
    <w:next w:val="BodyText"/>
    <w:link w:val="Heading4Char"/>
    <w:qFormat/>
    <w:rsid w:val="00A90BB6"/>
    <w:pPr>
      <w:keepNext/>
      <w:keepLines/>
      <w:spacing w:before="180" w:after="140" w:line="240" w:lineRule="auto"/>
      <w:outlineLvl w:val="3"/>
    </w:pPr>
    <w:rPr>
      <w:rFonts w:ascii="Karla" w:eastAsiaTheme="majorEastAsia" w:hAnsi="Karla" w:cstheme="majorBidi"/>
      <w:b/>
      <w:bCs/>
      <w:iCs/>
      <w:color w:val="0090FF"/>
    </w:rPr>
  </w:style>
  <w:style w:type="paragraph" w:styleId="Heading5">
    <w:name w:val="heading 5"/>
    <w:basedOn w:val="Normal"/>
    <w:next w:val="BodyText"/>
    <w:link w:val="Heading5Char"/>
    <w:rsid w:val="00BE33E2"/>
    <w:pPr>
      <w:keepNext/>
      <w:keepLines/>
      <w:tabs>
        <w:tab w:val="left" w:pos="794"/>
      </w:tabs>
      <w:spacing w:before="180" w:after="140"/>
      <w:outlineLvl w:val="4"/>
    </w:pPr>
    <w:rPr>
      <w:rFonts w:asciiTheme="majorHAnsi" w:eastAsiaTheme="majorEastAsia" w:hAnsiTheme="majorHAnsi" w:cstheme="majorBidi"/>
      <w:color w:val="D8EEFF" w:themeColor="text2"/>
    </w:rPr>
  </w:style>
  <w:style w:type="paragraph" w:styleId="Heading6">
    <w:name w:val="heading 6"/>
    <w:basedOn w:val="Normal"/>
    <w:next w:val="BodyText"/>
    <w:link w:val="Heading6Char"/>
    <w:semiHidden/>
    <w:qFormat/>
    <w:rsid w:val="00E05291"/>
    <w:pPr>
      <w:keepNext/>
      <w:keepLines/>
      <w:spacing w:before="250" w:after="40"/>
      <w:outlineLvl w:val="5"/>
    </w:pPr>
    <w:rPr>
      <w:rFonts w:asciiTheme="majorHAnsi" w:eastAsiaTheme="majorEastAsia" w:hAnsiTheme="majorHAnsi" w:cstheme="majorBidi"/>
      <w:i/>
      <w:iCs/>
      <w:color w:val="010374" w:themeColor="accent3"/>
      <w:spacing w:val="4"/>
      <w:sz w:val="24"/>
      <w:lang w:eastAsia="en-US"/>
    </w:rPr>
  </w:style>
  <w:style w:type="paragraph" w:styleId="Heading7">
    <w:name w:val="heading 7"/>
    <w:basedOn w:val="Normal"/>
    <w:next w:val="BodyText"/>
    <w:link w:val="Heading7Char"/>
    <w:semiHidden/>
    <w:unhideWhenUsed/>
    <w:qFormat/>
    <w:rsid w:val="00E05291"/>
    <w:pPr>
      <w:keepNext/>
      <w:keepLines/>
      <w:pageBreakBefore/>
      <w:spacing w:before="260" w:afterLines="100"/>
      <w:outlineLvl w:val="6"/>
    </w:pPr>
    <w:rPr>
      <w:rFonts w:ascii="Calibri Light" w:eastAsiaTheme="majorEastAsia" w:hAnsi="Calibri Light" w:cstheme="majorBidi"/>
      <w:i/>
      <w:iCs/>
      <w:sz w:val="24"/>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line="240" w:lineRule="auto"/>
      <w:outlineLvl w:val="7"/>
    </w:pPr>
    <w:rPr>
      <w:rFonts w:asciiTheme="majorHAnsi" w:eastAsiaTheme="majorEastAsia" w:hAnsiTheme="majorHAnsi" w:cs="Arial"/>
      <w:caps/>
      <w:color w:val="D8EEFF" w:themeColor="text2"/>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E7D73"/>
  </w:style>
  <w:style w:type="character" w:customStyle="1" w:styleId="BodyTextChar">
    <w:name w:val="Body Text Char"/>
    <w:basedOn w:val="DefaultParagraphFont"/>
    <w:link w:val="BodyText"/>
    <w:rsid w:val="00BE7D73"/>
    <w:rPr>
      <w:rFonts w:ascii="Montserrat" w:hAnsi="Montserrat"/>
      <w:color w:val="486284"/>
      <w:sz w:val="20"/>
    </w:rPr>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306AFE"/>
    <w:pPr>
      <w:tabs>
        <w:tab w:val="right" w:pos="9639"/>
      </w:tabs>
      <w:spacing w:before="0" w:after="0" w:line="240" w:lineRule="auto"/>
    </w:pPr>
    <w:rPr>
      <w:b/>
      <w:sz w:val="17"/>
    </w:rPr>
  </w:style>
  <w:style w:type="character" w:customStyle="1" w:styleId="FooterChar">
    <w:name w:val="Footer Char"/>
    <w:basedOn w:val="DefaultParagraphFont"/>
    <w:link w:val="Footer"/>
    <w:uiPriority w:val="99"/>
    <w:rsid w:val="00306AFE"/>
    <w:rPr>
      <w:rFonts w:ascii="Montserrat" w:hAnsi="Montserrat"/>
      <w:b/>
      <w:color w:val="486284"/>
      <w:sz w:val="17"/>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rsid w:val="00120414"/>
    <w:pPr>
      <w:tabs>
        <w:tab w:val="left" w:pos="1803"/>
        <w:tab w:val="center" w:pos="5131"/>
      </w:tabs>
      <w:spacing w:before="0" w:after="320" w:line="240" w:lineRule="auto"/>
      <w:contextualSpacing/>
    </w:pPr>
    <w:rPr>
      <w:spacing w:val="2"/>
      <w:sz w:val="16"/>
    </w:rPr>
  </w:style>
  <w:style w:type="character" w:customStyle="1" w:styleId="HeaderChar">
    <w:name w:val="Header Char"/>
    <w:basedOn w:val="DefaultParagraphFont"/>
    <w:link w:val="Header"/>
    <w:uiPriority w:val="99"/>
    <w:rsid w:val="00120414"/>
    <w:rPr>
      <w:spacing w:val="2"/>
      <w:sz w:val="16"/>
    </w:rPr>
  </w:style>
  <w:style w:type="character" w:customStyle="1" w:styleId="Heading1Char">
    <w:name w:val="Heading 1 Char"/>
    <w:basedOn w:val="DefaultParagraphFont"/>
    <w:link w:val="Heading1"/>
    <w:rsid w:val="000B3752"/>
    <w:rPr>
      <w:rFonts w:ascii="Karla SemiBold" w:eastAsiaTheme="majorEastAsia" w:hAnsi="Karla SemiBold" w:cstheme="majorBidi"/>
      <w:bCs/>
      <w:color w:val="010374" w:themeColor="accent3"/>
      <w:spacing w:val="22"/>
      <w:sz w:val="72"/>
      <w:szCs w:val="40"/>
    </w:rPr>
  </w:style>
  <w:style w:type="character" w:customStyle="1" w:styleId="Heading2Char">
    <w:name w:val="Heading 2 Char"/>
    <w:basedOn w:val="DefaultParagraphFont"/>
    <w:link w:val="Heading2"/>
    <w:rsid w:val="000B3752"/>
    <w:rPr>
      <w:rFonts w:ascii="Karla" w:eastAsiaTheme="majorEastAsia" w:hAnsi="Karla" w:cstheme="majorBidi"/>
      <w:b/>
      <w:bCs/>
      <w:color w:val="010374" w:themeColor="accent3"/>
      <w:sz w:val="52"/>
      <w:szCs w:val="26"/>
    </w:rPr>
  </w:style>
  <w:style w:type="character" w:customStyle="1" w:styleId="Heading3Char">
    <w:name w:val="Heading 3 Char"/>
    <w:basedOn w:val="DefaultParagraphFont"/>
    <w:link w:val="Heading3"/>
    <w:rsid w:val="006D73EB"/>
    <w:rPr>
      <w:rFonts w:ascii="Montserrat" w:eastAsiaTheme="majorEastAsia" w:hAnsi="Montserrat" w:cstheme="majorBidi"/>
      <w:bCs/>
      <w:color w:val="FF6F00"/>
      <w:sz w:val="36"/>
    </w:rPr>
  </w:style>
  <w:style w:type="character" w:customStyle="1" w:styleId="Heading4Char">
    <w:name w:val="Heading 4 Char"/>
    <w:basedOn w:val="DefaultParagraphFont"/>
    <w:link w:val="Heading4"/>
    <w:rsid w:val="00A90BB6"/>
    <w:rPr>
      <w:rFonts w:ascii="Karla" w:eastAsiaTheme="majorEastAsia" w:hAnsi="Karla" w:cstheme="majorBidi"/>
      <w:b/>
      <w:bCs/>
      <w:iCs/>
      <w:color w:val="0090FF"/>
      <w:sz w:val="20"/>
    </w:rPr>
  </w:style>
  <w:style w:type="character" w:customStyle="1" w:styleId="Heading7Char">
    <w:name w:val="Heading 7 Char"/>
    <w:basedOn w:val="DefaultParagraphFont"/>
    <w:link w:val="Heading7"/>
    <w:semiHidden/>
    <w:rsid w:val="00E05291"/>
    <w:rPr>
      <w:rFonts w:ascii="Calibri Light" w:eastAsiaTheme="majorEastAsia" w:hAnsi="Calibri Light" w:cstheme="majorBidi"/>
      <w:i/>
      <w:iCs/>
      <w:sz w:val="24"/>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color w:val="D8EEFF" w:themeColor="text2"/>
      <w:sz w:val="36"/>
      <w:lang w:eastAsia="en-US"/>
    </w:rPr>
  </w:style>
  <w:style w:type="character" w:customStyle="1" w:styleId="Heading9Char">
    <w:name w:val="Heading 9 Char"/>
    <w:basedOn w:val="DefaultParagraphFont"/>
    <w:link w:val="Heading9"/>
    <w:semiHidden/>
    <w:rsid w:val="000809F5"/>
  </w:style>
  <w:style w:type="character" w:styleId="Hyperlink">
    <w:name w:val="Hyperlink"/>
    <w:basedOn w:val="DefaultParagraphFont"/>
    <w:uiPriority w:val="99"/>
    <w:unhideWhenUsed/>
    <w:qFormat/>
    <w:rsid w:val="00F51342"/>
    <w:rPr>
      <w:rFonts w:ascii="Montserrat" w:hAnsi="Montserrat"/>
      <w:color w:val="486284"/>
      <w:sz w:val="20"/>
      <w:u w:val="single"/>
    </w:rPr>
  </w:style>
  <w:style w:type="character" w:styleId="FollowedHyperlink">
    <w:name w:val="FollowedHyperlink"/>
    <w:basedOn w:val="DefaultParagraphFont"/>
    <w:uiPriority w:val="99"/>
    <w:rsid w:val="00A21965"/>
    <w:rPr>
      <w:color w:val="010374"/>
      <w:u w:val="single"/>
    </w:rPr>
  </w:style>
  <w:style w:type="paragraph" w:styleId="ListBullet">
    <w:name w:val="List Bullet"/>
    <w:basedOn w:val="BodyText"/>
    <w:qFormat/>
    <w:rsid w:val="007E5729"/>
    <w:pPr>
      <w:numPr>
        <w:numId w:val="7"/>
      </w:numPr>
      <w:spacing w:before="180"/>
      <w:contextualSpacing/>
    </w:pPr>
  </w:style>
  <w:style w:type="paragraph" w:styleId="ListBullet2">
    <w:name w:val="List Bullet 2"/>
    <w:basedOn w:val="ListBullet"/>
    <w:qFormat/>
    <w:rsid w:val="00156BC1"/>
    <w:pPr>
      <w:numPr>
        <w:numId w:val="10"/>
      </w:numPr>
    </w:pPr>
  </w:style>
  <w:style w:type="paragraph" w:styleId="ListBullet3">
    <w:name w:val="List Bullet 3"/>
    <w:basedOn w:val="ListBullet2"/>
    <w:rsid w:val="004F414A"/>
    <w:pPr>
      <w:numPr>
        <w:numId w:val="11"/>
      </w:numPr>
      <w:ind w:left="1276" w:hanging="357"/>
    </w:pPr>
  </w:style>
  <w:style w:type="paragraph" w:styleId="ListContinue">
    <w:name w:val="List Continue"/>
    <w:basedOn w:val="BodyText"/>
    <w:rsid w:val="00A77DAB"/>
    <w:pPr>
      <w:spacing w:before="180"/>
      <w:ind w:left="284"/>
    </w:pPr>
  </w:style>
  <w:style w:type="paragraph" w:styleId="ListNumber">
    <w:name w:val="List Number"/>
    <w:basedOn w:val="BodyText"/>
    <w:qFormat/>
    <w:rsid w:val="007D1258"/>
    <w:pPr>
      <w:numPr>
        <w:numId w:val="5"/>
      </w:numPr>
      <w:spacing w:before="180"/>
    </w:pPr>
  </w:style>
  <w:style w:type="paragraph" w:styleId="ListNumber2">
    <w:name w:val="List Number 2"/>
    <w:basedOn w:val="ListNumber"/>
    <w:qFormat/>
    <w:rsid w:val="0058629F"/>
    <w:pPr>
      <w:numPr>
        <w:ilvl w:val="1"/>
      </w:numPr>
    </w:pPr>
  </w:style>
  <w:style w:type="paragraph" w:styleId="ListNumber3">
    <w:name w:val="List Number 3"/>
    <w:basedOn w:val="ListNumber2"/>
    <w:qFormat/>
    <w:rsid w:val="0058629F"/>
    <w:pPr>
      <w:numPr>
        <w:ilvl w:val="2"/>
      </w:numPr>
    </w:pPr>
  </w:style>
  <w:style w:type="numbering" w:customStyle="1" w:styleId="MyListNumbering">
    <w:name w:val="MyListNumbering"/>
    <w:uiPriority w:val="99"/>
    <w:rsid w:val="0058629F"/>
    <w:pPr>
      <w:numPr>
        <w:numId w:val="6"/>
      </w:numPr>
    </w:pPr>
  </w:style>
  <w:style w:type="character" w:styleId="PlaceholderText">
    <w:name w:val="Placeholder Text"/>
    <w:basedOn w:val="DefaultParagraphFont"/>
    <w:uiPriority w:val="99"/>
    <w:rsid w:val="0058629F"/>
    <w:rPr>
      <w:color w:val="808080"/>
    </w:rPr>
  </w:style>
  <w:style w:type="paragraph" w:styleId="Title">
    <w:name w:val="Title"/>
    <w:aliases w:val="Title Heading"/>
    <w:basedOn w:val="Normal"/>
    <w:next w:val="Normal"/>
    <w:link w:val="TitleChar"/>
    <w:uiPriority w:val="1"/>
    <w:qFormat/>
    <w:rsid w:val="00C4039F"/>
    <w:pPr>
      <w:spacing w:before="0" w:after="60" w:line="1280" w:lineRule="exact"/>
      <w:contextualSpacing/>
    </w:pPr>
    <w:rPr>
      <w:rFonts w:ascii="Karla ExtraBold" w:hAnsi="Karla ExtraBold"/>
      <w:b/>
      <w:color w:val="010374" w:themeColor="accent3"/>
      <w:spacing w:val="20"/>
      <w:sz w:val="96"/>
    </w:rPr>
  </w:style>
  <w:style w:type="character" w:customStyle="1" w:styleId="TitleChar">
    <w:name w:val="Title Char"/>
    <w:aliases w:val="Title Heading Char"/>
    <w:basedOn w:val="DefaultParagraphFont"/>
    <w:link w:val="Title"/>
    <w:uiPriority w:val="1"/>
    <w:rsid w:val="00C4039F"/>
    <w:rPr>
      <w:rFonts w:ascii="Karla ExtraBold" w:hAnsi="Karla ExtraBold"/>
      <w:b/>
      <w:color w:val="010374" w:themeColor="accent3"/>
      <w:spacing w:val="20"/>
      <w:sz w:val="96"/>
    </w:rPr>
  </w:style>
  <w:style w:type="paragraph" w:styleId="Subtitle">
    <w:name w:val="Subtitle"/>
    <w:basedOn w:val="Normal"/>
    <w:next w:val="Normal"/>
    <w:link w:val="SubtitleChar"/>
    <w:uiPriority w:val="2"/>
    <w:qFormat/>
    <w:rsid w:val="00D373C9"/>
    <w:pPr>
      <w:numPr>
        <w:ilvl w:val="1"/>
      </w:numPr>
      <w:spacing w:before="0" w:after="0" w:line="233" w:lineRule="auto"/>
    </w:pPr>
    <w:rPr>
      <w:rFonts w:ascii="Karla" w:eastAsiaTheme="majorEastAsia" w:hAnsi="Karla" w:cstheme="majorBidi"/>
      <w:b/>
      <w:iCs/>
      <w:sz w:val="32"/>
      <w:szCs w:val="24"/>
    </w:rPr>
  </w:style>
  <w:style w:type="paragraph" w:styleId="TOC5">
    <w:name w:val="toc 5"/>
    <w:basedOn w:val="Normal"/>
    <w:next w:val="Normal"/>
    <w:autoRedefine/>
    <w:semiHidden/>
    <w:rsid w:val="0058629F"/>
    <w:pPr>
      <w:spacing w:after="100"/>
      <w:ind w:left="1587"/>
    </w:pPr>
  </w:style>
  <w:style w:type="paragraph" w:styleId="TOC6">
    <w:name w:val="toc 6"/>
    <w:basedOn w:val="Normal"/>
    <w:next w:val="Normal"/>
    <w:autoRedefine/>
    <w:semiHidden/>
    <w:rsid w:val="0058629F"/>
    <w:pPr>
      <w:spacing w:after="100"/>
      <w:ind w:left="1587"/>
    </w:pPr>
  </w:style>
  <w:style w:type="paragraph" w:styleId="TOC7">
    <w:name w:val="toc 7"/>
    <w:basedOn w:val="Normal"/>
    <w:next w:val="Normal"/>
    <w:autoRedefine/>
    <w:semiHidden/>
    <w:rsid w:val="0058629F"/>
    <w:pPr>
      <w:spacing w:after="100"/>
      <w:ind w:left="1587"/>
    </w:pPr>
  </w:style>
  <w:style w:type="paragraph" w:styleId="TOC8">
    <w:name w:val="toc 8"/>
    <w:basedOn w:val="Normal"/>
    <w:next w:val="Normal"/>
    <w:autoRedefine/>
    <w:semiHidden/>
    <w:rsid w:val="0058629F"/>
    <w:pPr>
      <w:spacing w:after="100"/>
      <w:ind w:left="1587"/>
    </w:pPr>
  </w:style>
  <w:style w:type="character" w:customStyle="1" w:styleId="SubtitleChar">
    <w:name w:val="Subtitle Char"/>
    <w:basedOn w:val="DefaultParagraphFont"/>
    <w:link w:val="Subtitle"/>
    <w:uiPriority w:val="2"/>
    <w:rsid w:val="00D373C9"/>
    <w:rPr>
      <w:rFonts w:ascii="Karla" w:eastAsiaTheme="majorEastAsia" w:hAnsi="Karla" w:cstheme="majorBidi"/>
      <w:b/>
      <w:iCs/>
      <w:color w:val="486284"/>
      <w:sz w:val="32"/>
      <w:szCs w:val="24"/>
    </w:rPr>
  </w:style>
  <w:style w:type="paragraph" w:styleId="ListContinue2">
    <w:name w:val="List Continue 2"/>
    <w:basedOn w:val="Normal"/>
    <w:rsid w:val="00A77DAB"/>
    <w:pPr>
      <w:spacing w:before="180"/>
      <w:ind w:left="567"/>
    </w:pPr>
  </w:style>
  <w:style w:type="paragraph" w:styleId="ListContinue3">
    <w:name w:val="List Continue 3"/>
    <w:basedOn w:val="Normal"/>
    <w:rsid w:val="00A77DAB"/>
    <w:pPr>
      <w:spacing w:before="180"/>
      <w:ind w:left="851"/>
    </w:pPr>
  </w:style>
  <w:style w:type="paragraph" w:styleId="NoSpacing">
    <w:name w:val="No Spacing"/>
    <w:basedOn w:val="Normal"/>
    <w:next w:val="BodyText"/>
    <w:qFormat/>
    <w:rsid w:val="00FB7293"/>
    <w:pPr>
      <w:spacing w:before="0" w:after="0"/>
    </w:pPr>
  </w:style>
  <w:style w:type="paragraph" w:styleId="TableofFigures">
    <w:name w:val="table of figures"/>
    <w:basedOn w:val="Normal"/>
    <w:next w:val="Normal"/>
    <w:uiPriority w:val="99"/>
    <w:unhideWhenUsed/>
    <w:rsid w:val="00FF3FB2"/>
    <w:pPr>
      <w:tabs>
        <w:tab w:val="right" w:pos="8732"/>
      </w:tabs>
      <w:spacing w:after="160" w:line="240" w:lineRule="atLeast"/>
      <w:ind w:left="1588" w:right="2155"/>
    </w:pPr>
  </w:style>
  <w:style w:type="paragraph" w:customStyle="1" w:styleId="TableofFiguresHeading">
    <w:name w:val="Table of Figures Heading"/>
    <w:basedOn w:val="Normal"/>
    <w:uiPriority w:val="99"/>
    <w:semiHidden/>
    <w:rsid w:val="0058629F"/>
    <w:pPr>
      <w:spacing w:before="240" w:line="240" w:lineRule="auto"/>
    </w:pPr>
    <w:rPr>
      <w:b/>
      <w:bCs/>
      <w:noProof/>
    </w:rPr>
  </w:style>
  <w:style w:type="character" w:customStyle="1" w:styleId="Heading5Char">
    <w:name w:val="Heading 5 Char"/>
    <w:basedOn w:val="DefaultParagraphFont"/>
    <w:link w:val="Heading5"/>
    <w:rsid w:val="00BE33E2"/>
    <w:rPr>
      <w:rFonts w:asciiTheme="majorHAnsi" w:eastAsiaTheme="majorEastAsia" w:hAnsiTheme="majorHAnsi" w:cstheme="majorBidi"/>
      <w:color w:val="D8EEFF" w:themeColor="text2"/>
      <w:spacing w:val="1"/>
    </w:rPr>
  </w:style>
  <w:style w:type="character" w:customStyle="1" w:styleId="Heading6Char">
    <w:name w:val="Heading 6 Char"/>
    <w:basedOn w:val="DefaultParagraphFont"/>
    <w:link w:val="Heading6"/>
    <w:semiHidden/>
    <w:rsid w:val="00E05291"/>
    <w:rPr>
      <w:rFonts w:asciiTheme="majorHAnsi" w:eastAsiaTheme="majorEastAsia" w:hAnsiTheme="majorHAnsi" w:cstheme="majorBidi"/>
      <w:i/>
      <w:iCs/>
      <w:color w:val="010374" w:themeColor="accent3"/>
      <w:spacing w:val="4"/>
      <w:sz w:val="24"/>
      <w:lang w:eastAsia="en-US"/>
    </w:rPr>
  </w:style>
  <w:style w:type="paragraph" w:styleId="Revision">
    <w:name w:val="Revision"/>
    <w:hidden/>
    <w:uiPriority w:val="99"/>
    <w:semiHidden/>
    <w:rsid w:val="009E7348"/>
    <w:pPr>
      <w:spacing w:line="240" w:lineRule="auto"/>
    </w:pPr>
    <w:rPr>
      <w:rFonts w:ascii="Calibri" w:eastAsia="Calibri" w:hAnsi="Calibri"/>
      <w:lang w:eastAsia="en-US"/>
    </w:rPr>
  </w:style>
  <w:style w:type="paragraph" w:customStyle="1" w:styleId="ListAlpha">
    <w:name w:val="List Alpha"/>
    <w:basedOn w:val="Normal"/>
    <w:semiHidden/>
    <w:qFormat/>
    <w:rsid w:val="0058629F"/>
    <w:pPr>
      <w:numPr>
        <w:numId w:val="4"/>
      </w:numPr>
      <w:spacing w:before="100" w:after="100"/>
    </w:p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sz="4" w:space="0" w:color="7FC7FF" w:themeColor="text1" w:themeTint="80"/>
        <w:bottom w:val="single" w:sz="4" w:space="0" w:color="7FC7FF" w:themeColor="text1" w:themeTint="80"/>
      </w:tblBorders>
      <w:tblCellMar>
        <w:top w:w="227" w:type="dxa"/>
        <w:bottom w:w="227" w:type="dxa"/>
      </w:tblCellMar>
    </w:tblPr>
    <w:tblStylePr w:type="firstRow">
      <w:rPr>
        <w:b/>
        <w:bCs/>
      </w:rPr>
      <w:tblPr/>
      <w:tcPr>
        <w:tcBorders>
          <w:bottom w:val="single" w:sz="4" w:space="0" w:color="7FC7FF" w:themeColor="text1" w:themeTint="80"/>
        </w:tcBorders>
      </w:tcPr>
    </w:tblStylePr>
    <w:tblStylePr w:type="lastRow">
      <w:rPr>
        <w:b/>
        <w:bCs/>
      </w:rPr>
      <w:tblPr/>
      <w:tcPr>
        <w:tcBorders>
          <w:top w:val="single" w:sz="4" w:space="0" w:color="7FC7FF" w:themeColor="text1" w:themeTint="80"/>
        </w:tcBorders>
      </w:tcPr>
    </w:tblStylePr>
    <w:tblStylePr w:type="firstCol">
      <w:rPr>
        <w:b/>
        <w:bCs/>
      </w:rPr>
    </w:tblStylePr>
    <w:tblStylePr w:type="lastCol">
      <w:rPr>
        <w:b/>
        <w:bCs/>
      </w:rPr>
    </w:tblStylePr>
    <w:tblStylePr w:type="band1Vert">
      <w:tblPr/>
      <w:tcPr>
        <w:tcBorders>
          <w:left w:val="single" w:sz="4" w:space="0" w:color="7FC7FF" w:themeColor="text1" w:themeTint="80"/>
          <w:right w:val="single" w:sz="4" w:space="0" w:color="7FC7FF" w:themeColor="text1" w:themeTint="80"/>
        </w:tcBorders>
      </w:tcPr>
    </w:tblStylePr>
    <w:tblStylePr w:type="band2Vert">
      <w:tblPr/>
      <w:tcPr>
        <w:tcBorders>
          <w:left w:val="single" w:sz="4" w:space="0" w:color="7FC7FF" w:themeColor="text1" w:themeTint="80"/>
          <w:right w:val="single" w:sz="4" w:space="0" w:color="7FC7FF" w:themeColor="text1" w:themeTint="80"/>
        </w:tcBorders>
      </w:tcPr>
    </w:tblStylePr>
    <w:tblStylePr w:type="band1Horz">
      <w:tblPr/>
      <w:tcPr>
        <w:tcBorders>
          <w:top w:val="single" w:sz="4" w:space="0" w:color="7FC7FF" w:themeColor="text1" w:themeTint="80"/>
          <w:bottom w:val="single" w:sz="4" w:space="0" w:color="7FC7F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pPr>
      <w:spacing w:line="240" w:lineRule="auto"/>
    </w:pPr>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qFormat/>
    <w:rsid w:val="00EB4F18"/>
    <w:pPr>
      <w:pageBreakBefore/>
      <w:spacing w:before="2000" w:after="540" w:line="168" w:lineRule="auto"/>
      <w:ind w:left="1587"/>
    </w:pPr>
    <w:rPr>
      <w:rFonts w:ascii="Karla SemiBold" w:hAnsi="Karla SemiBold" w:cs="Calibri"/>
      <w:bCs/>
      <w:color w:val="0090FF"/>
      <w:sz w:val="72"/>
    </w:rPr>
  </w:style>
  <w:style w:type="paragraph" w:styleId="TOC1">
    <w:name w:val="toc 1"/>
    <w:basedOn w:val="Normal"/>
    <w:next w:val="Normal"/>
    <w:link w:val="TOC1Char"/>
    <w:autoRedefine/>
    <w:uiPriority w:val="39"/>
    <w:rsid w:val="00A90BB6"/>
    <w:pPr>
      <w:tabs>
        <w:tab w:val="left" w:pos="1928"/>
        <w:tab w:val="left" w:pos="2786"/>
        <w:tab w:val="right" w:pos="8618"/>
      </w:tabs>
      <w:spacing w:before="160" w:after="160" w:line="250" w:lineRule="atLeast"/>
      <w:ind w:left="1928" w:right="2155" w:hanging="340"/>
    </w:pPr>
    <w:rPr>
      <w:rFonts w:ascii="Karla SemiBold" w:hAnsi="Karla SemiBold"/>
      <w:noProof/>
      <w:color w:val="010374"/>
      <w:sz w:val="32"/>
    </w:rPr>
  </w:style>
  <w:style w:type="paragraph" w:styleId="TOC2">
    <w:name w:val="toc 2"/>
    <w:basedOn w:val="Normal"/>
    <w:next w:val="Normal"/>
    <w:autoRedefine/>
    <w:uiPriority w:val="39"/>
    <w:rsid w:val="002007B6"/>
    <w:pPr>
      <w:framePr w:wrap="notBeside" w:vAnchor="text" w:hAnchor="text" w:y="1"/>
      <w:tabs>
        <w:tab w:val="left" w:pos="2466"/>
        <w:tab w:val="right" w:pos="8618"/>
      </w:tabs>
      <w:spacing w:after="140" w:line="250" w:lineRule="atLeast"/>
      <w:ind w:left="1979" w:right="2155" w:hanging="539"/>
    </w:pPr>
    <w:rPr>
      <w:rFonts w:ascii="Karla SemiBold" w:eastAsiaTheme="minorEastAsia" w:hAnsi="Karla SemiBold" w:cstheme="minorBidi"/>
      <w:noProof/>
      <w:color w:val="010374"/>
      <w:sz w:val="24"/>
    </w:rPr>
  </w:style>
  <w:style w:type="paragraph" w:styleId="ListParagraph">
    <w:name w:val="List Paragraph"/>
    <w:basedOn w:val="Normal"/>
    <w:uiPriority w:val="34"/>
    <w:qFormat/>
    <w:rsid w:val="004A38DB"/>
    <w:pPr>
      <w:spacing w:before="0" w:after="0" w:line="240" w:lineRule="exact"/>
      <w:ind w:left="720"/>
      <w:contextualSpacing/>
    </w:pPr>
    <w:rPr>
      <w:color w:val="auto"/>
      <w:szCs w:val="20"/>
    </w:rPr>
  </w:style>
  <w:style w:type="paragraph" w:styleId="Caption">
    <w:name w:val="caption"/>
    <w:basedOn w:val="Normal"/>
    <w:next w:val="Normal"/>
    <w:uiPriority w:val="1"/>
    <w:qFormat/>
    <w:rsid w:val="00762DE8"/>
    <w:pPr>
      <w:keepNext/>
      <w:spacing w:before="240" w:after="120"/>
    </w:pPr>
    <w:rPr>
      <w:b/>
      <w:iCs/>
      <w:noProof/>
      <w:szCs w:val="18"/>
    </w:rPr>
  </w:style>
  <w:style w:type="paragraph" w:styleId="FootnoteText">
    <w:name w:val="footnote text"/>
    <w:basedOn w:val="Normal"/>
    <w:link w:val="FootnoteTextChar"/>
    <w:uiPriority w:val="99"/>
    <w:qFormat/>
    <w:rsid w:val="00253E0A"/>
    <w:pPr>
      <w:spacing w:before="0" w:after="0" w:line="240" w:lineRule="auto"/>
    </w:pPr>
    <w:rPr>
      <w:sz w:val="16"/>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pPr>
      <w:spacing w:line="240" w:lineRule="auto"/>
    </w:pPr>
    <w:tblPr>
      <w:tblStyleRowBandSize w:val="1"/>
      <w:tblStyleColBandSize w:val="1"/>
      <w:tblBorders>
        <w:insideH w:val="single" w:sz="4" w:space="0" w:color="010374" w:themeColor="background1"/>
      </w:tblBorders>
    </w:tblPr>
    <w:tcPr>
      <w:shd w:val="clear" w:color="auto" w:fill="CCE8FF" w:themeFill="text1" w:themeFillTint="33"/>
    </w:tcPr>
    <w:tblStylePr w:type="firstRow">
      <w:rPr>
        <w:b/>
        <w:bCs/>
      </w:rPr>
      <w:tblPr/>
      <w:tcPr>
        <w:shd w:val="clear" w:color="auto" w:fill="99D2FF" w:themeFill="text1" w:themeFillTint="66"/>
      </w:tcPr>
    </w:tblStylePr>
    <w:tblStylePr w:type="lastRow">
      <w:rPr>
        <w:b/>
        <w:bCs/>
        <w:color w:val="0090FF" w:themeColor="text1"/>
      </w:rPr>
      <w:tblPr/>
      <w:tcPr>
        <w:shd w:val="clear" w:color="auto" w:fill="99D2FF" w:themeFill="text1" w:themeFillTint="66"/>
      </w:tcPr>
    </w:tblStylePr>
    <w:tblStylePr w:type="firstCol">
      <w:rPr>
        <w:color w:val="010374" w:themeColor="background1"/>
      </w:rPr>
      <w:tblPr/>
      <w:tcPr>
        <w:shd w:val="clear" w:color="auto" w:fill="006BBF" w:themeFill="text1" w:themeFillShade="BF"/>
      </w:tcPr>
    </w:tblStylePr>
    <w:tblStylePr w:type="lastCol">
      <w:rPr>
        <w:color w:val="010374" w:themeColor="background1"/>
      </w:rPr>
      <w:tblPr/>
      <w:tcPr>
        <w:shd w:val="clear" w:color="auto" w:fill="006BBF" w:themeFill="text1" w:themeFillShade="BF"/>
      </w:tcPr>
    </w:tblStylePr>
    <w:tblStylePr w:type="band1Vert">
      <w:tblPr/>
      <w:tcPr>
        <w:shd w:val="clear" w:color="auto" w:fill="80C7FF" w:themeFill="text1" w:themeFillTint="7F"/>
      </w:tcPr>
    </w:tblStylePr>
    <w:tblStylePr w:type="band1Horz">
      <w:tblPr/>
      <w:tcPr>
        <w:shd w:val="clear" w:color="auto" w:fill="80C7FF" w:themeFill="text1" w:themeFillTint="7F"/>
      </w:tcPr>
    </w:tblStylePr>
  </w:style>
  <w:style w:type="table" w:styleId="ColorfulGrid-Accent1">
    <w:name w:val="Colorful Grid Accent 1"/>
    <w:basedOn w:val="TableNormal"/>
    <w:uiPriority w:val="73"/>
    <w:semiHidden/>
    <w:rsid w:val="0058629F"/>
    <w:pPr>
      <w:spacing w:line="240" w:lineRule="auto"/>
    </w:pPr>
    <w:tblPr>
      <w:tblStyleRowBandSize w:val="1"/>
      <w:tblStyleColBandSize w:val="1"/>
      <w:tblBorders>
        <w:insideH w:val="single" w:sz="4" w:space="0" w:color="010374" w:themeColor="background1"/>
      </w:tblBorders>
    </w:tblPr>
    <w:tcPr>
      <w:shd w:val="clear" w:color="auto" w:fill="F7FBFF" w:themeFill="accent1" w:themeFillTint="33"/>
    </w:tcPr>
    <w:tblStylePr w:type="firstRow">
      <w:rPr>
        <w:b/>
        <w:bCs/>
      </w:rPr>
      <w:tblPr/>
      <w:tcPr>
        <w:shd w:val="clear" w:color="auto" w:fill="EFF8FF" w:themeFill="accent1" w:themeFillTint="66"/>
      </w:tcPr>
    </w:tblStylePr>
    <w:tblStylePr w:type="lastRow">
      <w:rPr>
        <w:b/>
        <w:bCs/>
        <w:color w:val="0090FF" w:themeColor="text1"/>
      </w:rPr>
      <w:tblPr/>
      <w:tcPr>
        <w:shd w:val="clear" w:color="auto" w:fill="EFF8FF" w:themeFill="accent1" w:themeFillTint="66"/>
      </w:tcPr>
    </w:tblStylePr>
    <w:tblStylePr w:type="firstCol">
      <w:rPr>
        <w:color w:val="010374" w:themeColor="background1"/>
      </w:rPr>
      <w:tblPr/>
      <w:tcPr>
        <w:shd w:val="clear" w:color="auto" w:fill="61B9FF" w:themeFill="accent1" w:themeFillShade="BF"/>
      </w:tcPr>
    </w:tblStylePr>
    <w:tblStylePr w:type="lastCol">
      <w:rPr>
        <w:color w:val="010374" w:themeColor="background1"/>
      </w:rPr>
      <w:tblPr/>
      <w:tcPr>
        <w:shd w:val="clear" w:color="auto" w:fill="61B9FF" w:themeFill="accent1" w:themeFillShade="BF"/>
      </w:tcPr>
    </w:tblStylePr>
    <w:tblStylePr w:type="band1Vert">
      <w:tblPr/>
      <w:tcPr>
        <w:shd w:val="clear" w:color="auto" w:fill="EBF6FF" w:themeFill="accent1" w:themeFillTint="7F"/>
      </w:tcPr>
    </w:tblStylePr>
    <w:tblStylePr w:type="band1Horz">
      <w:tblPr/>
      <w:tcPr>
        <w:shd w:val="clear" w:color="auto" w:fill="EBF6FF" w:themeFill="accent1" w:themeFillTint="7F"/>
      </w:tcPr>
    </w:tblStylePr>
  </w:style>
  <w:style w:type="table" w:styleId="ColorfulGrid-Accent2">
    <w:name w:val="Colorful Grid Accent 2"/>
    <w:basedOn w:val="TableNormal"/>
    <w:uiPriority w:val="73"/>
    <w:semiHidden/>
    <w:rsid w:val="0058629F"/>
    <w:pPr>
      <w:spacing w:line="240" w:lineRule="auto"/>
    </w:pPr>
    <w:tblPr>
      <w:tblStyleRowBandSize w:val="1"/>
      <w:tblStyleColBandSize w:val="1"/>
      <w:tblBorders>
        <w:insideH w:val="single" w:sz="4" w:space="0" w:color="010374" w:themeColor="background1"/>
      </w:tblBorders>
    </w:tblPr>
    <w:tcPr>
      <w:shd w:val="clear" w:color="auto" w:fill="C4DDFE" w:themeFill="accent2" w:themeFillTint="33"/>
    </w:tcPr>
    <w:tblStylePr w:type="firstRow">
      <w:rPr>
        <w:b/>
        <w:bCs/>
      </w:rPr>
      <w:tblPr/>
      <w:tcPr>
        <w:shd w:val="clear" w:color="auto" w:fill="8ABBFD" w:themeFill="accent2" w:themeFillTint="66"/>
      </w:tcPr>
    </w:tblStylePr>
    <w:tblStylePr w:type="lastRow">
      <w:rPr>
        <w:b/>
        <w:bCs/>
        <w:color w:val="0090FF" w:themeColor="text1"/>
      </w:rPr>
      <w:tblPr/>
      <w:tcPr>
        <w:shd w:val="clear" w:color="auto" w:fill="8ABBFD" w:themeFill="accent2" w:themeFillTint="66"/>
      </w:tcPr>
    </w:tblStylePr>
    <w:tblStylePr w:type="firstCol">
      <w:rPr>
        <w:color w:val="010374" w:themeColor="background1"/>
      </w:rPr>
      <w:tblPr/>
      <w:tcPr>
        <w:shd w:val="clear" w:color="auto" w:fill="02459D" w:themeFill="accent2" w:themeFillShade="BF"/>
      </w:tcPr>
    </w:tblStylePr>
    <w:tblStylePr w:type="lastCol">
      <w:rPr>
        <w:color w:val="010374" w:themeColor="background1"/>
      </w:rPr>
      <w:tblPr/>
      <w:tcPr>
        <w:shd w:val="clear" w:color="auto" w:fill="02459D" w:themeFill="accent2" w:themeFillShade="BF"/>
      </w:tcPr>
    </w:tblStylePr>
    <w:tblStylePr w:type="band1Vert">
      <w:tblPr/>
      <w:tcPr>
        <w:shd w:val="clear" w:color="auto" w:fill="6DABFD" w:themeFill="accent2" w:themeFillTint="7F"/>
      </w:tcPr>
    </w:tblStylePr>
    <w:tblStylePr w:type="band1Horz">
      <w:tblPr/>
      <w:tcPr>
        <w:shd w:val="clear" w:color="auto" w:fill="6DABFD" w:themeFill="accent2" w:themeFillTint="7F"/>
      </w:tcPr>
    </w:tblStylePr>
  </w:style>
  <w:style w:type="table" w:styleId="ColorfulGrid-Accent3">
    <w:name w:val="Colorful Grid Accent 3"/>
    <w:basedOn w:val="TableNormal"/>
    <w:uiPriority w:val="73"/>
    <w:semiHidden/>
    <w:rsid w:val="0058629F"/>
    <w:pPr>
      <w:spacing w:line="240" w:lineRule="auto"/>
    </w:pPr>
    <w:tblPr>
      <w:tblStyleRowBandSize w:val="1"/>
      <w:tblStyleColBandSize w:val="1"/>
      <w:tblBorders>
        <w:insideH w:val="single" w:sz="4" w:space="0" w:color="010374" w:themeColor="background1"/>
      </w:tblBorders>
    </w:tblPr>
    <w:tcPr>
      <w:shd w:val="clear" w:color="auto" w:fill="B1B2FE" w:themeFill="accent3" w:themeFillTint="33"/>
    </w:tcPr>
    <w:tblStylePr w:type="firstRow">
      <w:rPr>
        <w:b/>
        <w:bCs/>
      </w:rPr>
      <w:tblPr/>
      <w:tcPr>
        <w:shd w:val="clear" w:color="auto" w:fill="6365FD" w:themeFill="accent3" w:themeFillTint="66"/>
      </w:tcPr>
    </w:tblStylePr>
    <w:tblStylePr w:type="lastRow">
      <w:rPr>
        <w:b/>
        <w:bCs/>
        <w:color w:val="0090FF" w:themeColor="text1"/>
      </w:rPr>
      <w:tblPr/>
      <w:tcPr>
        <w:shd w:val="clear" w:color="auto" w:fill="6365FD" w:themeFill="accent3" w:themeFillTint="66"/>
      </w:tcPr>
    </w:tblStylePr>
    <w:tblStylePr w:type="firstCol">
      <w:rPr>
        <w:color w:val="010374" w:themeColor="background1"/>
      </w:rPr>
      <w:tblPr/>
      <w:tcPr>
        <w:shd w:val="clear" w:color="auto" w:fill="000256" w:themeFill="accent3" w:themeFillShade="BF"/>
      </w:tcPr>
    </w:tblStylePr>
    <w:tblStylePr w:type="lastCol">
      <w:rPr>
        <w:color w:val="010374" w:themeColor="background1"/>
      </w:rPr>
      <w:tblPr/>
      <w:tcPr>
        <w:shd w:val="clear" w:color="auto" w:fill="000256" w:themeFill="accent3" w:themeFillShade="BF"/>
      </w:tcPr>
    </w:tblStylePr>
    <w:tblStylePr w:type="band1Vert">
      <w:tblPr/>
      <w:tcPr>
        <w:shd w:val="clear" w:color="auto" w:fill="3C3FFD" w:themeFill="accent3" w:themeFillTint="7F"/>
      </w:tcPr>
    </w:tblStylePr>
    <w:tblStylePr w:type="band1Horz">
      <w:tblPr/>
      <w:tcPr>
        <w:shd w:val="clear" w:color="auto" w:fill="3C3FFD" w:themeFill="accent3" w:themeFillTint="7F"/>
      </w:tcPr>
    </w:tblStylePr>
  </w:style>
  <w:style w:type="table" w:styleId="ColorfulGrid-Accent4">
    <w:name w:val="Colorful Grid Accent 4"/>
    <w:basedOn w:val="TableNormal"/>
    <w:uiPriority w:val="73"/>
    <w:semiHidden/>
    <w:rsid w:val="0058629F"/>
    <w:pPr>
      <w:spacing w:line="240" w:lineRule="auto"/>
    </w:pPr>
    <w:tblPr>
      <w:tblStyleRowBandSize w:val="1"/>
      <w:tblStyleColBandSize w:val="1"/>
      <w:tblBorders>
        <w:insideH w:val="single" w:sz="4" w:space="0" w:color="010374" w:themeColor="background1"/>
      </w:tblBorders>
    </w:tblPr>
    <w:tcPr>
      <w:shd w:val="clear" w:color="auto" w:fill="FFE2CC" w:themeFill="accent4" w:themeFillTint="33"/>
    </w:tcPr>
    <w:tblStylePr w:type="firstRow">
      <w:rPr>
        <w:b/>
        <w:bCs/>
      </w:rPr>
      <w:tblPr/>
      <w:tcPr>
        <w:shd w:val="clear" w:color="auto" w:fill="FFC599" w:themeFill="accent4" w:themeFillTint="66"/>
      </w:tcPr>
    </w:tblStylePr>
    <w:tblStylePr w:type="lastRow">
      <w:rPr>
        <w:b/>
        <w:bCs/>
        <w:color w:val="0090FF" w:themeColor="text1"/>
      </w:rPr>
      <w:tblPr/>
      <w:tcPr>
        <w:shd w:val="clear" w:color="auto" w:fill="FFC599" w:themeFill="accent4" w:themeFillTint="66"/>
      </w:tcPr>
    </w:tblStylePr>
    <w:tblStylePr w:type="firstCol">
      <w:rPr>
        <w:color w:val="010374" w:themeColor="background1"/>
      </w:rPr>
      <w:tblPr/>
      <w:tcPr>
        <w:shd w:val="clear" w:color="auto" w:fill="BF5300" w:themeFill="accent4" w:themeFillShade="BF"/>
      </w:tcPr>
    </w:tblStylePr>
    <w:tblStylePr w:type="lastCol">
      <w:rPr>
        <w:color w:val="010374" w:themeColor="background1"/>
      </w:rPr>
      <w:tblPr/>
      <w:tcPr>
        <w:shd w:val="clear" w:color="auto" w:fill="BF5300" w:themeFill="accent4" w:themeFillShade="BF"/>
      </w:tcPr>
    </w:tblStylePr>
    <w:tblStylePr w:type="band1Vert">
      <w:tblPr/>
      <w:tcPr>
        <w:shd w:val="clear" w:color="auto" w:fill="FFB780" w:themeFill="accent4" w:themeFillTint="7F"/>
      </w:tcPr>
    </w:tblStylePr>
    <w:tblStylePr w:type="band1Horz">
      <w:tblPr/>
      <w:tcPr>
        <w:shd w:val="clear" w:color="auto" w:fill="FFB780" w:themeFill="accent4" w:themeFillTint="7F"/>
      </w:tcPr>
    </w:tblStylePr>
  </w:style>
  <w:style w:type="table" w:styleId="ColorfulGrid-Accent5">
    <w:name w:val="Colorful Grid Accent 5"/>
    <w:basedOn w:val="TableNormal"/>
    <w:uiPriority w:val="73"/>
    <w:semiHidden/>
    <w:rsid w:val="0058629F"/>
    <w:pPr>
      <w:spacing w:line="240" w:lineRule="auto"/>
    </w:pPr>
    <w:tblPr>
      <w:tblStyleRowBandSize w:val="1"/>
      <w:tblStyleColBandSize w:val="1"/>
      <w:tblBorders>
        <w:insideH w:val="single" w:sz="4" w:space="0" w:color="010374" w:themeColor="background1"/>
      </w:tblBorders>
    </w:tblPr>
    <w:tcPr>
      <w:shd w:val="clear" w:color="auto" w:fill="C4DDFE" w:themeFill="accent5" w:themeFillTint="33"/>
    </w:tcPr>
    <w:tblStylePr w:type="firstRow">
      <w:rPr>
        <w:b/>
        <w:bCs/>
      </w:rPr>
      <w:tblPr/>
      <w:tcPr>
        <w:shd w:val="clear" w:color="auto" w:fill="8ABBFD" w:themeFill="accent5" w:themeFillTint="66"/>
      </w:tcPr>
    </w:tblStylePr>
    <w:tblStylePr w:type="lastRow">
      <w:rPr>
        <w:b/>
        <w:bCs/>
        <w:color w:val="0090FF" w:themeColor="text1"/>
      </w:rPr>
      <w:tblPr/>
      <w:tcPr>
        <w:shd w:val="clear" w:color="auto" w:fill="8ABBFD" w:themeFill="accent5" w:themeFillTint="66"/>
      </w:tcPr>
    </w:tblStylePr>
    <w:tblStylePr w:type="firstCol">
      <w:rPr>
        <w:color w:val="010374" w:themeColor="background1"/>
      </w:rPr>
      <w:tblPr/>
      <w:tcPr>
        <w:shd w:val="clear" w:color="auto" w:fill="02459D" w:themeFill="accent5" w:themeFillShade="BF"/>
      </w:tcPr>
    </w:tblStylePr>
    <w:tblStylePr w:type="lastCol">
      <w:rPr>
        <w:color w:val="010374" w:themeColor="background1"/>
      </w:rPr>
      <w:tblPr/>
      <w:tcPr>
        <w:shd w:val="clear" w:color="auto" w:fill="02459D" w:themeFill="accent5" w:themeFillShade="BF"/>
      </w:tcPr>
    </w:tblStylePr>
    <w:tblStylePr w:type="band1Vert">
      <w:tblPr/>
      <w:tcPr>
        <w:shd w:val="clear" w:color="auto" w:fill="6DABFD" w:themeFill="accent5" w:themeFillTint="7F"/>
      </w:tcPr>
    </w:tblStylePr>
    <w:tblStylePr w:type="band1Horz">
      <w:tblPr/>
      <w:tcPr>
        <w:shd w:val="clear" w:color="auto" w:fill="6DABFD" w:themeFill="accent5" w:themeFillTint="7F"/>
      </w:tcPr>
    </w:tblStylePr>
  </w:style>
  <w:style w:type="table" w:styleId="ColorfulGrid-Accent6">
    <w:name w:val="Colorful Grid Accent 6"/>
    <w:basedOn w:val="TableNormal"/>
    <w:uiPriority w:val="73"/>
    <w:semiHidden/>
    <w:rsid w:val="0058629F"/>
    <w:pPr>
      <w:spacing w:line="240" w:lineRule="auto"/>
    </w:pPr>
    <w:tblPr>
      <w:tblStyleRowBandSize w:val="1"/>
      <w:tblStyleColBandSize w:val="1"/>
      <w:tblBorders>
        <w:insideH w:val="single" w:sz="4" w:space="0" w:color="010374" w:themeColor="background1"/>
      </w:tblBorders>
    </w:tblPr>
    <w:tcPr>
      <w:shd w:val="clear" w:color="auto" w:fill="FFEBCC" w:themeFill="accent6" w:themeFillTint="33"/>
    </w:tcPr>
    <w:tblStylePr w:type="firstRow">
      <w:rPr>
        <w:b/>
        <w:bCs/>
      </w:rPr>
      <w:tblPr/>
      <w:tcPr>
        <w:shd w:val="clear" w:color="auto" w:fill="FFD799" w:themeFill="accent6" w:themeFillTint="66"/>
      </w:tcPr>
    </w:tblStylePr>
    <w:tblStylePr w:type="lastRow">
      <w:rPr>
        <w:b/>
        <w:bCs/>
        <w:color w:val="0090FF" w:themeColor="text1"/>
      </w:rPr>
      <w:tblPr/>
      <w:tcPr>
        <w:shd w:val="clear" w:color="auto" w:fill="FFD799" w:themeFill="accent6" w:themeFillTint="66"/>
      </w:tcPr>
    </w:tblStylePr>
    <w:tblStylePr w:type="firstCol">
      <w:rPr>
        <w:color w:val="010374" w:themeColor="background1"/>
      </w:rPr>
      <w:tblPr/>
      <w:tcPr>
        <w:shd w:val="clear" w:color="auto" w:fill="BF7500" w:themeFill="accent6" w:themeFillShade="BF"/>
      </w:tcPr>
    </w:tblStylePr>
    <w:tblStylePr w:type="lastCol">
      <w:rPr>
        <w:color w:val="010374" w:themeColor="background1"/>
      </w:rPr>
      <w:tblPr/>
      <w:tcPr>
        <w:shd w:val="clear" w:color="auto" w:fill="BF7500" w:themeFill="accent6" w:themeFillShade="BF"/>
      </w:tcPr>
    </w:tblStylePr>
    <w:tblStylePr w:type="band1Vert">
      <w:tblPr/>
      <w:tcPr>
        <w:shd w:val="clear" w:color="auto" w:fill="FFCE80" w:themeFill="accent6" w:themeFillTint="7F"/>
      </w:tcPr>
    </w:tblStylePr>
    <w:tblStylePr w:type="band1Horz">
      <w:tblPr/>
      <w:tcPr>
        <w:shd w:val="clear" w:color="auto" w:fill="FFCE80" w:themeFill="accent6" w:themeFillTint="7F"/>
      </w:tcPr>
    </w:tblStylePr>
  </w:style>
  <w:style w:type="table" w:styleId="ColorfulList">
    <w:name w:val="Colorful List"/>
    <w:basedOn w:val="TableNormal"/>
    <w:uiPriority w:val="72"/>
    <w:semiHidden/>
    <w:rsid w:val="0058629F"/>
    <w:pPr>
      <w:spacing w:line="240" w:lineRule="auto"/>
    </w:pPr>
    <w:tblPr>
      <w:tblStyleRowBandSize w:val="1"/>
      <w:tblStyleColBandSize w:val="1"/>
    </w:tblPr>
    <w:tcPr>
      <w:shd w:val="clear" w:color="auto" w:fill="E6F4FF" w:themeFill="text1" w:themeFillTint="19"/>
    </w:tcPr>
    <w:tblStylePr w:type="firstRow">
      <w:rPr>
        <w:b/>
        <w:bCs/>
        <w:color w:val="010374" w:themeColor="background1"/>
      </w:rPr>
      <w:tblPr/>
      <w:tcPr>
        <w:tcBorders>
          <w:bottom w:val="single" w:sz="12" w:space="0" w:color="010374" w:themeColor="background1"/>
        </w:tcBorders>
        <w:shd w:val="clear" w:color="auto" w:fill="024AA8" w:themeFill="accent2" w:themeFillShade="CC"/>
      </w:tcPr>
    </w:tblStylePr>
    <w:tblStylePr w:type="lastRow">
      <w:rPr>
        <w:b/>
        <w:bCs/>
        <w:color w:val="024AA8" w:themeColor="accent2" w:themeShade="CC"/>
      </w:rPr>
      <w:tblPr/>
      <w:tcPr>
        <w:tcBorders>
          <w:top w:val="single" w:sz="12" w:space="0" w:color="0090FF" w:themeColor="text1"/>
        </w:tcBorders>
        <w:shd w:val="clear" w:color="auto" w:fill="010374"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3FF" w:themeFill="text1" w:themeFillTint="3F"/>
      </w:tcPr>
    </w:tblStylePr>
    <w:tblStylePr w:type="band1Horz">
      <w:tblPr/>
      <w:tcPr>
        <w:shd w:val="clear" w:color="auto" w:fill="CCE8FF" w:themeFill="text1" w:themeFillTint="33"/>
      </w:tcPr>
    </w:tblStylePr>
  </w:style>
  <w:style w:type="table" w:styleId="ColorfulList-Accent1">
    <w:name w:val="Colorful List Accent 1"/>
    <w:basedOn w:val="TableNormal"/>
    <w:uiPriority w:val="72"/>
    <w:semiHidden/>
    <w:rsid w:val="0058629F"/>
    <w:pPr>
      <w:spacing w:line="240" w:lineRule="auto"/>
    </w:pPr>
    <w:tblPr>
      <w:tblStyleRowBandSize w:val="1"/>
      <w:tblStyleColBandSize w:val="1"/>
    </w:tblPr>
    <w:tcPr>
      <w:shd w:val="clear" w:color="auto" w:fill="FBFDFF" w:themeFill="accent1" w:themeFillTint="19"/>
    </w:tcPr>
    <w:tblStylePr w:type="firstRow">
      <w:rPr>
        <w:b/>
        <w:bCs/>
        <w:color w:val="010374" w:themeColor="background1"/>
      </w:rPr>
      <w:tblPr/>
      <w:tcPr>
        <w:tcBorders>
          <w:bottom w:val="single" w:sz="12" w:space="0" w:color="010374" w:themeColor="background1"/>
        </w:tcBorders>
        <w:shd w:val="clear" w:color="auto" w:fill="024AA8" w:themeFill="accent2" w:themeFillShade="CC"/>
      </w:tcPr>
    </w:tblStylePr>
    <w:tblStylePr w:type="lastRow">
      <w:rPr>
        <w:b/>
        <w:bCs/>
        <w:color w:val="024AA8" w:themeColor="accent2" w:themeShade="CC"/>
      </w:rPr>
      <w:tblPr/>
      <w:tcPr>
        <w:tcBorders>
          <w:top w:val="single" w:sz="12" w:space="0" w:color="0090FF" w:themeColor="text1"/>
        </w:tcBorders>
        <w:shd w:val="clear" w:color="auto" w:fill="010374"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AFF" w:themeFill="accent1" w:themeFillTint="3F"/>
      </w:tcPr>
    </w:tblStylePr>
    <w:tblStylePr w:type="band1Horz">
      <w:tblPr/>
      <w:tcPr>
        <w:shd w:val="clear" w:color="auto" w:fill="F7FBFF" w:themeFill="accent1" w:themeFillTint="33"/>
      </w:tcPr>
    </w:tblStylePr>
  </w:style>
  <w:style w:type="table" w:styleId="ColorfulList-Accent2">
    <w:name w:val="Colorful List Accent 2"/>
    <w:basedOn w:val="TableNormal"/>
    <w:uiPriority w:val="72"/>
    <w:semiHidden/>
    <w:rsid w:val="0058629F"/>
    <w:pPr>
      <w:spacing w:line="240" w:lineRule="auto"/>
    </w:pPr>
    <w:tblPr>
      <w:tblStyleRowBandSize w:val="1"/>
      <w:tblStyleColBandSize w:val="1"/>
    </w:tblPr>
    <w:tcPr>
      <w:shd w:val="clear" w:color="auto" w:fill="E2EEFE" w:themeFill="accent2" w:themeFillTint="19"/>
    </w:tcPr>
    <w:tblStylePr w:type="firstRow">
      <w:rPr>
        <w:b/>
        <w:bCs/>
        <w:color w:val="010374" w:themeColor="background1"/>
      </w:rPr>
      <w:tblPr/>
      <w:tcPr>
        <w:tcBorders>
          <w:bottom w:val="single" w:sz="12" w:space="0" w:color="010374" w:themeColor="background1"/>
        </w:tcBorders>
        <w:shd w:val="clear" w:color="auto" w:fill="024AA8" w:themeFill="accent2" w:themeFillShade="CC"/>
      </w:tcPr>
    </w:tblStylePr>
    <w:tblStylePr w:type="lastRow">
      <w:rPr>
        <w:b/>
        <w:bCs/>
        <w:color w:val="024AA8" w:themeColor="accent2" w:themeShade="CC"/>
      </w:rPr>
      <w:tblPr/>
      <w:tcPr>
        <w:tcBorders>
          <w:top w:val="single" w:sz="12" w:space="0" w:color="0090FF" w:themeColor="text1"/>
        </w:tcBorders>
        <w:shd w:val="clear" w:color="auto" w:fill="010374"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5FE" w:themeFill="accent2" w:themeFillTint="3F"/>
      </w:tcPr>
    </w:tblStylePr>
    <w:tblStylePr w:type="band1Horz">
      <w:tblPr/>
      <w:tcPr>
        <w:shd w:val="clear" w:color="auto" w:fill="C4DDFE" w:themeFill="accent2" w:themeFillTint="33"/>
      </w:tcPr>
    </w:tblStylePr>
  </w:style>
  <w:style w:type="table" w:styleId="ColorfulList-Accent3">
    <w:name w:val="Colorful List Accent 3"/>
    <w:basedOn w:val="TableNormal"/>
    <w:uiPriority w:val="72"/>
    <w:semiHidden/>
    <w:rsid w:val="0058629F"/>
    <w:pPr>
      <w:spacing w:line="240" w:lineRule="auto"/>
    </w:pPr>
    <w:tblPr>
      <w:tblStyleRowBandSize w:val="1"/>
      <w:tblStyleColBandSize w:val="1"/>
    </w:tblPr>
    <w:tcPr>
      <w:shd w:val="clear" w:color="auto" w:fill="D8D9FE" w:themeFill="accent3" w:themeFillTint="19"/>
    </w:tcPr>
    <w:tblStylePr w:type="firstRow">
      <w:rPr>
        <w:b/>
        <w:bCs/>
        <w:color w:val="010374" w:themeColor="background1"/>
      </w:rPr>
      <w:tblPr/>
      <w:tcPr>
        <w:tcBorders>
          <w:bottom w:val="single" w:sz="12" w:space="0" w:color="010374" w:themeColor="background1"/>
        </w:tcBorders>
        <w:shd w:val="clear" w:color="auto" w:fill="CC5800" w:themeFill="accent4" w:themeFillShade="CC"/>
      </w:tcPr>
    </w:tblStylePr>
    <w:tblStylePr w:type="lastRow">
      <w:rPr>
        <w:b/>
        <w:bCs/>
        <w:color w:val="CC5800" w:themeColor="accent4" w:themeShade="CC"/>
      </w:rPr>
      <w:tblPr/>
      <w:tcPr>
        <w:tcBorders>
          <w:top w:val="single" w:sz="12" w:space="0" w:color="0090FF" w:themeColor="text1"/>
        </w:tcBorders>
        <w:shd w:val="clear" w:color="auto" w:fill="010374"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A0FE" w:themeFill="accent3" w:themeFillTint="3F"/>
      </w:tcPr>
    </w:tblStylePr>
    <w:tblStylePr w:type="band1Horz">
      <w:tblPr/>
      <w:tcPr>
        <w:shd w:val="clear" w:color="auto" w:fill="B1B2FE" w:themeFill="accent3" w:themeFillTint="33"/>
      </w:tcPr>
    </w:tblStylePr>
  </w:style>
  <w:style w:type="table" w:styleId="ColorfulList-Accent4">
    <w:name w:val="Colorful List Accent 4"/>
    <w:basedOn w:val="TableNormal"/>
    <w:uiPriority w:val="72"/>
    <w:semiHidden/>
    <w:rsid w:val="0058629F"/>
    <w:pPr>
      <w:spacing w:line="240" w:lineRule="auto"/>
    </w:pPr>
    <w:tblPr>
      <w:tblStyleRowBandSize w:val="1"/>
      <w:tblStyleColBandSize w:val="1"/>
    </w:tblPr>
    <w:tcPr>
      <w:shd w:val="clear" w:color="auto" w:fill="FFF0E6" w:themeFill="accent4" w:themeFillTint="19"/>
    </w:tcPr>
    <w:tblStylePr w:type="firstRow">
      <w:rPr>
        <w:b/>
        <w:bCs/>
        <w:color w:val="010374" w:themeColor="background1"/>
      </w:rPr>
      <w:tblPr/>
      <w:tcPr>
        <w:tcBorders>
          <w:bottom w:val="single" w:sz="12" w:space="0" w:color="010374" w:themeColor="background1"/>
        </w:tcBorders>
        <w:shd w:val="clear" w:color="auto" w:fill="00025C" w:themeFill="accent3" w:themeFillShade="CC"/>
      </w:tcPr>
    </w:tblStylePr>
    <w:tblStylePr w:type="lastRow">
      <w:rPr>
        <w:b/>
        <w:bCs/>
        <w:color w:val="00025C" w:themeColor="accent3" w:themeShade="CC"/>
      </w:rPr>
      <w:tblPr/>
      <w:tcPr>
        <w:tcBorders>
          <w:top w:val="single" w:sz="12" w:space="0" w:color="0090FF" w:themeColor="text1"/>
        </w:tcBorders>
        <w:shd w:val="clear" w:color="auto" w:fill="010374"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BC0" w:themeFill="accent4" w:themeFillTint="3F"/>
      </w:tcPr>
    </w:tblStylePr>
    <w:tblStylePr w:type="band1Horz">
      <w:tblPr/>
      <w:tcPr>
        <w:shd w:val="clear" w:color="auto" w:fill="FFE2CC" w:themeFill="accent4" w:themeFillTint="33"/>
      </w:tcPr>
    </w:tblStylePr>
  </w:style>
  <w:style w:type="table" w:styleId="ColorfulList-Accent5">
    <w:name w:val="Colorful List Accent 5"/>
    <w:basedOn w:val="TableNormal"/>
    <w:uiPriority w:val="72"/>
    <w:semiHidden/>
    <w:rsid w:val="0058629F"/>
    <w:pPr>
      <w:spacing w:line="240" w:lineRule="auto"/>
    </w:pPr>
    <w:tblPr>
      <w:tblStyleRowBandSize w:val="1"/>
      <w:tblStyleColBandSize w:val="1"/>
    </w:tblPr>
    <w:tcPr>
      <w:shd w:val="clear" w:color="auto" w:fill="E2EEFE" w:themeFill="accent5" w:themeFillTint="19"/>
    </w:tcPr>
    <w:tblStylePr w:type="firstRow">
      <w:rPr>
        <w:b/>
        <w:bCs/>
        <w:color w:val="010374" w:themeColor="background1"/>
      </w:rPr>
      <w:tblPr/>
      <w:tcPr>
        <w:tcBorders>
          <w:bottom w:val="single" w:sz="12" w:space="0" w:color="010374" w:themeColor="background1"/>
        </w:tcBorders>
        <w:shd w:val="clear" w:color="auto" w:fill="CC7D00" w:themeFill="accent6" w:themeFillShade="CC"/>
      </w:tcPr>
    </w:tblStylePr>
    <w:tblStylePr w:type="lastRow">
      <w:rPr>
        <w:b/>
        <w:bCs/>
        <w:color w:val="CC7D00" w:themeColor="accent6" w:themeShade="CC"/>
      </w:rPr>
      <w:tblPr/>
      <w:tcPr>
        <w:tcBorders>
          <w:top w:val="single" w:sz="12" w:space="0" w:color="0090FF" w:themeColor="text1"/>
        </w:tcBorders>
        <w:shd w:val="clear" w:color="auto" w:fill="010374"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5FE" w:themeFill="accent5" w:themeFillTint="3F"/>
      </w:tcPr>
    </w:tblStylePr>
    <w:tblStylePr w:type="band1Horz">
      <w:tblPr/>
      <w:tcPr>
        <w:shd w:val="clear" w:color="auto" w:fill="C4DDFE" w:themeFill="accent5" w:themeFillTint="33"/>
      </w:tcPr>
    </w:tblStylePr>
  </w:style>
  <w:style w:type="table" w:styleId="ColorfulList-Accent6">
    <w:name w:val="Colorful List Accent 6"/>
    <w:basedOn w:val="TableNormal"/>
    <w:uiPriority w:val="72"/>
    <w:semiHidden/>
    <w:rsid w:val="0058629F"/>
    <w:pPr>
      <w:spacing w:line="240" w:lineRule="auto"/>
    </w:pPr>
    <w:tblPr>
      <w:tblStyleRowBandSize w:val="1"/>
      <w:tblStyleColBandSize w:val="1"/>
    </w:tblPr>
    <w:tcPr>
      <w:shd w:val="clear" w:color="auto" w:fill="FFF5E6" w:themeFill="accent6" w:themeFillTint="19"/>
    </w:tcPr>
    <w:tblStylePr w:type="firstRow">
      <w:rPr>
        <w:b/>
        <w:bCs/>
        <w:color w:val="010374" w:themeColor="background1"/>
      </w:rPr>
      <w:tblPr/>
      <w:tcPr>
        <w:tcBorders>
          <w:bottom w:val="single" w:sz="12" w:space="0" w:color="010374" w:themeColor="background1"/>
        </w:tcBorders>
        <w:shd w:val="clear" w:color="auto" w:fill="024AA8" w:themeFill="accent5" w:themeFillShade="CC"/>
      </w:tcPr>
    </w:tblStylePr>
    <w:tblStylePr w:type="lastRow">
      <w:rPr>
        <w:b/>
        <w:bCs/>
        <w:color w:val="024AA8" w:themeColor="accent5" w:themeShade="CC"/>
      </w:rPr>
      <w:tblPr/>
      <w:tcPr>
        <w:tcBorders>
          <w:top w:val="single" w:sz="12" w:space="0" w:color="0090FF" w:themeColor="text1"/>
        </w:tcBorders>
        <w:shd w:val="clear" w:color="auto" w:fill="010374"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C0" w:themeFill="accent6" w:themeFillTint="3F"/>
      </w:tcPr>
    </w:tblStylePr>
    <w:tblStylePr w:type="band1Horz">
      <w:tblPr/>
      <w:tcPr>
        <w:shd w:val="clear" w:color="auto" w:fill="FFEBCC" w:themeFill="accent6" w:themeFillTint="33"/>
      </w:tcPr>
    </w:tblStylePr>
  </w:style>
  <w:style w:type="table" w:styleId="ColorfulShading">
    <w:name w:val="Colorful Shading"/>
    <w:basedOn w:val="TableNormal"/>
    <w:uiPriority w:val="71"/>
    <w:semiHidden/>
    <w:rsid w:val="0058629F"/>
    <w:pPr>
      <w:spacing w:line="240" w:lineRule="auto"/>
    </w:pPr>
    <w:tblPr>
      <w:tblStyleRowBandSize w:val="1"/>
      <w:tblStyleColBandSize w:val="1"/>
      <w:tblBorders>
        <w:top w:val="single" w:sz="24" w:space="0" w:color="035DD3" w:themeColor="accent2"/>
        <w:left w:val="single" w:sz="4" w:space="0" w:color="0090FF" w:themeColor="text1"/>
        <w:bottom w:val="single" w:sz="4" w:space="0" w:color="0090FF" w:themeColor="text1"/>
        <w:right w:val="single" w:sz="4" w:space="0" w:color="0090FF" w:themeColor="text1"/>
        <w:insideH w:val="single" w:sz="4" w:space="0" w:color="010374" w:themeColor="background1"/>
        <w:insideV w:val="single" w:sz="4" w:space="0" w:color="010374" w:themeColor="background1"/>
      </w:tblBorders>
    </w:tblPr>
    <w:tcPr>
      <w:shd w:val="clear" w:color="auto" w:fill="E6F4FF" w:themeFill="text1" w:themeFillTint="19"/>
    </w:tcPr>
    <w:tblStylePr w:type="firstRow">
      <w:rPr>
        <w:b/>
        <w:bCs/>
      </w:rPr>
      <w:tblPr/>
      <w:tcPr>
        <w:tcBorders>
          <w:top w:val="nil"/>
          <w:left w:val="nil"/>
          <w:bottom w:val="single" w:sz="24" w:space="0" w:color="035DD3" w:themeColor="accent2"/>
          <w:right w:val="nil"/>
          <w:insideH w:val="nil"/>
          <w:insideV w:val="nil"/>
        </w:tcBorders>
        <w:shd w:val="clear" w:color="auto" w:fill="010374" w:themeFill="background1"/>
      </w:tcPr>
    </w:tblStylePr>
    <w:tblStylePr w:type="lastRow">
      <w:rPr>
        <w:b/>
        <w:bCs/>
        <w:color w:val="010374" w:themeColor="background1"/>
      </w:rPr>
      <w:tblPr/>
      <w:tcPr>
        <w:tcBorders>
          <w:top w:val="single" w:sz="6" w:space="0" w:color="010374" w:themeColor="background1"/>
        </w:tcBorders>
        <w:shd w:val="clear" w:color="auto" w:fill="005699" w:themeFill="text1" w:themeFillShade="99"/>
      </w:tcPr>
    </w:tblStylePr>
    <w:tblStylePr w:type="firstCol">
      <w:rPr>
        <w:color w:val="010374" w:themeColor="background1"/>
      </w:rPr>
      <w:tblPr/>
      <w:tcPr>
        <w:tcBorders>
          <w:top w:val="nil"/>
          <w:left w:val="nil"/>
          <w:bottom w:val="nil"/>
          <w:right w:val="nil"/>
          <w:insideH w:val="single" w:sz="4" w:space="0" w:color="005699" w:themeColor="text1" w:themeShade="99"/>
          <w:insideV w:val="nil"/>
        </w:tcBorders>
        <w:shd w:val="clear" w:color="auto" w:fill="005699" w:themeFill="text1" w:themeFillShade="99"/>
      </w:tcPr>
    </w:tblStylePr>
    <w:tblStylePr w:type="lastCol">
      <w:rPr>
        <w:color w:val="010374" w:themeColor="background1"/>
      </w:rPr>
      <w:tblPr/>
      <w:tcPr>
        <w:tcBorders>
          <w:top w:val="nil"/>
          <w:left w:val="nil"/>
          <w:bottom w:val="nil"/>
          <w:right w:val="nil"/>
          <w:insideH w:val="nil"/>
          <w:insideV w:val="nil"/>
        </w:tcBorders>
        <w:shd w:val="clear" w:color="auto" w:fill="006BBF" w:themeFill="text1" w:themeFillShade="BF"/>
      </w:tcPr>
    </w:tblStylePr>
    <w:tblStylePr w:type="band1Vert">
      <w:tblPr/>
      <w:tcPr>
        <w:shd w:val="clear" w:color="auto" w:fill="99D2FF" w:themeFill="text1" w:themeFillTint="66"/>
      </w:tcPr>
    </w:tblStylePr>
    <w:tblStylePr w:type="band1Horz">
      <w:tblPr/>
      <w:tcPr>
        <w:shd w:val="clear" w:color="auto" w:fill="80C7FF" w:themeFill="text1" w:themeFillTint="7F"/>
      </w:tcPr>
    </w:tblStylePr>
    <w:tblStylePr w:type="neCell">
      <w:rPr>
        <w:color w:val="0090FF" w:themeColor="text1"/>
      </w:rPr>
    </w:tblStylePr>
    <w:tblStylePr w:type="nwCell">
      <w:rPr>
        <w:color w:val="0090FF" w:themeColor="text1"/>
      </w:rPr>
    </w:tblStylePr>
  </w:style>
  <w:style w:type="table" w:styleId="ColorfulShading-Accent1">
    <w:name w:val="Colorful Shading Accent 1"/>
    <w:basedOn w:val="TableNormal"/>
    <w:uiPriority w:val="71"/>
    <w:semiHidden/>
    <w:rsid w:val="0058629F"/>
    <w:pPr>
      <w:spacing w:line="240" w:lineRule="auto"/>
    </w:pPr>
    <w:tblPr>
      <w:tblStyleRowBandSize w:val="1"/>
      <w:tblStyleColBandSize w:val="1"/>
      <w:tblBorders>
        <w:top w:val="single" w:sz="24" w:space="0" w:color="035DD3" w:themeColor="accent2"/>
        <w:left w:val="single" w:sz="4" w:space="0" w:color="D8EEFF" w:themeColor="accent1"/>
        <w:bottom w:val="single" w:sz="4" w:space="0" w:color="D8EEFF" w:themeColor="accent1"/>
        <w:right w:val="single" w:sz="4" w:space="0" w:color="D8EEFF" w:themeColor="accent1"/>
        <w:insideH w:val="single" w:sz="4" w:space="0" w:color="010374" w:themeColor="background1"/>
        <w:insideV w:val="single" w:sz="4" w:space="0" w:color="010374" w:themeColor="background1"/>
      </w:tblBorders>
    </w:tblPr>
    <w:tcPr>
      <w:shd w:val="clear" w:color="auto" w:fill="FBFDFF" w:themeFill="accent1" w:themeFillTint="19"/>
    </w:tcPr>
    <w:tblStylePr w:type="firstRow">
      <w:rPr>
        <w:b/>
        <w:bCs/>
      </w:rPr>
      <w:tblPr/>
      <w:tcPr>
        <w:tcBorders>
          <w:top w:val="nil"/>
          <w:left w:val="nil"/>
          <w:bottom w:val="single" w:sz="24" w:space="0" w:color="035DD3" w:themeColor="accent2"/>
          <w:right w:val="nil"/>
          <w:insideH w:val="nil"/>
          <w:insideV w:val="nil"/>
        </w:tcBorders>
        <w:shd w:val="clear" w:color="auto" w:fill="010374" w:themeFill="background1"/>
      </w:tcPr>
    </w:tblStylePr>
    <w:tblStylePr w:type="lastRow">
      <w:rPr>
        <w:b/>
        <w:bCs/>
        <w:color w:val="010374" w:themeColor="background1"/>
      </w:rPr>
      <w:tblPr/>
      <w:tcPr>
        <w:tcBorders>
          <w:top w:val="single" w:sz="6" w:space="0" w:color="010374" w:themeColor="background1"/>
        </w:tcBorders>
        <w:shd w:val="clear" w:color="auto" w:fill="1B9BFF" w:themeFill="accent1" w:themeFillShade="99"/>
      </w:tcPr>
    </w:tblStylePr>
    <w:tblStylePr w:type="firstCol">
      <w:rPr>
        <w:color w:val="010374" w:themeColor="background1"/>
      </w:rPr>
      <w:tblPr/>
      <w:tcPr>
        <w:tcBorders>
          <w:top w:val="nil"/>
          <w:left w:val="nil"/>
          <w:bottom w:val="nil"/>
          <w:right w:val="nil"/>
          <w:insideH w:val="single" w:sz="4" w:space="0" w:color="1B9BFF" w:themeColor="accent1" w:themeShade="99"/>
          <w:insideV w:val="nil"/>
        </w:tcBorders>
        <w:shd w:val="clear" w:color="auto" w:fill="1B9BFF" w:themeFill="accent1" w:themeFillShade="99"/>
      </w:tcPr>
    </w:tblStylePr>
    <w:tblStylePr w:type="lastCol">
      <w:rPr>
        <w:color w:val="010374" w:themeColor="background1"/>
      </w:rPr>
      <w:tblPr/>
      <w:tcPr>
        <w:tcBorders>
          <w:top w:val="nil"/>
          <w:left w:val="nil"/>
          <w:bottom w:val="nil"/>
          <w:right w:val="nil"/>
          <w:insideH w:val="nil"/>
          <w:insideV w:val="nil"/>
        </w:tcBorders>
        <w:shd w:val="clear" w:color="auto" w:fill="1B9BFF" w:themeFill="accent1" w:themeFillShade="99"/>
      </w:tcPr>
    </w:tblStylePr>
    <w:tblStylePr w:type="band1Vert">
      <w:tblPr/>
      <w:tcPr>
        <w:shd w:val="clear" w:color="auto" w:fill="EFF8FF" w:themeFill="accent1" w:themeFillTint="66"/>
      </w:tcPr>
    </w:tblStylePr>
    <w:tblStylePr w:type="band1Horz">
      <w:tblPr/>
      <w:tcPr>
        <w:shd w:val="clear" w:color="auto" w:fill="EBF6FF" w:themeFill="accent1" w:themeFillTint="7F"/>
      </w:tcPr>
    </w:tblStylePr>
    <w:tblStylePr w:type="neCell">
      <w:rPr>
        <w:color w:val="0090FF" w:themeColor="text1"/>
      </w:rPr>
    </w:tblStylePr>
    <w:tblStylePr w:type="nwCell">
      <w:rPr>
        <w:color w:val="0090FF" w:themeColor="text1"/>
      </w:rPr>
    </w:tblStylePr>
  </w:style>
  <w:style w:type="table" w:styleId="ColorfulShading-Accent2">
    <w:name w:val="Colorful Shading Accent 2"/>
    <w:basedOn w:val="TableNormal"/>
    <w:uiPriority w:val="71"/>
    <w:semiHidden/>
    <w:rsid w:val="0058629F"/>
    <w:pPr>
      <w:spacing w:line="240" w:lineRule="auto"/>
    </w:pPr>
    <w:tblPr>
      <w:tblStyleRowBandSize w:val="1"/>
      <w:tblStyleColBandSize w:val="1"/>
      <w:tblBorders>
        <w:top w:val="single" w:sz="24" w:space="0" w:color="035DD3" w:themeColor="accent2"/>
        <w:left w:val="single" w:sz="4" w:space="0" w:color="035DD3" w:themeColor="accent2"/>
        <w:bottom w:val="single" w:sz="4" w:space="0" w:color="035DD3" w:themeColor="accent2"/>
        <w:right w:val="single" w:sz="4" w:space="0" w:color="035DD3" w:themeColor="accent2"/>
        <w:insideH w:val="single" w:sz="4" w:space="0" w:color="010374" w:themeColor="background1"/>
        <w:insideV w:val="single" w:sz="4" w:space="0" w:color="010374" w:themeColor="background1"/>
      </w:tblBorders>
    </w:tblPr>
    <w:tcPr>
      <w:shd w:val="clear" w:color="auto" w:fill="E2EEFE" w:themeFill="accent2" w:themeFillTint="19"/>
    </w:tcPr>
    <w:tblStylePr w:type="firstRow">
      <w:rPr>
        <w:b/>
        <w:bCs/>
      </w:rPr>
      <w:tblPr/>
      <w:tcPr>
        <w:tcBorders>
          <w:top w:val="nil"/>
          <w:left w:val="nil"/>
          <w:bottom w:val="single" w:sz="24" w:space="0" w:color="035DD3" w:themeColor="accent2"/>
          <w:right w:val="nil"/>
          <w:insideH w:val="nil"/>
          <w:insideV w:val="nil"/>
        </w:tcBorders>
        <w:shd w:val="clear" w:color="auto" w:fill="010374" w:themeFill="background1"/>
      </w:tcPr>
    </w:tblStylePr>
    <w:tblStylePr w:type="lastRow">
      <w:rPr>
        <w:b/>
        <w:bCs/>
        <w:color w:val="010374" w:themeColor="background1"/>
      </w:rPr>
      <w:tblPr/>
      <w:tcPr>
        <w:tcBorders>
          <w:top w:val="single" w:sz="6" w:space="0" w:color="010374" w:themeColor="background1"/>
        </w:tcBorders>
        <w:shd w:val="clear" w:color="auto" w:fill="01377E" w:themeFill="accent2" w:themeFillShade="99"/>
      </w:tcPr>
    </w:tblStylePr>
    <w:tblStylePr w:type="firstCol">
      <w:rPr>
        <w:color w:val="010374" w:themeColor="background1"/>
      </w:rPr>
      <w:tblPr/>
      <w:tcPr>
        <w:tcBorders>
          <w:top w:val="nil"/>
          <w:left w:val="nil"/>
          <w:bottom w:val="nil"/>
          <w:right w:val="nil"/>
          <w:insideH w:val="single" w:sz="4" w:space="0" w:color="01377E" w:themeColor="accent2" w:themeShade="99"/>
          <w:insideV w:val="nil"/>
        </w:tcBorders>
        <w:shd w:val="clear" w:color="auto" w:fill="01377E" w:themeFill="accent2" w:themeFillShade="99"/>
      </w:tcPr>
    </w:tblStylePr>
    <w:tblStylePr w:type="lastCol">
      <w:rPr>
        <w:color w:val="010374" w:themeColor="background1"/>
      </w:rPr>
      <w:tblPr/>
      <w:tcPr>
        <w:tcBorders>
          <w:top w:val="nil"/>
          <w:left w:val="nil"/>
          <w:bottom w:val="nil"/>
          <w:right w:val="nil"/>
          <w:insideH w:val="nil"/>
          <w:insideV w:val="nil"/>
        </w:tcBorders>
        <w:shd w:val="clear" w:color="auto" w:fill="01377E" w:themeFill="accent2" w:themeFillShade="99"/>
      </w:tcPr>
    </w:tblStylePr>
    <w:tblStylePr w:type="band1Vert">
      <w:tblPr/>
      <w:tcPr>
        <w:shd w:val="clear" w:color="auto" w:fill="8ABBFD" w:themeFill="accent2" w:themeFillTint="66"/>
      </w:tcPr>
    </w:tblStylePr>
    <w:tblStylePr w:type="band1Horz">
      <w:tblPr/>
      <w:tcPr>
        <w:shd w:val="clear" w:color="auto" w:fill="6DABFD" w:themeFill="accent2" w:themeFillTint="7F"/>
      </w:tcPr>
    </w:tblStylePr>
    <w:tblStylePr w:type="neCell">
      <w:rPr>
        <w:color w:val="0090FF" w:themeColor="text1"/>
      </w:rPr>
    </w:tblStylePr>
    <w:tblStylePr w:type="nwCell">
      <w:rPr>
        <w:color w:val="0090FF" w:themeColor="text1"/>
      </w:rPr>
    </w:tblStylePr>
  </w:style>
  <w:style w:type="table" w:styleId="ColorfulShading-Accent3">
    <w:name w:val="Colorful Shading Accent 3"/>
    <w:basedOn w:val="TableNormal"/>
    <w:uiPriority w:val="71"/>
    <w:semiHidden/>
    <w:rsid w:val="0058629F"/>
    <w:pPr>
      <w:spacing w:line="240" w:lineRule="auto"/>
    </w:pPr>
    <w:tblPr>
      <w:tblStyleRowBandSize w:val="1"/>
      <w:tblStyleColBandSize w:val="1"/>
      <w:tblBorders>
        <w:top w:val="single" w:sz="24" w:space="0" w:color="FF6F00" w:themeColor="accent4"/>
        <w:left w:val="single" w:sz="4" w:space="0" w:color="010374" w:themeColor="accent3"/>
        <w:bottom w:val="single" w:sz="4" w:space="0" w:color="010374" w:themeColor="accent3"/>
        <w:right w:val="single" w:sz="4" w:space="0" w:color="010374" w:themeColor="accent3"/>
        <w:insideH w:val="single" w:sz="4" w:space="0" w:color="010374" w:themeColor="background1"/>
        <w:insideV w:val="single" w:sz="4" w:space="0" w:color="010374" w:themeColor="background1"/>
      </w:tblBorders>
    </w:tblPr>
    <w:tcPr>
      <w:shd w:val="clear" w:color="auto" w:fill="D8D9FE" w:themeFill="accent3" w:themeFillTint="19"/>
    </w:tcPr>
    <w:tblStylePr w:type="firstRow">
      <w:rPr>
        <w:b/>
        <w:bCs/>
      </w:rPr>
      <w:tblPr/>
      <w:tcPr>
        <w:tcBorders>
          <w:top w:val="nil"/>
          <w:left w:val="nil"/>
          <w:bottom w:val="single" w:sz="24" w:space="0" w:color="FF6F00" w:themeColor="accent4"/>
          <w:right w:val="nil"/>
          <w:insideH w:val="nil"/>
          <w:insideV w:val="nil"/>
        </w:tcBorders>
        <w:shd w:val="clear" w:color="auto" w:fill="010374" w:themeFill="background1"/>
      </w:tcPr>
    </w:tblStylePr>
    <w:tblStylePr w:type="lastRow">
      <w:rPr>
        <w:b/>
        <w:bCs/>
        <w:color w:val="010374" w:themeColor="background1"/>
      </w:rPr>
      <w:tblPr/>
      <w:tcPr>
        <w:tcBorders>
          <w:top w:val="single" w:sz="6" w:space="0" w:color="010374" w:themeColor="background1"/>
        </w:tcBorders>
        <w:shd w:val="clear" w:color="auto" w:fill="000145" w:themeFill="accent3" w:themeFillShade="99"/>
      </w:tcPr>
    </w:tblStylePr>
    <w:tblStylePr w:type="firstCol">
      <w:rPr>
        <w:color w:val="010374" w:themeColor="background1"/>
      </w:rPr>
      <w:tblPr/>
      <w:tcPr>
        <w:tcBorders>
          <w:top w:val="nil"/>
          <w:left w:val="nil"/>
          <w:bottom w:val="nil"/>
          <w:right w:val="nil"/>
          <w:insideH w:val="single" w:sz="4" w:space="0" w:color="000145" w:themeColor="accent3" w:themeShade="99"/>
          <w:insideV w:val="nil"/>
        </w:tcBorders>
        <w:shd w:val="clear" w:color="auto" w:fill="000145" w:themeFill="accent3" w:themeFillShade="99"/>
      </w:tcPr>
    </w:tblStylePr>
    <w:tblStylePr w:type="lastCol">
      <w:rPr>
        <w:color w:val="010374" w:themeColor="background1"/>
      </w:rPr>
      <w:tblPr/>
      <w:tcPr>
        <w:tcBorders>
          <w:top w:val="nil"/>
          <w:left w:val="nil"/>
          <w:bottom w:val="nil"/>
          <w:right w:val="nil"/>
          <w:insideH w:val="nil"/>
          <w:insideV w:val="nil"/>
        </w:tcBorders>
        <w:shd w:val="clear" w:color="auto" w:fill="000145" w:themeFill="accent3" w:themeFillShade="99"/>
      </w:tcPr>
    </w:tblStylePr>
    <w:tblStylePr w:type="band1Vert">
      <w:tblPr/>
      <w:tcPr>
        <w:shd w:val="clear" w:color="auto" w:fill="6365FD" w:themeFill="accent3" w:themeFillTint="66"/>
      </w:tcPr>
    </w:tblStylePr>
    <w:tblStylePr w:type="band1Horz">
      <w:tblPr/>
      <w:tcPr>
        <w:shd w:val="clear" w:color="auto" w:fill="3C3FFD" w:themeFill="accent3" w:themeFillTint="7F"/>
      </w:tcPr>
    </w:tblStylePr>
  </w:style>
  <w:style w:type="table" w:styleId="ColorfulShading-Accent4">
    <w:name w:val="Colorful Shading Accent 4"/>
    <w:basedOn w:val="TableNormal"/>
    <w:uiPriority w:val="71"/>
    <w:semiHidden/>
    <w:rsid w:val="0058629F"/>
    <w:pPr>
      <w:spacing w:line="240" w:lineRule="auto"/>
    </w:pPr>
    <w:tblPr>
      <w:tblStyleRowBandSize w:val="1"/>
      <w:tblStyleColBandSize w:val="1"/>
      <w:tblBorders>
        <w:top w:val="single" w:sz="24" w:space="0" w:color="010374" w:themeColor="accent3"/>
        <w:left w:val="single" w:sz="4" w:space="0" w:color="FF6F00" w:themeColor="accent4"/>
        <w:bottom w:val="single" w:sz="4" w:space="0" w:color="FF6F00" w:themeColor="accent4"/>
        <w:right w:val="single" w:sz="4" w:space="0" w:color="FF6F00" w:themeColor="accent4"/>
        <w:insideH w:val="single" w:sz="4" w:space="0" w:color="010374" w:themeColor="background1"/>
        <w:insideV w:val="single" w:sz="4" w:space="0" w:color="010374" w:themeColor="background1"/>
      </w:tblBorders>
    </w:tblPr>
    <w:tcPr>
      <w:shd w:val="clear" w:color="auto" w:fill="FFF0E6" w:themeFill="accent4" w:themeFillTint="19"/>
    </w:tcPr>
    <w:tblStylePr w:type="firstRow">
      <w:rPr>
        <w:b/>
        <w:bCs/>
      </w:rPr>
      <w:tblPr/>
      <w:tcPr>
        <w:tcBorders>
          <w:top w:val="nil"/>
          <w:left w:val="nil"/>
          <w:bottom w:val="single" w:sz="24" w:space="0" w:color="010374" w:themeColor="accent3"/>
          <w:right w:val="nil"/>
          <w:insideH w:val="nil"/>
          <w:insideV w:val="nil"/>
        </w:tcBorders>
        <w:shd w:val="clear" w:color="auto" w:fill="010374" w:themeFill="background1"/>
      </w:tcPr>
    </w:tblStylePr>
    <w:tblStylePr w:type="lastRow">
      <w:rPr>
        <w:b/>
        <w:bCs/>
        <w:color w:val="010374" w:themeColor="background1"/>
      </w:rPr>
      <w:tblPr/>
      <w:tcPr>
        <w:tcBorders>
          <w:top w:val="single" w:sz="6" w:space="0" w:color="010374" w:themeColor="background1"/>
        </w:tcBorders>
        <w:shd w:val="clear" w:color="auto" w:fill="994200" w:themeFill="accent4" w:themeFillShade="99"/>
      </w:tcPr>
    </w:tblStylePr>
    <w:tblStylePr w:type="firstCol">
      <w:rPr>
        <w:color w:val="010374" w:themeColor="background1"/>
      </w:rPr>
      <w:tblPr/>
      <w:tcPr>
        <w:tcBorders>
          <w:top w:val="nil"/>
          <w:left w:val="nil"/>
          <w:bottom w:val="nil"/>
          <w:right w:val="nil"/>
          <w:insideH w:val="single" w:sz="4" w:space="0" w:color="994200" w:themeColor="accent4" w:themeShade="99"/>
          <w:insideV w:val="nil"/>
        </w:tcBorders>
        <w:shd w:val="clear" w:color="auto" w:fill="994200" w:themeFill="accent4" w:themeFillShade="99"/>
      </w:tcPr>
    </w:tblStylePr>
    <w:tblStylePr w:type="lastCol">
      <w:rPr>
        <w:color w:val="010374" w:themeColor="background1"/>
      </w:rPr>
      <w:tblPr/>
      <w:tcPr>
        <w:tcBorders>
          <w:top w:val="nil"/>
          <w:left w:val="nil"/>
          <w:bottom w:val="nil"/>
          <w:right w:val="nil"/>
          <w:insideH w:val="nil"/>
          <w:insideV w:val="nil"/>
        </w:tcBorders>
        <w:shd w:val="clear" w:color="auto" w:fill="994200" w:themeFill="accent4" w:themeFillShade="99"/>
      </w:tcPr>
    </w:tblStylePr>
    <w:tblStylePr w:type="band1Vert">
      <w:tblPr/>
      <w:tcPr>
        <w:shd w:val="clear" w:color="auto" w:fill="FFC599" w:themeFill="accent4" w:themeFillTint="66"/>
      </w:tcPr>
    </w:tblStylePr>
    <w:tblStylePr w:type="band1Horz">
      <w:tblPr/>
      <w:tcPr>
        <w:shd w:val="clear" w:color="auto" w:fill="FFB780" w:themeFill="accent4" w:themeFillTint="7F"/>
      </w:tcPr>
    </w:tblStylePr>
    <w:tblStylePr w:type="neCell">
      <w:rPr>
        <w:color w:val="0090FF" w:themeColor="text1"/>
      </w:rPr>
    </w:tblStylePr>
    <w:tblStylePr w:type="nwCell">
      <w:rPr>
        <w:color w:val="0090FF" w:themeColor="text1"/>
      </w:rPr>
    </w:tblStylePr>
  </w:style>
  <w:style w:type="table" w:styleId="ColorfulShading-Accent5">
    <w:name w:val="Colorful Shading Accent 5"/>
    <w:basedOn w:val="TableNormal"/>
    <w:uiPriority w:val="71"/>
    <w:semiHidden/>
    <w:rsid w:val="0058629F"/>
    <w:pPr>
      <w:spacing w:line="240" w:lineRule="auto"/>
    </w:pPr>
    <w:tblPr>
      <w:tblStyleRowBandSize w:val="1"/>
      <w:tblStyleColBandSize w:val="1"/>
      <w:tblBorders>
        <w:top w:val="single" w:sz="24" w:space="0" w:color="FF9D00" w:themeColor="accent6"/>
        <w:left w:val="single" w:sz="4" w:space="0" w:color="035DD3" w:themeColor="accent5"/>
        <w:bottom w:val="single" w:sz="4" w:space="0" w:color="035DD3" w:themeColor="accent5"/>
        <w:right w:val="single" w:sz="4" w:space="0" w:color="035DD3" w:themeColor="accent5"/>
        <w:insideH w:val="single" w:sz="4" w:space="0" w:color="010374" w:themeColor="background1"/>
        <w:insideV w:val="single" w:sz="4" w:space="0" w:color="010374" w:themeColor="background1"/>
      </w:tblBorders>
    </w:tblPr>
    <w:tcPr>
      <w:shd w:val="clear" w:color="auto" w:fill="E2EEFE" w:themeFill="accent5" w:themeFillTint="19"/>
    </w:tcPr>
    <w:tblStylePr w:type="firstRow">
      <w:rPr>
        <w:b/>
        <w:bCs/>
      </w:rPr>
      <w:tblPr/>
      <w:tcPr>
        <w:tcBorders>
          <w:top w:val="nil"/>
          <w:left w:val="nil"/>
          <w:bottom w:val="single" w:sz="24" w:space="0" w:color="FF9D00" w:themeColor="accent6"/>
          <w:right w:val="nil"/>
          <w:insideH w:val="nil"/>
          <w:insideV w:val="nil"/>
        </w:tcBorders>
        <w:shd w:val="clear" w:color="auto" w:fill="010374" w:themeFill="background1"/>
      </w:tcPr>
    </w:tblStylePr>
    <w:tblStylePr w:type="lastRow">
      <w:rPr>
        <w:b/>
        <w:bCs/>
        <w:color w:val="010374" w:themeColor="background1"/>
      </w:rPr>
      <w:tblPr/>
      <w:tcPr>
        <w:tcBorders>
          <w:top w:val="single" w:sz="6" w:space="0" w:color="010374" w:themeColor="background1"/>
        </w:tcBorders>
        <w:shd w:val="clear" w:color="auto" w:fill="01377E" w:themeFill="accent5" w:themeFillShade="99"/>
      </w:tcPr>
    </w:tblStylePr>
    <w:tblStylePr w:type="firstCol">
      <w:rPr>
        <w:color w:val="010374" w:themeColor="background1"/>
      </w:rPr>
      <w:tblPr/>
      <w:tcPr>
        <w:tcBorders>
          <w:top w:val="nil"/>
          <w:left w:val="nil"/>
          <w:bottom w:val="nil"/>
          <w:right w:val="nil"/>
          <w:insideH w:val="single" w:sz="4" w:space="0" w:color="01377E" w:themeColor="accent5" w:themeShade="99"/>
          <w:insideV w:val="nil"/>
        </w:tcBorders>
        <w:shd w:val="clear" w:color="auto" w:fill="01377E" w:themeFill="accent5" w:themeFillShade="99"/>
      </w:tcPr>
    </w:tblStylePr>
    <w:tblStylePr w:type="lastCol">
      <w:rPr>
        <w:color w:val="010374" w:themeColor="background1"/>
      </w:rPr>
      <w:tblPr/>
      <w:tcPr>
        <w:tcBorders>
          <w:top w:val="nil"/>
          <w:left w:val="nil"/>
          <w:bottom w:val="nil"/>
          <w:right w:val="nil"/>
          <w:insideH w:val="nil"/>
          <w:insideV w:val="nil"/>
        </w:tcBorders>
        <w:shd w:val="clear" w:color="auto" w:fill="01377E" w:themeFill="accent5" w:themeFillShade="99"/>
      </w:tcPr>
    </w:tblStylePr>
    <w:tblStylePr w:type="band1Vert">
      <w:tblPr/>
      <w:tcPr>
        <w:shd w:val="clear" w:color="auto" w:fill="8ABBFD" w:themeFill="accent5" w:themeFillTint="66"/>
      </w:tcPr>
    </w:tblStylePr>
    <w:tblStylePr w:type="band1Horz">
      <w:tblPr/>
      <w:tcPr>
        <w:shd w:val="clear" w:color="auto" w:fill="6DABFD" w:themeFill="accent5" w:themeFillTint="7F"/>
      </w:tcPr>
    </w:tblStylePr>
    <w:tblStylePr w:type="neCell">
      <w:rPr>
        <w:color w:val="0090FF" w:themeColor="text1"/>
      </w:rPr>
    </w:tblStylePr>
    <w:tblStylePr w:type="nwCell">
      <w:rPr>
        <w:color w:val="0090FF" w:themeColor="text1"/>
      </w:rPr>
    </w:tblStylePr>
  </w:style>
  <w:style w:type="table" w:styleId="ColorfulShading-Accent6">
    <w:name w:val="Colorful Shading Accent 6"/>
    <w:basedOn w:val="TableNormal"/>
    <w:uiPriority w:val="71"/>
    <w:semiHidden/>
    <w:rsid w:val="0058629F"/>
    <w:pPr>
      <w:spacing w:line="240" w:lineRule="auto"/>
    </w:pPr>
    <w:tblPr>
      <w:tblStyleRowBandSize w:val="1"/>
      <w:tblStyleColBandSize w:val="1"/>
      <w:tblBorders>
        <w:top w:val="single" w:sz="24" w:space="0" w:color="035DD3" w:themeColor="accent5"/>
        <w:left w:val="single" w:sz="4" w:space="0" w:color="FF9D00" w:themeColor="accent6"/>
        <w:bottom w:val="single" w:sz="4" w:space="0" w:color="FF9D00" w:themeColor="accent6"/>
        <w:right w:val="single" w:sz="4" w:space="0" w:color="FF9D00" w:themeColor="accent6"/>
        <w:insideH w:val="single" w:sz="4" w:space="0" w:color="010374" w:themeColor="background1"/>
        <w:insideV w:val="single" w:sz="4" w:space="0" w:color="010374" w:themeColor="background1"/>
      </w:tblBorders>
    </w:tblPr>
    <w:tcPr>
      <w:shd w:val="clear" w:color="auto" w:fill="FFF5E6" w:themeFill="accent6" w:themeFillTint="19"/>
    </w:tcPr>
    <w:tblStylePr w:type="firstRow">
      <w:rPr>
        <w:b/>
        <w:bCs/>
      </w:rPr>
      <w:tblPr/>
      <w:tcPr>
        <w:tcBorders>
          <w:top w:val="nil"/>
          <w:left w:val="nil"/>
          <w:bottom w:val="single" w:sz="24" w:space="0" w:color="035DD3" w:themeColor="accent5"/>
          <w:right w:val="nil"/>
          <w:insideH w:val="nil"/>
          <w:insideV w:val="nil"/>
        </w:tcBorders>
        <w:shd w:val="clear" w:color="auto" w:fill="010374" w:themeFill="background1"/>
      </w:tcPr>
    </w:tblStylePr>
    <w:tblStylePr w:type="lastRow">
      <w:rPr>
        <w:b/>
        <w:bCs/>
        <w:color w:val="010374" w:themeColor="background1"/>
      </w:rPr>
      <w:tblPr/>
      <w:tcPr>
        <w:tcBorders>
          <w:top w:val="single" w:sz="6" w:space="0" w:color="010374" w:themeColor="background1"/>
        </w:tcBorders>
        <w:shd w:val="clear" w:color="auto" w:fill="995E00" w:themeFill="accent6" w:themeFillShade="99"/>
      </w:tcPr>
    </w:tblStylePr>
    <w:tblStylePr w:type="firstCol">
      <w:rPr>
        <w:color w:val="010374" w:themeColor="background1"/>
      </w:rPr>
      <w:tblPr/>
      <w:tcPr>
        <w:tcBorders>
          <w:top w:val="nil"/>
          <w:left w:val="nil"/>
          <w:bottom w:val="nil"/>
          <w:right w:val="nil"/>
          <w:insideH w:val="single" w:sz="4" w:space="0" w:color="995E00" w:themeColor="accent6" w:themeShade="99"/>
          <w:insideV w:val="nil"/>
        </w:tcBorders>
        <w:shd w:val="clear" w:color="auto" w:fill="995E00" w:themeFill="accent6" w:themeFillShade="99"/>
      </w:tcPr>
    </w:tblStylePr>
    <w:tblStylePr w:type="lastCol">
      <w:rPr>
        <w:color w:val="010374" w:themeColor="background1"/>
      </w:rPr>
      <w:tblPr/>
      <w:tcPr>
        <w:tcBorders>
          <w:top w:val="nil"/>
          <w:left w:val="nil"/>
          <w:bottom w:val="nil"/>
          <w:right w:val="nil"/>
          <w:insideH w:val="nil"/>
          <w:insideV w:val="nil"/>
        </w:tcBorders>
        <w:shd w:val="clear" w:color="auto" w:fill="995E00" w:themeFill="accent6" w:themeFillShade="99"/>
      </w:tcPr>
    </w:tblStylePr>
    <w:tblStylePr w:type="band1Vert">
      <w:tblPr/>
      <w:tcPr>
        <w:shd w:val="clear" w:color="auto" w:fill="FFD799" w:themeFill="accent6" w:themeFillTint="66"/>
      </w:tcPr>
    </w:tblStylePr>
    <w:tblStylePr w:type="band1Horz">
      <w:tblPr/>
      <w:tcPr>
        <w:shd w:val="clear" w:color="auto" w:fill="FFCE80" w:themeFill="accent6" w:themeFillTint="7F"/>
      </w:tcPr>
    </w:tblStylePr>
    <w:tblStylePr w:type="neCell">
      <w:rPr>
        <w:color w:val="0090FF" w:themeColor="text1"/>
      </w:rPr>
    </w:tblStylePr>
    <w:tblStylePr w:type="nwCell">
      <w:rPr>
        <w:color w:val="0090FF" w:themeColor="text1"/>
      </w:rPr>
    </w:tblStylePr>
  </w:style>
  <w:style w:type="table" w:styleId="DarkList">
    <w:name w:val="Dark List"/>
    <w:basedOn w:val="TableNormal"/>
    <w:uiPriority w:val="70"/>
    <w:semiHidden/>
    <w:rsid w:val="0058629F"/>
    <w:pPr>
      <w:spacing w:line="240" w:lineRule="auto"/>
    </w:pPr>
    <w:rPr>
      <w:color w:val="010374" w:themeColor="background1"/>
    </w:rPr>
    <w:tblPr>
      <w:tblStyleRowBandSize w:val="1"/>
      <w:tblStyleColBandSize w:val="1"/>
    </w:tblPr>
    <w:tcPr>
      <w:shd w:val="clear" w:color="auto" w:fill="0090FF" w:themeFill="text1"/>
    </w:tcPr>
    <w:tblStylePr w:type="firstRow">
      <w:rPr>
        <w:b/>
        <w:bCs/>
      </w:rPr>
      <w:tblPr/>
      <w:tcPr>
        <w:tcBorders>
          <w:top w:val="nil"/>
          <w:left w:val="nil"/>
          <w:bottom w:val="single" w:sz="18" w:space="0" w:color="010374" w:themeColor="background1"/>
          <w:right w:val="nil"/>
          <w:insideH w:val="nil"/>
          <w:insideV w:val="nil"/>
        </w:tcBorders>
        <w:shd w:val="clear" w:color="auto" w:fill="0090FF" w:themeFill="text1"/>
      </w:tcPr>
    </w:tblStylePr>
    <w:tblStylePr w:type="lastRow">
      <w:tblPr/>
      <w:tcPr>
        <w:tcBorders>
          <w:top w:val="single" w:sz="18" w:space="0" w:color="010374" w:themeColor="background1"/>
          <w:left w:val="nil"/>
          <w:bottom w:val="nil"/>
          <w:right w:val="nil"/>
          <w:insideH w:val="nil"/>
          <w:insideV w:val="nil"/>
        </w:tcBorders>
        <w:shd w:val="clear" w:color="auto" w:fill="00477F" w:themeFill="text1" w:themeFillShade="7F"/>
      </w:tcPr>
    </w:tblStylePr>
    <w:tblStylePr w:type="firstCol">
      <w:tblPr/>
      <w:tcPr>
        <w:tcBorders>
          <w:top w:val="nil"/>
          <w:left w:val="nil"/>
          <w:bottom w:val="nil"/>
          <w:right w:val="single" w:sz="18" w:space="0" w:color="010374" w:themeColor="background1"/>
          <w:insideH w:val="nil"/>
          <w:insideV w:val="nil"/>
        </w:tcBorders>
        <w:shd w:val="clear" w:color="auto" w:fill="006BBF" w:themeFill="text1" w:themeFillShade="BF"/>
      </w:tcPr>
    </w:tblStylePr>
    <w:tblStylePr w:type="lastCol">
      <w:tblPr/>
      <w:tcPr>
        <w:tcBorders>
          <w:top w:val="nil"/>
          <w:left w:val="single" w:sz="18" w:space="0" w:color="010374" w:themeColor="background1"/>
          <w:bottom w:val="nil"/>
          <w:right w:val="nil"/>
          <w:insideH w:val="nil"/>
          <w:insideV w:val="nil"/>
        </w:tcBorders>
        <w:shd w:val="clear" w:color="auto" w:fill="006BBF" w:themeFill="text1" w:themeFillShade="BF"/>
      </w:tcPr>
    </w:tblStylePr>
    <w:tblStylePr w:type="band1Vert">
      <w:tblPr/>
      <w:tcPr>
        <w:tcBorders>
          <w:top w:val="nil"/>
          <w:left w:val="nil"/>
          <w:bottom w:val="nil"/>
          <w:right w:val="nil"/>
          <w:insideH w:val="nil"/>
          <w:insideV w:val="nil"/>
        </w:tcBorders>
        <w:shd w:val="clear" w:color="auto" w:fill="006BBF" w:themeFill="text1" w:themeFillShade="BF"/>
      </w:tcPr>
    </w:tblStylePr>
    <w:tblStylePr w:type="band1Horz">
      <w:tblPr/>
      <w:tcPr>
        <w:tcBorders>
          <w:top w:val="nil"/>
          <w:left w:val="nil"/>
          <w:bottom w:val="nil"/>
          <w:right w:val="nil"/>
          <w:insideH w:val="nil"/>
          <w:insideV w:val="nil"/>
        </w:tcBorders>
        <w:shd w:val="clear" w:color="auto" w:fill="006BBF" w:themeFill="text1" w:themeFillShade="BF"/>
      </w:tcPr>
    </w:tblStylePr>
  </w:style>
  <w:style w:type="table" w:styleId="DarkList-Accent1">
    <w:name w:val="Dark List Accent 1"/>
    <w:basedOn w:val="TableNormal"/>
    <w:uiPriority w:val="70"/>
    <w:semiHidden/>
    <w:rsid w:val="0058629F"/>
    <w:pPr>
      <w:spacing w:line="240" w:lineRule="auto"/>
    </w:pPr>
    <w:rPr>
      <w:color w:val="010374" w:themeColor="background1"/>
    </w:rPr>
    <w:tblPr>
      <w:tblStyleRowBandSize w:val="1"/>
      <w:tblStyleColBandSize w:val="1"/>
    </w:tblPr>
    <w:tcPr>
      <w:shd w:val="clear" w:color="auto" w:fill="D8EEFF" w:themeFill="accent1"/>
    </w:tcPr>
    <w:tblStylePr w:type="firstRow">
      <w:rPr>
        <w:b/>
        <w:bCs/>
      </w:rPr>
      <w:tblPr/>
      <w:tcPr>
        <w:tcBorders>
          <w:top w:val="nil"/>
          <w:left w:val="nil"/>
          <w:bottom w:val="single" w:sz="18" w:space="0" w:color="010374" w:themeColor="background1"/>
          <w:right w:val="nil"/>
          <w:insideH w:val="nil"/>
          <w:insideV w:val="nil"/>
        </w:tcBorders>
        <w:shd w:val="clear" w:color="auto" w:fill="0090FF" w:themeFill="text1"/>
      </w:tcPr>
    </w:tblStylePr>
    <w:tblStylePr w:type="lastRow">
      <w:tblPr/>
      <w:tcPr>
        <w:tcBorders>
          <w:top w:val="single" w:sz="18" w:space="0" w:color="010374" w:themeColor="background1"/>
          <w:left w:val="nil"/>
          <w:bottom w:val="nil"/>
          <w:right w:val="nil"/>
          <w:insideH w:val="nil"/>
          <w:insideV w:val="nil"/>
        </w:tcBorders>
        <w:shd w:val="clear" w:color="auto" w:fill="0083EA" w:themeFill="accent1" w:themeFillShade="7F"/>
      </w:tcPr>
    </w:tblStylePr>
    <w:tblStylePr w:type="firstCol">
      <w:tblPr/>
      <w:tcPr>
        <w:tcBorders>
          <w:top w:val="nil"/>
          <w:left w:val="nil"/>
          <w:bottom w:val="nil"/>
          <w:right w:val="single" w:sz="18" w:space="0" w:color="010374" w:themeColor="background1"/>
          <w:insideH w:val="nil"/>
          <w:insideV w:val="nil"/>
        </w:tcBorders>
        <w:shd w:val="clear" w:color="auto" w:fill="61B9FF" w:themeFill="accent1" w:themeFillShade="BF"/>
      </w:tcPr>
    </w:tblStylePr>
    <w:tblStylePr w:type="lastCol">
      <w:tblPr/>
      <w:tcPr>
        <w:tcBorders>
          <w:top w:val="nil"/>
          <w:left w:val="single" w:sz="18" w:space="0" w:color="010374" w:themeColor="background1"/>
          <w:bottom w:val="nil"/>
          <w:right w:val="nil"/>
          <w:insideH w:val="nil"/>
          <w:insideV w:val="nil"/>
        </w:tcBorders>
        <w:shd w:val="clear" w:color="auto" w:fill="61B9FF" w:themeFill="accent1" w:themeFillShade="BF"/>
      </w:tcPr>
    </w:tblStylePr>
    <w:tblStylePr w:type="band1Vert">
      <w:tblPr/>
      <w:tcPr>
        <w:tcBorders>
          <w:top w:val="nil"/>
          <w:left w:val="nil"/>
          <w:bottom w:val="nil"/>
          <w:right w:val="nil"/>
          <w:insideH w:val="nil"/>
          <w:insideV w:val="nil"/>
        </w:tcBorders>
        <w:shd w:val="clear" w:color="auto" w:fill="61B9FF" w:themeFill="accent1" w:themeFillShade="BF"/>
      </w:tcPr>
    </w:tblStylePr>
    <w:tblStylePr w:type="band1Horz">
      <w:tblPr/>
      <w:tcPr>
        <w:tcBorders>
          <w:top w:val="nil"/>
          <w:left w:val="nil"/>
          <w:bottom w:val="nil"/>
          <w:right w:val="nil"/>
          <w:insideH w:val="nil"/>
          <w:insideV w:val="nil"/>
        </w:tcBorders>
        <w:shd w:val="clear" w:color="auto" w:fill="61B9FF" w:themeFill="accent1" w:themeFillShade="BF"/>
      </w:tcPr>
    </w:tblStylePr>
  </w:style>
  <w:style w:type="table" w:styleId="DarkList-Accent2">
    <w:name w:val="Dark List Accent 2"/>
    <w:basedOn w:val="TableNormal"/>
    <w:uiPriority w:val="70"/>
    <w:semiHidden/>
    <w:rsid w:val="0058629F"/>
    <w:pPr>
      <w:spacing w:line="240" w:lineRule="auto"/>
    </w:pPr>
    <w:rPr>
      <w:color w:val="010374" w:themeColor="background1"/>
    </w:rPr>
    <w:tblPr>
      <w:tblStyleRowBandSize w:val="1"/>
      <w:tblStyleColBandSize w:val="1"/>
    </w:tblPr>
    <w:tcPr>
      <w:shd w:val="clear" w:color="auto" w:fill="035DD3" w:themeFill="accent2"/>
    </w:tcPr>
    <w:tblStylePr w:type="firstRow">
      <w:rPr>
        <w:b/>
        <w:bCs/>
      </w:rPr>
      <w:tblPr/>
      <w:tcPr>
        <w:tcBorders>
          <w:top w:val="nil"/>
          <w:left w:val="nil"/>
          <w:bottom w:val="single" w:sz="18" w:space="0" w:color="010374" w:themeColor="background1"/>
          <w:right w:val="nil"/>
          <w:insideH w:val="nil"/>
          <w:insideV w:val="nil"/>
        </w:tcBorders>
        <w:shd w:val="clear" w:color="auto" w:fill="0090FF" w:themeFill="text1"/>
      </w:tcPr>
    </w:tblStylePr>
    <w:tblStylePr w:type="lastRow">
      <w:tblPr/>
      <w:tcPr>
        <w:tcBorders>
          <w:top w:val="single" w:sz="18" w:space="0" w:color="010374" w:themeColor="background1"/>
          <w:left w:val="nil"/>
          <w:bottom w:val="nil"/>
          <w:right w:val="nil"/>
          <w:insideH w:val="nil"/>
          <w:insideV w:val="nil"/>
        </w:tcBorders>
        <w:shd w:val="clear" w:color="auto" w:fill="012E68" w:themeFill="accent2" w:themeFillShade="7F"/>
      </w:tcPr>
    </w:tblStylePr>
    <w:tblStylePr w:type="firstCol">
      <w:tblPr/>
      <w:tcPr>
        <w:tcBorders>
          <w:top w:val="nil"/>
          <w:left w:val="nil"/>
          <w:bottom w:val="nil"/>
          <w:right w:val="single" w:sz="18" w:space="0" w:color="010374" w:themeColor="background1"/>
          <w:insideH w:val="nil"/>
          <w:insideV w:val="nil"/>
        </w:tcBorders>
        <w:shd w:val="clear" w:color="auto" w:fill="02459D" w:themeFill="accent2" w:themeFillShade="BF"/>
      </w:tcPr>
    </w:tblStylePr>
    <w:tblStylePr w:type="lastCol">
      <w:tblPr/>
      <w:tcPr>
        <w:tcBorders>
          <w:top w:val="nil"/>
          <w:left w:val="single" w:sz="18" w:space="0" w:color="010374" w:themeColor="background1"/>
          <w:bottom w:val="nil"/>
          <w:right w:val="nil"/>
          <w:insideH w:val="nil"/>
          <w:insideV w:val="nil"/>
        </w:tcBorders>
        <w:shd w:val="clear" w:color="auto" w:fill="02459D" w:themeFill="accent2" w:themeFillShade="BF"/>
      </w:tcPr>
    </w:tblStylePr>
    <w:tblStylePr w:type="band1Vert">
      <w:tblPr/>
      <w:tcPr>
        <w:tcBorders>
          <w:top w:val="nil"/>
          <w:left w:val="nil"/>
          <w:bottom w:val="nil"/>
          <w:right w:val="nil"/>
          <w:insideH w:val="nil"/>
          <w:insideV w:val="nil"/>
        </w:tcBorders>
        <w:shd w:val="clear" w:color="auto" w:fill="02459D" w:themeFill="accent2" w:themeFillShade="BF"/>
      </w:tcPr>
    </w:tblStylePr>
    <w:tblStylePr w:type="band1Horz">
      <w:tblPr/>
      <w:tcPr>
        <w:tcBorders>
          <w:top w:val="nil"/>
          <w:left w:val="nil"/>
          <w:bottom w:val="nil"/>
          <w:right w:val="nil"/>
          <w:insideH w:val="nil"/>
          <w:insideV w:val="nil"/>
        </w:tcBorders>
        <w:shd w:val="clear" w:color="auto" w:fill="02459D" w:themeFill="accent2" w:themeFillShade="BF"/>
      </w:tcPr>
    </w:tblStylePr>
  </w:style>
  <w:style w:type="table" w:styleId="DarkList-Accent3">
    <w:name w:val="Dark List Accent 3"/>
    <w:basedOn w:val="TableNormal"/>
    <w:uiPriority w:val="70"/>
    <w:semiHidden/>
    <w:rsid w:val="0058629F"/>
    <w:pPr>
      <w:spacing w:line="240" w:lineRule="auto"/>
    </w:pPr>
    <w:rPr>
      <w:color w:val="010374" w:themeColor="background1"/>
    </w:rPr>
    <w:tblPr>
      <w:tblStyleRowBandSize w:val="1"/>
      <w:tblStyleColBandSize w:val="1"/>
    </w:tblPr>
    <w:tcPr>
      <w:shd w:val="clear" w:color="auto" w:fill="010374" w:themeFill="accent3"/>
    </w:tcPr>
    <w:tblStylePr w:type="firstRow">
      <w:rPr>
        <w:b/>
        <w:bCs/>
      </w:rPr>
      <w:tblPr/>
      <w:tcPr>
        <w:tcBorders>
          <w:top w:val="nil"/>
          <w:left w:val="nil"/>
          <w:bottom w:val="single" w:sz="18" w:space="0" w:color="010374" w:themeColor="background1"/>
          <w:right w:val="nil"/>
          <w:insideH w:val="nil"/>
          <w:insideV w:val="nil"/>
        </w:tcBorders>
        <w:shd w:val="clear" w:color="auto" w:fill="0090FF" w:themeFill="text1"/>
      </w:tcPr>
    </w:tblStylePr>
    <w:tblStylePr w:type="lastRow">
      <w:tblPr/>
      <w:tcPr>
        <w:tcBorders>
          <w:top w:val="single" w:sz="18" w:space="0" w:color="010374" w:themeColor="background1"/>
          <w:left w:val="nil"/>
          <w:bottom w:val="nil"/>
          <w:right w:val="nil"/>
          <w:insideH w:val="nil"/>
          <w:insideV w:val="nil"/>
        </w:tcBorders>
        <w:shd w:val="clear" w:color="auto" w:fill="000139" w:themeFill="accent3" w:themeFillShade="7F"/>
      </w:tcPr>
    </w:tblStylePr>
    <w:tblStylePr w:type="firstCol">
      <w:tblPr/>
      <w:tcPr>
        <w:tcBorders>
          <w:top w:val="nil"/>
          <w:left w:val="nil"/>
          <w:bottom w:val="nil"/>
          <w:right w:val="single" w:sz="18" w:space="0" w:color="010374" w:themeColor="background1"/>
          <w:insideH w:val="nil"/>
          <w:insideV w:val="nil"/>
        </w:tcBorders>
        <w:shd w:val="clear" w:color="auto" w:fill="000256" w:themeFill="accent3" w:themeFillShade="BF"/>
      </w:tcPr>
    </w:tblStylePr>
    <w:tblStylePr w:type="lastCol">
      <w:tblPr/>
      <w:tcPr>
        <w:tcBorders>
          <w:top w:val="nil"/>
          <w:left w:val="single" w:sz="18" w:space="0" w:color="010374" w:themeColor="background1"/>
          <w:bottom w:val="nil"/>
          <w:right w:val="nil"/>
          <w:insideH w:val="nil"/>
          <w:insideV w:val="nil"/>
        </w:tcBorders>
        <w:shd w:val="clear" w:color="auto" w:fill="000256" w:themeFill="accent3" w:themeFillShade="BF"/>
      </w:tcPr>
    </w:tblStylePr>
    <w:tblStylePr w:type="band1Vert">
      <w:tblPr/>
      <w:tcPr>
        <w:tcBorders>
          <w:top w:val="nil"/>
          <w:left w:val="nil"/>
          <w:bottom w:val="nil"/>
          <w:right w:val="nil"/>
          <w:insideH w:val="nil"/>
          <w:insideV w:val="nil"/>
        </w:tcBorders>
        <w:shd w:val="clear" w:color="auto" w:fill="000256" w:themeFill="accent3" w:themeFillShade="BF"/>
      </w:tcPr>
    </w:tblStylePr>
    <w:tblStylePr w:type="band1Horz">
      <w:tblPr/>
      <w:tcPr>
        <w:tcBorders>
          <w:top w:val="nil"/>
          <w:left w:val="nil"/>
          <w:bottom w:val="nil"/>
          <w:right w:val="nil"/>
          <w:insideH w:val="nil"/>
          <w:insideV w:val="nil"/>
        </w:tcBorders>
        <w:shd w:val="clear" w:color="auto" w:fill="000256" w:themeFill="accent3" w:themeFillShade="BF"/>
      </w:tcPr>
    </w:tblStylePr>
  </w:style>
  <w:style w:type="table" w:styleId="DarkList-Accent4">
    <w:name w:val="Dark List Accent 4"/>
    <w:basedOn w:val="TableNormal"/>
    <w:uiPriority w:val="70"/>
    <w:semiHidden/>
    <w:rsid w:val="0058629F"/>
    <w:pPr>
      <w:spacing w:line="240" w:lineRule="auto"/>
    </w:pPr>
    <w:rPr>
      <w:color w:val="010374" w:themeColor="background1"/>
    </w:rPr>
    <w:tblPr>
      <w:tblStyleRowBandSize w:val="1"/>
      <w:tblStyleColBandSize w:val="1"/>
    </w:tblPr>
    <w:tcPr>
      <w:shd w:val="clear" w:color="auto" w:fill="FF6F00" w:themeFill="accent4"/>
    </w:tcPr>
    <w:tblStylePr w:type="firstRow">
      <w:rPr>
        <w:b/>
        <w:bCs/>
      </w:rPr>
      <w:tblPr/>
      <w:tcPr>
        <w:tcBorders>
          <w:top w:val="nil"/>
          <w:left w:val="nil"/>
          <w:bottom w:val="single" w:sz="18" w:space="0" w:color="010374" w:themeColor="background1"/>
          <w:right w:val="nil"/>
          <w:insideH w:val="nil"/>
          <w:insideV w:val="nil"/>
        </w:tcBorders>
        <w:shd w:val="clear" w:color="auto" w:fill="0090FF" w:themeFill="text1"/>
      </w:tcPr>
    </w:tblStylePr>
    <w:tblStylePr w:type="lastRow">
      <w:tblPr/>
      <w:tcPr>
        <w:tcBorders>
          <w:top w:val="single" w:sz="18" w:space="0" w:color="010374" w:themeColor="background1"/>
          <w:left w:val="nil"/>
          <w:bottom w:val="nil"/>
          <w:right w:val="nil"/>
          <w:insideH w:val="nil"/>
          <w:insideV w:val="nil"/>
        </w:tcBorders>
        <w:shd w:val="clear" w:color="auto" w:fill="7F3700" w:themeFill="accent4" w:themeFillShade="7F"/>
      </w:tcPr>
    </w:tblStylePr>
    <w:tblStylePr w:type="firstCol">
      <w:tblPr/>
      <w:tcPr>
        <w:tcBorders>
          <w:top w:val="nil"/>
          <w:left w:val="nil"/>
          <w:bottom w:val="nil"/>
          <w:right w:val="single" w:sz="18" w:space="0" w:color="010374" w:themeColor="background1"/>
          <w:insideH w:val="nil"/>
          <w:insideV w:val="nil"/>
        </w:tcBorders>
        <w:shd w:val="clear" w:color="auto" w:fill="BF5300" w:themeFill="accent4" w:themeFillShade="BF"/>
      </w:tcPr>
    </w:tblStylePr>
    <w:tblStylePr w:type="lastCol">
      <w:tblPr/>
      <w:tcPr>
        <w:tcBorders>
          <w:top w:val="nil"/>
          <w:left w:val="single" w:sz="18" w:space="0" w:color="010374" w:themeColor="background1"/>
          <w:bottom w:val="nil"/>
          <w:right w:val="nil"/>
          <w:insideH w:val="nil"/>
          <w:insideV w:val="nil"/>
        </w:tcBorders>
        <w:shd w:val="clear" w:color="auto" w:fill="BF5300" w:themeFill="accent4" w:themeFillShade="BF"/>
      </w:tcPr>
    </w:tblStylePr>
    <w:tblStylePr w:type="band1Vert">
      <w:tblPr/>
      <w:tcPr>
        <w:tcBorders>
          <w:top w:val="nil"/>
          <w:left w:val="nil"/>
          <w:bottom w:val="nil"/>
          <w:right w:val="nil"/>
          <w:insideH w:val="nil"/>
          <w:insideV w:val="nil"/>
        </w:tcBorders>
        <w:shd w:val="clear" w:color="auto" w:fill="BF5300" w:themeFill="accent4" w:themeFillShade="BF"/>
      </w:tcPr>
    </w:tblStylePr>
    <w:tblStylePr w:type="band1Horz">
      <w:tblPr/>
      <w:tcPr>
        <w:tcBorders>
          <w:top w:val="nil"/>
          <w:left w:val="nil"/>
          <w:bottom w:val="nil"/>
          <w:right w:val="nil"/>
          <w:insideH w:val="nil"/>
          <w:insideV w:val="nil"/>
        </w:tcBorders>
        <w:shd w:val="clear" w:color="auto" w:fill="BF5300" w:themeFill="accent4" w:themeFillShade="BF"/>
      </w:tcPr>
    </w:tblStylePr>
  </w:style>
  <w:style w:type="table" w:styleId="DarkList-Accent5">
    <w:name w:val="Dark List Accent 5"/>
    <w:basedOn w:val="TableNormal"/>
    <w:uiPriority w:val="70"/>
    <w:semiHidden/>
    <w:rsid w:val="0058629F"/>
    <w:pPr>
      <w:spacing w:line="240" w:lineRule="auto"/>
    </w:pPr>
    <w:rPr>
      <w:color w:val="010374" w:themeColor="background1"/>
    </w:rPr>
    <w:tblPr>
      <w:tblStyleRowBandSize w:val="1"/>
      <w:tblStyleColBandSize w:val="1"/>
    </w:tblPr>
    <w:tcPr>
      <w:shd w:val="clear" w:color="auto" w:fill="035DD3" w:themeFill="accent5"/>
    </w:tcPr>
    <w:tblStylePr w:type="firstRow">
      <w:rPr>
        <w:b/>
        <w:bCs/>
      </w:rPr>
      <w:tblPr/>
      <w:tcPr>
        <w:tcBorders>
          <w:top w:val="nil"/>
          <w:left w:val="nil"/>
          <w:bottom w:val="single" w:sz="18" w:space="0" w:color="010374" w:themeColor="background1"/>
          <w:right w:val="nil"/>
          <w:insideH w:val="nil"/>
          <w:insideV w:val="nil"/>
        </w:tcBorders>
        <w:shd w:val="clear" w:color="auto" w:fill="0090FF" w:themeFill="text1"/>
      </w:tcPr>
    </w:tblStylePr>
    <w:tblStylePr w:type="lastRow">
      <w:tblPr/>
      <w:tcPr>
        <w:tcBorders>
          <w:top w:val="single" w:sz="18" w:space="0" w:color="010374" w:themeColor="background1"/>
          <w:left w:val="nil"/>
          <w:bottom w:val="nil"/>
          <w:right w:val="nil"/>
          <w:insideH w:val="nil"/>
          <w:insideV w:val="nil"/>
        </w:tcBorders>
        <w:shd w:val="clear" w:color="auto" w:fill="012E68" w:themeFill="accent5" w:themeFillShade="7F"/>
      </w:tcPr>
    </w:tblStylePr>
    <w:tblStylePr w:type="firstCol">
      <w:tblPr/>
      <w:tcPr>
        <w:tcBorders>
          <w:top w:val="nil"/>
          <w:left w:val="nil"/>
          <w:bottom w:val="nil"/>
          <w:right w:val="single" w:sz="18" w:space="0" w:color="010374" w:themeColor="background1"/>
          <w:insideH w:val="nil"/>
          <w:insideV w:val="nil"/>
        </w:tcBorders>
        <w:shd w:val="clear" w:color="auto" w:fill="02459D" w:themeFill="accent5" w:themeFillShade="BF"/>
      </w:tcPr>
    </w:tblStylePr>
    <w:tblStylePr w:type="lastCol">
      <w:tblPr/>
      <w:tcPr>
        <w:tcBorders>
          <w:top w:val="nil"/>
          <w:left w:val="single" w:sz="18" w:space="0" w:color="010374" w:themeColor="background1"/>
          <w:bottom w:val="nil"/>
          <w:right w:val="nil"/>
          <w:insideH w:val="nil"/>
          <w:insideV w:val="nil"/>
        </w:tcBorders>
        <w:shd w:val="clear" w:color="auto" w:fill="02459D" w:themeFill="accent5" w:themeFillShade="BF"/>
      </w:tcPr>
    </w:tblStylePr>
    <w:tblStylePr w:type="band1Vert">
      <w:tblPr/>
      <w:tcPr>
        <w:tcBorders>
          <w:top w:val="nil"/>
          <w:left w:val="nil"/>
          <w:bottom w:val="nil"/>
          <w:right w:val="nil"/>
          <w:insideH w:val="nil"/>
          <w:insideV w:val="nil"/>
        </w:tcBorders>
        <w:shd w:val="clear" w:color="auto" w:fill="02459D" w:themeFill="accent5" w:themeFillShade="BF"/>
      </w:tcPr>
    </w:tblStylePr>
    <w:tblStylePr w:type="band1Horz">
      <w:tblPr/>
      <w:tcPr>
        <w:tcBorders>
          <w:top w:val="nil"/>
          <w:left w:val="nil"/>
          <w:bottom w:val="nil"/>
          <w:right w:val="nil"/>
          <w:insideH w:val="nil"/>
          <w:insideV w:val="nil"/>
        </w:tcBorders>
        <w:shd w:val="clear" w:color="auto" w:fill="02459D" w:themeFill="accent5" w:themeFillShade="BF"/>
      </w:tcPr>
    </w:tblStylePr>
  </w:style>
  <w:style w:type="table" w:styleId="DarkList-Accent6">
    <w:name w:val="Dark List Accent 6"/>
    <w:basedOn w:val="TableNormal"/>
    <w:uiPriority w:val="70"/>
    <w:semiHidden/>
    <w:rsid w:val="0058629F"/>
    <w:pPr>
      <w:spacing w:line="240" w:lineRule="auto"/>
    </w:pPr>
    <w:rPr>
      <w:color w:val="010374" w:themeColor="background1"/>
    </w:rPr>
    <w:tblPr>
      <w:tblStyleRowBandSize w:val="1"/>
      <w:tblStyleColBandSize w:val="1"/>
    </w:tblPr>
    <w:tcPr>
      <w:shd w:val="clear" w:color="auto" w:fill="FF9D00" w:themeFill="accent6"/>
    </w:tcPr>
    <w:tblStylePr w:type="firstRow">
      <w:rPr>
        <w:b/>
        <w:bCs/>
      </w:rPr>
      <w:tblPr/>
      <w:tcPr>
        <w:tcBorders>
          <w:top w:val="nil"/>
          <w:left w:val="nil"/>
          <w:bottom w:val="single" w:sz="18" w:space="0" w:color="010374" w:themeColor="background1"/>
          <w:right w:val="nil"/>
          <w:insideH w:val="nil"/>
          <w:insideV w:val="nil"/>
        </w:tcBorders>
        <w:shd w:val="clear" w:color="auto" w:fill="0090FF" w:themeFill="text1"/>
      </w:tcPr>
    </w:tblStylePr>
    <w:tblStylePr w:type="lastRow">
      <w:tblPr/>
      <w:tcPr>
        <w:tcBorders>
          <w:top w:val="single" w:sz="18" w:space="0" w:color="010374" w:themeColor="background1"/>
          <w:left w:val="nil"/>
          <w:bottom w:val="nil"/>
          <w:right w:val="nil"/>
          <w:insideH w:val="nil"/>
          <w:insideV w:val="nil"/>
        </w:tcBorders>
        <w:shd w:val="clear" w:color="auto" w:fill="7F4E00" w:themeFill="accent6" w:themeFillShade="7F"/>
      </w:tcPr>
    </w:tblStylePr>
    <w:tblStylePr w:type="firstCol">
      <w:tblPr/>
      <w:tcPr>
        <w:tcBorders>
          <w:top w:val="nil"/>
          <w:left w:val="nil"/>
          <w:bottom w:val="nil"/>
          <w:right w:val="single" w:sz="18" w:space="0" w:color="010374" w:themeColor="background1"/>
          <w:insideH w:val="nil"/>
          <w:insideV w:val="nil"/>
        </w:tcBorders>
        <w:shd w:val="clear" w:color="auto" w:fill="BF7500" w:themeFill="accent6" w:themeFillShade="BF"/>
      </w:tcPr>
    </w:tblStylePr>
    <w:tblStylePr w:type="lastCol">
      <w:tblPr/>
      <w:tcPr>
        <w:tcBorders>
          <w:top w:val="nil"/>
          <w:left w:val="single" w:sz="18" w:space="0" w:color="010374" w:themeColor="background1"/>
          <w:bottom w:val="nil"/>
          <w:right w:val="nil"/>
          <w:insideH w:val="nil"/>
          <w:insideV w:val="nil"/>
        </w:tcBorders>
        <w:shd w:val="clear" w:color="auto" w:fill="BF7500" w:themeFill="accent6" w:themeFillShade="BF"/>
      </w:tcPr>
    </w:tblStylePr>
    <w:tblStylePr w:type="band1Vert">
      <w:tblPr/>
      <w:tcPr>
        <w:tcBorders>
          <w:top w:val="nil"/>
          <w:left w:val="nil"/>
          <w:bottom w:val="nil"/>
          <w:right w:val="nil"/>
          <w:insideH w:val="nil"/>
          <w:insideV w:val="nil"/>
        </w:tcBorders>
        <w:shd w:val="clear" w:color="auto" w:fill="BF7500" w:themeFill="accent6" w:themeFillShade="BF"/>
      </w:tcPr>
    </w:tblStylePr>
    <w:tblStylePr w:type="band1Horz">
      <w:tblPr/>
      <w:tcPr>
        <w:tcBorders>
          <w:top w:val="nil"/>
          <w:left w:val="nil"/>
          <w:bottom w:val="nil"/>
          <w:right w:val="nil"/>
          <w:insideH w:val="nil"/>
          <w:insideV w:val="nil"/>
        </w:tcBorders>
        <w:shd w:val="clear" w:color="auto" w:fill="BF7500"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sz="4" w:space="0" w:color="99D2FF" w:themeColor="text1" w:themeTint="66"/>
        <w:left w:val="single" w:sz="4" w:space="0" w:color="99D2FF" w:themeColor="text1" w:themeTint="66"/>
        <w:bottom w:val="single" w:sz="4" w:space="0" w:color="99D2FF" w:themeColor="text1" w:themeTint="66"/>
        <w:right w:val="single" w:sz="4" w:space="0" w:color="99D2FF" w:themeColor="text1" w:themeTint="66"/>
        <w:insideH w:val="single" w:sz="4" w:space="0" w:color="99D2FF" w:themeColor="text1" w:themeTint="66"/>
        <w:insideV w:val="single" w:sz="4" w:space="0" w:color="99D2FF" w:themeColor="text1" w:themeTint="66"/>
      </w:tblBorders>
    </w:tblPr>
    <w:tblStylePr w:type="firstRow">
      <w:rPr>
        <w:b/>
        <w:bCs/>
      </w:rPr>
      <w:tblPr/>
      <w:tcPr>
        <w:tcBorders>
          <w:bottom w:val="single" w:sz="12" w:space="0" w:color="66BCFF" w:themeColor="text1" w:themeTint="99"/>
        </w:tcBorders>
      </w:tcPr>
    </w:tblStylePr>
    <w:tblStylePr w:type="lastRow">
      <w:rPr>
        <w:b/>
        <w:bCs/>
      </w:rPr>
      <w:tblPr/>
      <w:tcPr>
        <w:tcBorders>
          <w:top w:val="double" w:sz="2" w:space="0" w:color="66BCFF"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sz="4" w:space="0" w:color="EFF8FF" w:themeColor="accent1" w:themeTint="66"/>
        <w:left w:val="single" w:sz="4" w:space="0" w:color="EFF8FF" w:themeColor="accent1" w:themeTint="66"/>
        <w:bottom w:val="single" w:sz="4" w:space="0" w:color="EFF8FF" w:themeColor="accent1" w:themeTint="66"/>
        <w:right w:val="single" w:sz="4" w:space="0" w:color="EFF8FF" w:themeColor="accent1" w:themeTint="66"/>
        <w:insideH w:val="single" w:sz="4" w:space="0" w:color="EFF8FF" w:themeColor="accent1" w:themeTint="66"/>
        <w:insideV w:val="single" w:sz="4" w:space="0" w:color="EFF8FF" w:themeColor="accent1" w:themeTint="66"/>
      </w:tblBorders>
    </w:tblPr>
    <w:tblStylePr w:type="firstRow">
      <w:rPr>
        <w:b/>
        <w:bCs/>
      </w:rPr>
      <w:tblPr/>
      <w:tcPr>
        <w:tcBorders>
          <w:bottom w:val="single" w:sz="12" w:space="0" w:color="E7F4FF" w:themeColor="accent1" w:themeTint="99"/>
        </w:tcBorders>
      </w:tcPr>
    </w:tblStylePr>
    <w:tblStylePr w:type="lastRow">
      <w:rPr>
        <w:b/>
        <w:bCs/>
      </w:rPr>
      <w:tblPr/>
      <w:tcPr>
        <w:tcBorders>
          <w:top w:val="double" w:sz="2" w:space="0" w:color="E7F4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sz="4" w:space="0" w:color="8ABBFD" w:themeColor="accent2" w:themeTint="66"/>
        <w:left w:val="single" w:sz="4" w:space="0" w:color="8ABBFD" w:themeColor="accent2" w:themeTint="66"/>
        <w:bottom w:val="single" w:sz="4" w:space="0" w:color="8ABBFD" w:themeColor="accent2" w:themeTint="66"/>
        <w:right w:val="single" w:sz="4" w:space="0" w:color="8ABBFD" w:themeColor="accent2" w:themeTint="66"/>
        <w:insideH w:val="single" w:sz="4" w:space="0" w:color="8ABBFD" w:themeColor="accent2" w:themeTint="66"/>
        <w:insideV w:val="single" w:sz="4" w:space="0" w:color="8ABBFD" w:themeColor="accent2" w:themeTint="66"/>
      </w:tblBorders>
    </w:tblPr>
    <w:tblStylePr w:type="firstRow">
      <w:rPr>
        <w:b/>
        <w:bCs/>
      </w:rPr>
      <w:tblPr/>
      <w:tcPr>
        <w:tcBorders>
          <w:bottom w:val="single" w:sz="12" w:space="0" w:color="4F9AFC" w:themeColor="accent2" w:themeTint="99"/>
        </w:tcBorders>
      </w:tcPr>
    </w:tblStylePr>
    <w:tblStylePr w:type="lastRow">
      <w:rPr>
        <w:b/>
        <w:bCs/>
      </w:rPr>
      <w:tblPr/>
      <w:tcPr>
        <w:tcBorders>
          <w:top w:val="double" w:sz="2" w:space="0" w:color="4F9AF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sz="4" w:space="0" w:color="6365FD" w:themeColor="accent3" w:themeTint="66"/>
        <w:left w:val="single" w:sz="4" w:space="0" w:color="6365FD" w:themeColor="accent3" w:themeTint="66"/>
        <w:bottom w:val="single" w:sz="4" w:space="0" w:color="6365FD" w:themeColor="accent3" w:themeTint="66"/>
        <w:right w:val="single" w:sz="4" w:space="0" w:color="6365FD" w:themeColor="accent3" w:themeTint="66"/>
        <w:insideH w:val="single" w:sz="4" w:space="0" w:color="6365FD" w:themeColor="accent3" w:themeTint="66"/>
        <w:insideV w:val="single" w:sz="4" w:space="0" w:color="6365FD" w:themeColor="accent3" w:themeTint="66"/>
      </w:tblBorders>
    </w:tblPr>
    <w:tblStylePr w:type="firstRow">
      <w:rPr>
        <w:b/>
        <w:bCs/>
      </w:rPr>
      <w:tblPr/>
      <w:tcPr>
        <w:tcBorders>
          <w:bottom w:val="single" w:sz="12" w:space="0" w:color="1518FD" w:themeColor="accent3" w:themeTint="99"/>
        </w:tcBorders>
      </w:tcPr>
    </w:tblStylePr>
    <w:tblStylePr w:type="lastRow">
      <w:rPr>
        <w:b/>
        <w:bCs/>
      </w:rPr>
      <w:tblPr/>
      <w:tcPr>
        <w:tcBorders>
          <w:top w:val="double" w:sz="2" w:space="0" w:color="1518F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sz="4" w:space="0" w:color="FFC599" w:themeColor="accent4" w:themeTint="66"/>
        <w:left w:val="single" w:sz="4" w:space="0" w:color="FFC599" w:themeColor="accent4" w:themeTint="66"/>
        <w:bottom w:val="single" w:sz="4" w:space="0" w:color="FFC599" w:themeColor="accent4" w:themeTint="66"/>
        <w:right w:val="single" w:sz="4" w:space="0" w:color="FFC599" w:themeColor="accent4" w:themeTint="66"/>
        <w:insideH w:val="single" w:sz="4" w:space="0" w:color="FFC599" w:themeColor="accent4" w:themeTint="66"/>
        <w:insideV w:val="single" w:sz="4" w:space="0" w:color="FFC599" w:themeColor="accent4" w:themeTint="66"/>
      </w:tblBorders>
    </w:tblPr>
    <w:tblStylePr w:type="firstRow">
      <w:rPr>
        <w:b/>
        <w:bCs/>
      </w:rPr>
      <w:tblPr/>
      <w:tcPr>
        <w:tcBorders>
          <w:bottom w:val="single" w:sz="12" w:space="0" w:color="FFA866" w:themeColor="accent4" w:themeTint="99"/>
        </w:tcBorders>
      </w:tcPr>
    </w:tblStylePr>
    <w:tblStylePr w:type="lastRow">
      <w:rPr>
        <w:b/>
        <w:bCs/>
      </w:rPr>
      <w:tblPr/>
      <w:tcPr>
        <w:tcBorders>
          <w:top w:val="double" w:sz="2" w:space="0" w:color="FFA8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sz="4" w:space="0" w:color="8ABBFD" w:themeColor="accent5" w:themeTint="66"/>
        <w:left w:val="single" w:sz="4" w:space="0" w:color="8ABBFD" w:themeColor="accent5" w:themeTint="66"/>
        <w:bottom w:val="single" w:sz="4" w:space="0" w:color="8ABBFD" w:themeColor="accent5" w:themeTint="66"/>
        <w:right w:val="single" w:sz="4" w:space="0" w:color="8ABBFD" w:themeColor="accent5" w:themeTint="66"/>
        <w:insideH w:val="single" w:sz="4" w:space="0" w:color="8ABBFD" w:themeColor="accent5" w:themeTint="66"/>
        <w:insideV w:val="single" w:sz="4" w:space="0" w:color="8ABBFD" w:themeColor="accent5" w:themeTint="66"/>
      </w:tblBorders>
    </w:tblPr>
    <w:tblStylePr w:type="firstRow">
      <w:rPr>
        <w:b/>
        <w:bCs/>
      </w:rPr>
      <w:tblPr/>
      <w:tcPr>
        <w:tcBorders>
          <w:bottom w:val="single" w:sz="12" w:space="0" w:color="4F9AFC" w:themeColor="accent5" w:themeTint="99"/>
        </w:tcBorders>
      </w:tcPr>
    </w:tblStylePr>
    <w:tblStylePr w:type="lastRow">
      <w:rPr>
        <w:b/>
        <w:bCs/>
      </w:rPr>
      <w:tblPr/>
      <w:tcPr>
        <w:tcBorders>
          <w:top w:val="double" w:sz="2" w:space="0" w:color="4F9AF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sz="4" w:space="0" w:color="FFD799" w:themeColor="accent6" w:themeTint="66"/>
        <w:left w:val="single" w:sz="4" w:space="0" w:color="FFD799" w:themeColor="accent6" w:themeTint="66"/>
        <w:bottom w:val="single" w:sz="4" w:space="0" w:color="FFD799" w:themeColor="accent6" w:themeTint="66"/>
        <w:right w:val="single" w:sz="4" w:space="0" w:color="FFD799" w:themeColor="accent6" w:themeTint="66"/>
        <w:insideH w:val="single" w:sz="4" w:space="0" w:color="FFD799" w:themeColor="accent6" w:themeTint="66"/>
        <w:insideV w:val="single" w:sz="4" w:space="0" w:color="FFD799" w:themeColor="accent6" w:themeTint="66"/>
      </w:tblBorders>
    </w:tblPr>
    <w:tblStylePr w:type="firstRow">
      <w:rPr>
        <w:b/>
        <w:bCs/>
      </w:rPr>
      <w:tblPr/>
      <w:tcPr>
        <w:tcBorders>
          <w:bottom w:val="single" w:sz="12" w:space="0" w:color="FFC466" w:themeColor="accent6" w:themeTint="99"/>
        </w:tcBorders>
      </w:tcPr>
    </w:tblStylePr>
    <w:tblStylePr w:type="lastRow">
      <w:rPr>
        <w:b/>
        <w:bCs/>
      </w:rPr>
      <w:tblPr/>
      <w:tcPr>
        <w:tcBorders>
          <w:top w:val="double" w:sz="2" w:space="0" w:color="FFC4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sz="2" w:space="0" w:color="66BCFF" w:themeColor="text1" w:themeTint="99"/>
        <w:bottom w:val="single" w:sz="2" w:space="0" w:color="66BCFF" w:themeColor="text1" w:themeTint="99"/>
        <w:insideH w:val="single" w:sz="2" w:space="0" w:color="66BCFF" w:themeColor="text1" w:themeTint="99"/>
        <w:insideV w:val="single" w:sz="2" w:space="0" w:color="66BCFF" w:themeColor="text1" w:themeTint="99"/>
      </w:tblBorders>
    </w:tblPr>
    <w:tblStylePr w:type="firstRow">
      <w:rPr>
        <w:b/>
        <w:bCs/>
      </w:rPr>
      <w:tblPr/>
      <w:tcPr>
        <w:tcBorders>
          <w:top w:val="nil"/>
          <w:bottom w:val="single" w:sz="12" w:space="0" w:color="66BCFF" w:themeColor="text1" w:themeTint="99"/>
          <w:insideH w:val="nil"/>
          <w:insideV w:val="nil"/>
        </w:tcBorders>
        <w:shd w:val="clear" w:color="auto" w:fill="010374" w:themeFill="background1"/>
      </w:tcPr>
    </w:tblStylePr>
    <w:tblStylePr w:type="lastRow">
      <w:rPr>
        <w:b/>
        <w:bCs/>
      </w:rPr>
      <w:tblPr/>
      <w:tcPr>
        <w:tcBorders>
          <w:top w:val="double" w:sz="2" w:space="0" w:color="66BCFF" w:themeColor="text1" w:themeTint="99"/>
          <w:bottom w:val="nil"/>
          <w:insideH w:val="nil"/>
          <w:insideV w:val="nil"/>
        </w:tcBorders>
        <w:shd w:val="clear" w:color="auto" w:fill="010374" w:themeFill="background1"/>
      </w:tcPr>
    </w:tblStylePr>
    <w:tblStylePr w:type="firstCol">
      <w:rPr>
        <w:b/>
        <w:bCs/>
      </w:rPr>
    </w:tblStylePr>
    <w:tblStylePr w:type="lastCol">
      <w:rPr>
        <w:b/>
        <w:bCs/>
      </w:rPr>
    </w:tblStylePr>
    <w:tblStylePr w:type="band1Vert">
      <w:tblPr/>
      <w:tcPr>
        <w:shd w:val="clear" w:color="auto" w:fill="CCE8FF" w:themeFill="text1" w:themeFillTint="33"/>
      </w:tcPr>
    </w:tblStylePr>
    <w:tblStylePr w:type="band1Horz">
      <w:tblPr/>
      <w:tcPr>
        <w:shd w:val="clear" w:color="auto" w:fill="CCE8FF"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sz="2" w:space="0" w:color="E7F4FF" w:themeColor="accent1" w:themeTint="99"/>
        <w:bottom w:val="single" w:sz="2" w:space="0" w:color="E7F4FF" w:themeColor="accent1" w:themeTint="99"/>
        <w:insideH w:val="single" w:sz="2" w:space="0" w:color="E7F4FF" w:themeColor="accent1" w:themeTint="99"/>
        <w:insideV w:val="single" w:sz="2" w:space="0" w:color="E7F4FF" w:themeColor="accent1" w:themeTint="99"/>
      </w:tblBorders>
    </w:tblPr>
    <w:tblStylePr w:type="firstRow">
      <w:rPr>
        <w:b/>
        <w:bCs/>
      </w:rPr>
      <w:tblPr/>
      <w:tcPr>
        <w:tcBorders>
          <w:top w:val="nil"/>
          <w:bottom w:val="single" w:sz="12" w:space="0" w:color="E7F4FF" w:themeColor="accent1" w:themeTint="99"/>
          <w:insideH w:val="nil"/>
          <w:insideV w:val="nil"/>
        </w:tcBorders>
        <w:shd w:val="clear" w:color="auto" w:fill="010374" w:themeFill="background1"/>
      </w:tcPr>
    </w:tblStylePr>
    <w:tblStylePr w:type="lastRow">
      <w:rPr>
        <w:b/>
        <w:bCs/>
      </w:rPr>
      <w:tblPr/>
      <w:tcPr>
        <w:tcBorders>
          <w:top w:val="double" w:sz="2" w:space="0" w:color="E7F4FF" w:themeColor="accent1" w:themeTint="99"/>
          <w:bottom w:val="nil"/>
          <w:insideH w:val="nil"/>
          <w:insideV w:val="nil"/>
        </w:tcBorders>
        <w:shd w:val="clear" w:color="auto" w:fill="010374" w:themeFill="background1"/>
      </w:tcPr>
    </w:tblStylePr>
    <w:tblStylePr w:type="firstCol">
      <w:rPr>
        <w:b/>
        <w:bCs/>
      </w:rPr>
    </w:tblStylePr>
    <w:tblStylePr w:type="lastCol">
      <w:rPr>
        <w:b/>
        <w:bCs/>
      </w:rPr>
    </w:tblStylePr>
    <w:tblStylePr w:type="band1Vert">
      <w:tblPr/>
      <w:tcPr>
        <w:shd w:val="clear" w:color="auto" w:fill="F7FBFF" w:themeFill="accent1" w:themeFillTint="33"/>
      </w:tcPr>
    </w:tblStylePr>
    <w:tblStylePr w:type="band1Horz">
      <w:tblPr/>
      <w:tcPr>
        <w:shd w:val="clear" w:color="auto" w:fill="F7FBFF"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sz="2" w:space="0" w:color="4F9AFC" w:themeColor="accent2" w:themeTint="99"/>
        <w:bottom w:val="single" w:sz="2" w:space="0" w:color="4F9AFC" w:themeColor="accent2" w:themeTint="99"/>
        <w:insideH w:val="single" w:sz="2" w:space="0" w:color="4F9AFC" w:themeColor="accent2" w:themeTint="99"/>
        <w:insideV w:val="single" w:sz="2" w:space="0" w:color="4F9AFC" w:themeColor="accent2" w:themeTint="99"/>
      </w:tblBorders>
    </w:tblPr>
    <w:tblStylePr w:type="firstRow">
      <w:rPr>
        <w:b/>
        <w:bCs/>
      </w:rPr>
      <w:tblPr/>
      <w:tcPr>
        <w:tcBorders>
          <w:top w:val="nil"/>
          <w:bottom w:val="single" w:sz="12" w:space="0" w:color="4F9AFC" w:themeColor="accent2" w:themeTint="99"/>
          <w:insideH w:val="nil"/>
          <w:insideV w:val="nil"/>
        </w:tcBorders>
        <w:shd w:val="clear" w:color="auto" w:fill="010374" w:themeFill="background1"/>
      </w:tcPr>
    </w:tblStylePr>
    <w:tblStylePr w:type="lastRow">
      <w:rPr>
        <w:b/>
        <w:bCs/>
      </w:rPr>
      <w:tblPr/>
      <w:tcPr>
        <w:tcBorders>
          <w:top w:val="double" w:sz="2" w:space="0" w:color="4F9AFC" w:themeColor="accent2" w:themeTint="99"/>
          <w:bottom w:val="nil"/>
          <w:insideH w:val="nil"/>
          <w:insideV w:val="nil"/>
        </w:tcBorders>
        <w:shd w:val="clear" w:color="auto" w:fill="010374" w:themeFill="background1"/>
      </w:tcPr>
    </w:tblStylePr>
    <w:tblStylePr w:type="firstCol">
      <w:rPr>
        <w:b/>
        <w:bCs/>
      </w:rPr>
    </w:tblStylePr>
    <w:tblStylePr w:type="lastCol">
      <w:rPr>
        <w:b/>
        <w:bCs/>
      </w:rPr>
    </w:tblStylePr>
    <w:tblStylePr w:type="band1Vert">
      <w:tblPr/>
      <w:tcPr>
        <w:shd w:val="clear" w:color="auto" w:fill="C4DDFE" w:themeFill="accent2" w:themeFillTint="33"/>
      </w:tcPr>
    </w:tblStylePr>
    <w:tblStylePr w:type="band1Horz">
      <w:tblPr/>
      <w:tcPr>
        <w:shd w:val="clear" w:color="auto" w:fill="C4DDFE"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sz="2" w:space="0" w:color="1518FD" w:themeColor="accent3" w:themeTint="99"/>
        <w:bottom w:val="single" w:sz="2" w:space="0" w:color="1518FD" w:themeColor="accent3" w:themeTint="99"/>
        <w:insideH w:val="single" w:sz="2" w:space="0" w:color="1518FD" w:themeColor="accent3" w:themeTint="99"/>
        <w:insideV w:val="single" w:sz="2" w:space="0" w:color="1518FD" w:themeColor="accent3" w:themeTint="99"/>
      </w:tblBorders>
    </w:tblPr>
    <w:tblStylePr w:type="firstRow">
      <w:rPr>
        <w:b/>
        <w:bCs/>
      </w:rPr>
      <w:tblPr/>
      <w:tcPr>
        <w:tcBorders>
          <w:top w:val="nil"/>
          <w:bottom w:val="single" w:sz="12" w:space="0" w:color="1518FD" w:themeColor="accent3" w:themeTint="99"/>
          <w:insideH w:val="nil"/>
          <w:insideV w:val="nil"/>
        </w:tcBorders>
        <w:shd w:val="clear" w:color="auto" w:fill="010374" w:themeFill="background1"/>
      </w:tcPr>
    </w:tblStylePr>
    <w:tblStylePr w:type="lastRow">
      <w:rPr>
        <w:b/>
        <w:bCs/>
      </w:rPr>
      <w:tblPr/>
      <w:tcPr>
        <w:tcBorders>
          <w:top w:val="double" w:sz="2" w:space="0" w:color="1518FD" w:themeColor="accent3" w:themeTint="99"/>
          <w:bottom w:val="nil"/>
          <w:insideH w:val="nil"/>
          <w:insideV w:val="nil"/>
        </w:tcBorders>
        <w:shd w:val="clear" w:color="auto" w:fill="010374" w:themeFill="background1"/>
      </w:tcPr>
    </w:tblStylePr>
    <w:tblStylePr w:type="firstCol">
      <w:rPr>
        <w:b/>
        <w:bCs/>
      </w:rPr>
    </w:tblStylePr>
    <w:tblStylePr w:type="lastCol">
      <w:rPr>
        <w:b/>
        <w:bCs/>
      </w:rPr>
    </w:tblStylePr>
    <w:tblStylePr w:type="band1Vert">
      <w:tblPr/>
      <w:tcPr>
        <w:shd w:val="clear" w:color="auto" w:fill="B1B2FE" w:themeFill="accent3" w:themeFillTint="33"/>
      </w:tcPr>
    </w:tblStylePr>
    <w:tblStylePr w:type="band1Horz">
      <w:tblPr/>
      <w:tcPr>
        <w:shd w:val="clear" w:color="auto" w:fill="B1B2FE"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sz="2" w:space="0" w:color="FFA866" w:themeColor="accent4" w:themeTint="99"/>
        <w:bottom w:val="single" w:sz="2" w:space="0" w:color="FFA866" w:themeColor="accent4" w:themeTint="99"/>
        <w:insideH w:val="single" w:sz="2" w:space="0" w:color="FFA866" w:themeColor="accent4" w:themeTint="99"/>
        <w:insideV w:val="single" w:sz="2" w:space="0" w:color="FFA866" w:themeColor="accent4" w:themeTint="99"/>
      </w:tblBorders>
    </w:tblPr>
    <w:tblStylePr w:type="firstRow">
      <w:rPr>
        <w:b/>
        <w:bCs/>
      </w:rPr>
      <w:tblPr/>
      <w:tcPr>
        <w:tcBorders>
          <w:top w:val="nil"/>
          <w:bottom w:val="single" w:sz="12" w:space="0" w:color="FFA866" w:themeColor="accent4" w:themeTint="99"/>
          <w:insideH w:val="nil"/>
          <w:insideV w:val="nil"/>
        </w:tcBorders>
        <w:shd w:val="clear" w:color="auto" w:fill="010374" w:themeFill="background1"/>
      </w:tcPr>
    </w:tblStylePr>
    <w:tblStylePr w:type="lastRow">
      <w:rPr>
        <w:b/>
        <w:bCs/>
      </w:rPr>
      <w:tblPr/>
      <w:tcPr>
        <w:tcBorders>
          <w:top w:val="double" w:sz="2" w:space="0" w:color="FFA866" w:themeColor="accent4" w:themeTint="99"/>
          <w:bottom w:val="nil"/>
          <w:insideH w:val="nil"/>
          <w:insideV w:val="nil"/>
        </w:tcBorders>
        <w:shd w:val="clear" w:color="auto" w:fill="010374" w:themeFill="background1"/>
      </w:tcPr>
    </w:tblStylePr>
    <w:tblStylePr w:type="firstCol">
      <w:rPr>
        <w:b/>
        <w:bCs/>
      </w:rPr>
    </w:tblStylePr>
    <w:tblStylePr w:type="lastCol">
      <w:rPr>
        <w:b/>
        <w:bCs/>
      </w:rPr>
    </w:tblStylePr>
    <w:tblStylePr w:type="band1Vert">
      <w:tblPr/>
      <w:tcPr>
        <w:shd w:val="clear" w:color="auto" w:fill="FFE2CC" w:themeFill="accent4" w:themeFillTint="33"/>
      </w:tcPr>
    </w:tblStylePr>
    <w:tblStylePr w:type="band1Horz">
      <w:tblPr/>
      <w:tcPr>
        <w:shd w:val="clear" w:color="auto" w:fill="FFE2CC"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sz="2" w:space="0" w:color="4F9AFC" w:themeColor="accent5" w:themeTint="99"/>
        <w:bottom w:val="single" w:sz="2" w:space="0" w:color="4F9AFC" w:themeColor="accent5" w:themeTint="99"/>
        <w:insideH w:val="single" w:sz="2" w:space="0" w:color="4F9AFC" w:themeColor="accent5" w:themeTint="99"/>
        <w:insideV w:val="single" w:sz="2" w:space="0" w:color="4F9AFC" w:themeColor="accent5" w:themeTint="99"/>
      </w:tblBorders>
    </w:tblPr>
    <w:tblStylePr w:type="firstRow">
      <w:rPr>
        <w:b/>
        <w:bCs/>
      </w:rPr>
      <w:tblPr/>
      <w:tcPr>
        <w:tcBorders>
          <w:top w:val="nil"/>
          <w:bottom w:val="single" w:sz="12" w:space="0" w:color="4F9AFC" w:themeColor="accent5" w:themeTint="99"/>
          <w:insideH w:val="nil"/>
          <w:insideV w:val="nil"/>
        </w:tcBorders>
        <w:shd w:val="clear" w:color="auto" w:fill="010374" w:themeFill="background1"/>
      </w:tcPr>
    </w:tblStylePr>
    <w:tblStylePr w:type="lastRow">
      <w:rPr>
        <w:b/>
        <w:bCs/>
      </w:rPr>
      <w:tblPr/>
      <w:tcPr>
        <w:tcBorders>
          <w:top w:val="double" w:sz="2" w:space="0" w:color="4F9AFC" w:themeColor="accent5" w:themeTint="99"/>
          <w:bottom w:val="nil"/>
          <w:insideH w:val="nil"/>
          <w:insideV w:val="nil"/>
        </w:tcBorders>
        <w:shd w:val="clear" w:color="auto" w:fill="010374" w:themeFill="background1"/>
      </w:tcPr>
    </w:tblStylePr>
    <w:tblStylePr w:type="firstCol">
      <w:rPr>
        <w:b/>
        <w:bCs/>
      </w:rPr>
    </w:tblStylePr>
    <w:tblStylePr w:type="lastCol">
      <w:rPr>
        <w:b/>
        <w:bCs/>
      </w:rPr>
    </w:tblStylePr>
    <w:tblStylePr w:type="band1Vert">
      <w:tblPr/>
      <w:tcPr>
        <w:shd w:val="clear" w:color="auto" w:fill="C4DDFE" w:themeFill="accent5" w:themeFillTint="33"/>
      </w:tcPr>
    </w:tblStylePr>
    <w:tblStylePr w:type="band1Horz">
      <w:tblPr/>
      <w:tcPr>
        <w:shd w:val="clear" w:color="auto" w:fill="C4DDFE"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sz="2" w:space="0" w:color="FFC466" w:themeColor="accent6" w:themeTint="99"/>
        <w:bottom w:val="single" w:sz="2" w:space="0" w:color="FFC466" w:themeColor="accent6" w:themeTint="99"/>
        <w:insideH w:val="single" w:sz="2" w:space="0" w:color="FFC466" w:themeColor="accent6" w:themeTint="99"/>
        <w:insideV w:val="single" w:sz="2" w:space="0" w:color="FFC466" w:themeColor="accent6" w:themeTint="99"/>
      </w:tblBorders>
    </w:tblPr>
    <w:tblStylePr w:type="firstRow">
      <w:rPr>
        <w:b/>
        <w:bCs/>
      </w:rPr>
      <w:tblPr/>
      <w:tcPr>
        <w:tcBorders>
          <w:top w:val="nil"/>
          <w:bottom w:val="single" w:sz="12" w:space="0" w:color="FFC466" w:themeColor="accent6" w:themeTint="99"/>
          <w:insideH w:val="nil"/>
          <w:insideV w:val="nil"/>
        </w:tcBorders>
        <w:shd w:val="clear" w:color="auto" w:fill="010374" w:themeFill="background1"/>
      </w:tcPr>
    </w:tblStylePr>
    <w:tblStylePr w:type="lastRow">
      <w:rPr>
        <w:b/>
        <w:bCs/>
      </w:rPr>
      <w:tblPr/>
      <w:tcPr>
        <w:tcBorders>
          <w:top w:val="double" w:sz="2" w:space="0" w:color="FFC466" w:themeColor="accent6" w:themeTint="99"/>
          <w:bottom w:val="nil"/>
          <w:insideH w:val="nil"/>
          <w:insideV w:val="nil"/>
        </w:tcBorders>
        <w:shd w:val="clear" w:color="auto" w:fill="010374" w:themeFill="background1"/>
      </w:tcPr>
    </w:tblStylePr>
    <w:tblStylePr w:type="firstCol">
      <w:rPr>
        <w:b/>
        <w:bCs/>
      </w:rPr>
    </w:tblStylePr>
    <w:tblStylePr w:type="lastCol">
      <w:rPr>
        <w:b/>
        <w:bCs/>
      </w:rPr>
    </w:tblStylePr>
    <w:tblStylePr w:type="band1Vert">
      <w:tblPr/>
      <w:tcPr>
        <w:shd w:val="clear" w:color="auto" w:fill="FFEBCC" w:themeFill="accent6" w:themeFillTint="33"/>
      </w:tcPr>
    </w:tblStylePr>
    <w:tblStylePr w:type="band1Horz">
      <w:tblPr/>
      <w:tcPr>
        <w:shd w:val="clear" w:color="auto" w:fill="FFEBCC"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sz="4" w:space="0" w:color="66BCFF" w:themeColor="text1" w:themeTint="99"/>
        <w:left w:val="single" w:sz="4" w:space="0" w:color="66BCFF" w:themeColor="text1" w:themeTint="99"/>
        <w:bottom w:val="single" w:sz="4" w:space="0" w:color="66BCFF" w:themeColor="text1" w:themeTint="99"/>
        <w:right w:val="single" w:sz="4" w:space="0" w:color="66BCFF" w:themeColor="text1" w:themeTint="99"/>
        <w:insideH w:val="single" w:sz="4" w:space="0" w:color="66BCFF" w:themeColor="text1" w:themeTint="99"/>
        <w:insideV w:val="single" w:sz="4" w:space="0" w:color="66BCFF" w:themeColor="text1"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CCE8FF" w:themeFill="text1" w:themeFillTint="33"/>
      </w:tcPr>
    </w:tblStylePr>
    <w:tblStylePr w:type="band1Horz">
      <w:tblPr/>
      <w:tcPr>
        <w:shd w:val="clear" w:color="auto" w:fill="CCE8FF" w:themeFill="text1" w:themeFillTint="33"/>
      </w:tcPr>
    </w:tblStylePr>
    <w:tblStylePr w:type="neCell">
      <w:tblPr/>
      <w:tcPr>
        <w:tcBorders>
          <w:bottom w:val="single" w:sz="4" w:space="0" w:color="66BCFF" w:themeColor="text1" w:themeTint="99"/>
        </w:tcBorders>
      </w:tcPr>
    </w:tblStylePr>
    <w:tblStylePr w:type="nwCell">
      <w:tblPr/>
      <w:tcPr>
        <w:tcBorders>
          <w:bottom w:val="single" w:sz="4" w:space="0" w:color="66BCFF" w:themeColor="text1" w:themeTint="99"/>
        </w:tcBorders>
      </w:tcPr>
    </w:tblStylePr>
    <w:tblStylePr w:type="seCell">
      <w:tblPr/>
      <w:tcPr>
        <w:tcBorders>
          <w:top w:val="single" w:sz="4" w:space="0" w:color="66BCFF" w:themeColor="text1" w:themeTint="99"/>
        </w:tcBorders>
      </w:tcPr>
    </w:tblStylePr>
    <w:tblStylePr w:type="swCell">
      <w:tblPr/>
      <w:tcPr>
        <w:tcBorders>
          <w:top w:val="single" w:sz="4" w:space="0" w:color="66BCFF" w:themeColor="text1" w:themeTint="99"/>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sz="4" w:space="0" w:color="E7F4FF" w:themeColor="accent1" w:themeTint="99"/>
        <w:left w:val="single" w:sz="4" w:space="0" w:color="E7F4FF" w:themeColor="accent1" w:themeTint="99"/>
        <w:bottom w:val="single" w:sz="4" w:space="0" w:color="E7F4FF" w:themeColor="accent1" w:themeTint="99"/>
        <w:right w:val="single" w:sz="4" w:space="0" w:color="E7F4FF" w:themeColor="accent1" w:themeTint="99"/>
        <w:insideH w:val="single" w:sz="4" w:space="0" w:color="E7F4FF" w:themeColor="accent1" w:themeTint="99"/>
        <w:insideV w:val="single" w:sz="4" w:space="0" w:color="E7F4FF" w:themeColor="accent1"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F7FBFF" w:themeFill="accent1" w:themeFillTint="33"/>
      </w:tcPr>
    </w:tblStylePr>
    <w:tblStylePr w:type="band1Horz">
      <w:tblPr/>
      <w:tcPr>
        <w:shd w:val="clear" w:color="auto" w:fill="F7FBFF" w:themeFill="accent1" w:themeFillTint="33"/>
      </w:tcPr>
    </w:tblStylePr>
    <w:tblStylePr w:type="neCell">
      <w:tblPr/>
      <w:tcPr>
        <w:tcBorders>
          <w:bottom w:val="single" w:sz="4" w:space="0" w:color="E7F4FF" w:themeColor="accent1" w:themeTint="99"/>
        </w:tcBorders>
      </w:tcPr>
    </w:tblStylePr>
    <w:tblStylePr w:type="nwCell">
      <w:tblPr/>
      <w:tcPr>
        <w:tcBorders>
          <w:bottom w:val="single" w:sz="4" w:space="0" w:color="E7F4FF" w:themeColor="accent1" w:themeTint="99"/>
        </w:tcBorders>
      </w:tcPr>
    </w:tblStylePr>
    <w:tblStylePr w:type="seCell">
      <w:tblPr/>
      <w:tcPr>
        <w:tcBorders>
          <w:top w:val="single" w:sz="4" w:space="0" w:color="E7F4FF" w:themeColor="accent1" w:themeTint="99"/>
        </w:tcBorders>
      </w:tcPr>
    </w:tblStylePr>
    <w:tblStylePr w:type="swCell">
      <w:tblPr/>
      <w:tcPr>
        <w:tcBorders>
          <w:top w:val="single" w:sz="4" w:space="0" w:color="E7F4FF" w:themeColor="accent1" w:themeTint="99"/>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sz="4" w:space="0" w:color="4F9AFC" w:themeColor="accent2" w:themeTint="99"/>
        <w:left w:val="single" w:sz="4" w:space="0" w:color="4F9AFC" w:themeColor="accent2" w:themeTint="99"/>
        <w:bottom w:val="single" w:sz="4" w:space="0" w:color="4F9AFC" w:themeColor="accent2" w:themeTint="99"/>
        <w:right w:val="single" w:sz="4" w:space="0" w:color="4F9AFC" w:themeColor="accent2" w:themeTint="99"/>
        <w:insideH w:val="single" w:sz="4" w:space="0" w:color="4F9AFC" w:themeColor="accent2" w:themeTint="99"/>
        <w:insideV w:val="single" w:sz="4" w:space="0" w:color="4F9AFC" w:themeColor="accent2"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C4DDFE" w:themeFill="accent2" w:themeFillTint="33"/>
      </w:tcPr>
    </w:tblStylePr>
    <w:tblStylePr w:type="band1Horz">
      <w:tblPr/>
      <w:tcPr>
        <w:shd w:val="clear" w:color="auto" w:fill="C4DDFE" w:themeFill="accent2" w:themeFillTint="33"/>
      </w:tcPr>
    </w:tblStylePr>
    <w:tblStylePr w:type="neCell">
      <w:tblPr/>
      <w:tcPr>
        <w:tcBorders>
          <w:bottom w:val="single" w:sz="4" w:space="0" w:color="4F9AFC" w:themeColor="accent2" w:themeTint="99"/>
        </w:tcBorders>
      </w:tcPr>
    </w:tblStylePr>
    <w:tblStylePr w:type="nwCell">
      <w:tblPr/>
      <w:tcPr>
        <w:tcBorders>
          <w:bottom w:val="single" w:sz="4" w:space="0" w:color="4F9AFC" w:themeColor="accent2" w:themeTint="99"/>
        </w:tcBorders>
      </w:tcPr>
    </w:tblStylePr>
    <w:tblStylePr w:type="seCell">
      <w:tblPr/>
      <w:tcPr>
        <w:tcBorders>
          <w:top w:val="single" w:sz="4" w:space="0" w:color="4F9AFC" w:themeColor="accent2" w:themeTint="99"/>
        </w:tcBorders>
      </w:tcPr>
    </w:tblStylePr>
    <w:tblStylePr w:type="swCell">
      <w:tblPr/>
      <w:tcPr>
        <w:tcBorders>
          <w:top w:val="single" w:sz="4" w:space="0" w:color="4F9AFC" w:themeColor="accent2" w:themeTint="99"/>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sz="4" w:space="0" w:color="1518FD" w:themeColor="accent3" w:themeTint="99"/>
        <w:left w:val="single" w:sz="4" w:space="0" w:color="1518FD" w:themeColor="accent3" w:themeTint="99"/>
        <w:bottom w:val="single" w:sz="4" w:space="0" w:color="1518FD" w:themeColor="accent3" w:themeTint="99"/>
        <w:right w:val="single" w:sz="4" w:space="0" w:color="1518FD" w:themeColor="accent3" w:themeTint="99"/>
        <w:insideH w:val="single" w:sz="4" w:space="0" w:color="1518FD" w:themeColor="accent3" w:themeTint="99"/>
        <w:insideV w:val="single" w:sz="4" w:space="0" w:color="1518FD" w:themeColor="accent3"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B1B2FE" w:themeFill="accent3" w:themeFillTint="33"/>
      </w:tcPr>
    </w:tblStylePr>
    <w:tblStylePr w:type="band1Horz">
      <w:tblPr/>
      <w:tcPr>
        <w:shd w:val="clear" w:color="auto" w:fill="B1B2FE" w:themeFill="accent3" w:themeFillTint="33"/>
      </w:tcPr>
    </w:tblStylePr>
    <w:tblStylePr w:type="neCell">
      <w:tblPr/>
      <w:tcPr>
        <w:tcBorders>
          <w:bottom w:val="single" w:sz="4" w:space="0" w:color="1518FD" w:themeColor="accent3" w:themeTint="99"/>
        </w:tcBorders>
      </w:tcPr>
    </w:tblStylePr>
    <w:tblStylePr w:type="nwCell">
      <w:tblPr/>
      <w:tcPr>
        <w:tcBorders>
          <w:bottom w:val="single" w:sz="4" w:space="0" w:color="1518FD" w:themeColor="accent3" w:themeTint="99"/>
        </w:tcBorders>
      </w:tcPr>
    </w:tblStylePr>
    <w:tblStylePr w:type="seCell">
      <w:tblPr/>
      <w:tcPr>
        <w:tcBorders>
          <w:top w:val="single" w:sz="4" w:space="0" w:color="1518FD" w:themeColor="accent3" w:themeTint="99"/>
        </w:tcBorders>
      </w:tcPr>
    </w:tblStylePr>
    <w:tblStylePr w:type="swCell">
      <w:tblPr/>
      <w:tcPr>
        <w:tcBorders>
          <w:top w:val="single" w:sz="4" w:space="0" w:color="1518FD" w:themeColor="accent3" w:themeTint="99"/>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sz="4" w:space="0" w:color="FFA866" w:themeColor="accent4" w:themeTint="99"/>
        <w:left w:val="single" w:sz="4" w:space="0" w:color="FFA866" w:themeColor="accent4" w:themeTint="99"/>
        <w:bottom w:val="single" w:sz="4" w:space="0" w:color="FFA866" w:themeColor="accent4" w:themeTint="99"/>
        <w:right w:val="single" w:sz="4" w:space="0" w:color="FFA866" w:themeColor="accent4" w:themeTint="99"/>
        <w:insideH w:val="single" w:sz="4" w:space="0" w:color="FFA866" w:themeColor="accent4" w:themeTint="99"/>
        <w:insideV w:val="single" w:sz="4" w:space="0" w:color="FFA866" w:themeColor="accent4"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FFE2CC" w:themeFill="accent4" w:themeFillTint="33"/>
      </w:tcPr>
    </w:tblStylePr>
    <w:tblStylePr w:type="band1Horz">
      <w:tblPr/>
      <w:tcPr>
        <w:shd w:val="clear" w:color="auto" w:fill="FFE2CC" w:themeFill="accent4" w:themeFillTint="33"/>
      </w:tcPr>
    </w:tblStylePr>
    <w:tblStylePr w:type="neCell">
      <w:tblPr/>
      <w:tcPr>
        <w:tcBorders>
          <w:bottom w:val="single" w:sz="4" w:space="0" w:color="FFA866" w:themeColor="accent4" w:themeTint="99"/>
        </w:tcBorders>
      </w:tcPr>
    </w:tblStylePr>
    <w:tblStylePr w:type="nwCell">
      <w:tblPr/>
      <w:tcPr>
        <w:tcBorders>
          <w:bottom w:val="single" w:sz="4" w:space="0" w:color="FFA866" w:themeColor="accent4" w:themeTint="99"/>
        </w:tcBorders>
      </w:tcPr>
    </w:tblStylePr>
    <w:tblStylePr w:type="seCell">
      <w:tblPr/>
      <w:tcPr>
        <w:tcBorders>
          <w:top w:val="single" w:sz="4" w:space="0" w:color="FFA866" w:themeColor="accent4" w:themeTint="99"/>
        </w:tcBorders>
      </w:tcPr>
    </w:tblStylePr>
    <w:tblStylePr w:type="swCell">
      <w:tblPr/>
      <w:tcPr>
        <w:tcBorders>
          <w:top w:val="single" w:sz="4" w:space="0" w:color="FFA866" w:themeColor="accent4" w:themeTint="99"/>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sz="4" w:space="0" w:color="4F9AFC" w:themeColor="accent5" w:themeTint="99"/>
        <w:left w:val="single" w:sz="4" w:space="0" w:color="4F9AFC" w:themeColor="accent5" w:themeTint="99"/>
        <w:bottom w:val="single" w:sz="4" w:space="0" w:color="4F9AFC" w:themeColor="accent5" w:themeTint="99"/>
        <w:right w:val="single" w:sz="4" w:space="0" w:color="4F9AFC" w:themeColor="accent5" w:themeTint="99"/>
        <w:insideH w:val="single" w:sz="4" w:space="0" w:color="4F9AFC" w:themeColor="accent5" w:themeTint="99"/>
        <w:insideV w:val="single" w:sz="4" w:space="0" w:color="4F9AFC" w:themeColor="accent5"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C4DDFE" w:themeFill="accent5" w:themeFillTint="33"/>
      </w:tcPr>
    </w:tblStylePr>
    <w:tblStylePr w:type="band1Horz">
      <w:tblPr/>
      <w:tcPr>
        <w:shd w:val="clear" w:color="auto" w:fill="C4DDFE" w:themeFill="accent5" w:themeFillTint="33"/>
      </w:tcPr>
    </w:tblStylePr>
    <w:tblStylePr w:type="neCell">
      <w:tblPr/>
      <w:tcPr>
        <w:tcBorders>
          <w:bottom w:val="single" w:sz="4" w:space="0" w:color="4F9AFC" w:themeColor="accent5" w:themeTint="99"/>
        </w:tcBorders>
      </w:tcPr>
    </w:tblStylePr>
    <w:tblStylePr w:type="nwCell">
      <w:tblPr/>
      <w:tcPr>
        <w:tcBorders>
          <w:bottom w:val="single" w:sz="4" w:space="0" w:color="4F9AFC" w:themeColor="accent5" w:themeTint="99"/>
        </w:tcBorders>
      </w:tcPr>
    </w:tblStylePr>
    <w:tblStylePr w:type="seCell">
      <w:tblPr/>
      <w:tcPr>
        <w:tcBorders>
          <w:top w:val="single" w:sz="4" w:space="0" w:color="4F9AFC" w:themeColor="accent5" w:themeTint="99"/>
        </w:tcBorders>
      </w:tcPr>
    </w:tblStylePr>
    <w:tblStylePr w:type="swCell">
      <w:tblPr/>
      <w:tcPr>
        <w:tcBorders>
          <w:top w:val="single" w:sz="4" w:space="0" w:color="4F9AFC" w:themeColor="accent5" w:themeTint="99"/>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sz="4" w:space="0" w:color="FFC466" w:themeColor="accent6" w:themeTint="99"/>
        <w:left w:val="single" w:sz="4" w:space="0" w:color="FFC466" w:themeColor="accent6" w:themeTint="99"/>
        <w:bottom w:val="single" w:sz="4" w:space="0" w:color="FFC466" w:themeColor="accent6" w:themeTint="99"/>
        <w:right w:val="single" w:sz="4" w:space="0" w:color="FFC466" w:themeColor="accent6" w:themeTint="99"/>
        <w:insideH w:val="single" w:sz="4" w:space="0" w:color="FFC466" w:themeColor="accent6" w:themeTint="99"/>
        <w:insideV w:val="single" w:sz="4" w:space="0" w:color="FFC466" w:themeColor="accent6"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FFEBCC" w:themeFill="accent6" w:themeFillTint="33"/>
      </w:tcPr>
    </w:tblStylePr>
    <w:tblStylePr w:type="band1Horz">
      <w:tblPr/>
      <w:tcPr>
        <w:shd w:val="clear" w:color="auto" w:fill="FFEBCC" w:themeFill="accent6" w:themeFillTint="33"/>
      </w:tcPr>
    </w:tblStylePr>
    <w:tblStylePr w:type="neCell">
      <w:tblPr/>
      <w:tcPr>
        <w:tcBorders>
          <w:bottom w:val="single" w:sz="4" w:space="0" w:color="FFC466" w:themeColor="accent6" w:themeTint="99"/>
        </w:tcBorders>
      </w:tcPr>
    </w:tblStylePr>
    <w:tblStylePr w:type="nwCell">
      <w:tblPr/>
      <w:tcPr>
        <w:tcBorders>
          <w:bottom w:val="single" w:sz="4" w:space="0" w:color="FFC466" w:themeColor="accent6" w:themeTint="99"/>
        </w:tcBorders>
      </w:tcPr>
    </w:tblStylePr>
    <w:tblStylePr w:type="seCell">
      <w:tblPr/>
      <w:tcPr>
        <w:tcBorders>
          <w:top w:val="single" w:sz="4" w:space="0" w:color="FFC466" w:themeColor="accent6" w:themeTint="99"/>
        </w:tcBorders>
      </w:tcPr>
    </w:tblStylePr>
    <w:tblStylePr w:type="swCell">
      <w:tblPr/>
      <w:tcPr>
        <w:tcBorders>
          <w:top w:val="single" w:sz="4" w:space="0" w:color="FFC466" w:themeColor="accent6" w:themeTint="99"/>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sz="4" w:space="0" w:color="66BCFF" w:themeColor="text1" w:themeTint="99"/>
        <w:left w:val="single" w:sz="4" w:space="0" w:color="66BCFF" w:themeColor="text1" w:themeTint="99"/>
        <w:bottom w:val="single" w:sz="4" w:space="0" w:color="66BCFF" w:themeColor="text1" w:themeTint="99"/>
        <w:right w:val="single" w:sz="4" w:space="0" w:color="66BCFF" w:themeColor="text1" w:themeTint="99"/>
        <w:insideH w:val="single" w:sz="4" w:space="0" w:color="66BCFF" w:themeColor="text1" w:themeTint="99"/>
        <w:insideV w:val="single" w:sz="4" w:space="0" w:color="66BCFF" w:themeColor="text1" w:themeTint="99"/>
      </w:tblBorders>
    </w:tblPr>
    <w:tblStylePr w:type="firstRow">
      <w:rPr>
        <w:b/>
        <w:bCs/>
        <w:color w:val="010374" w:themeColor="background1"/>
      </w:rPr>
      <w:tblPr/>
      <w:tcPr>
        <w:tcBorders>
          <w:top w:val="single" w:sz="4" w:space="0" w:color="0090FF" w:themeColor="text1"/>
          <w:left w:val="single" w:sz="4" w:space="0" w:color="0090FF" w:themeColor="text1"/>
          <w:bottom w:val="single" w:sz="4" w:space="0" w:color="0090FF" w:themeColor="text1"/>
          <w:right w:val="single" w:sz="4" w:space="0" w:color="0090FF" w:themeColor="text1"/>
          <w:insideH w:val="nil"/>
          <w:insideV w:val="nil"/>
        </w:tcBorders>
        <w:shd w:val="clear" w:color="auto" w:fill="0090FF" w:themeFill="text1"/>
      </w:tcPr>
    </w:tblStylePr>
    <w:tblStylePr w:type="lastRow">
      <w:rPr>
        <w:b/>
        <w:bCs/>
      </w:rPr>
      <w:tblPr/>
      <w:tcPr>
        <w:tcBorders>
          <w:top w:val="double" w:sz="4" w:space="0" w:color="0090FF" w:themeColor="text1"/>
        </w:tcBorders>
      </w:tcPr>
    </w:tblStylePr>
    <w:tblStylePr w:type="firstCol">
      <w:rPr>
        <w:b/>
        <w:bCs/>
      </w:rPr>
    </w:tblStylePr>
    <w:tblStylePr w:type="lastCol">
      <w:rPr>
        <w:b/>
        <w:bCs/>
      </w:rPr>
    </w:tblStylePr>
    <w:tblStylePr w:type="band1Vert">
      <w:tblPr/>
      <w:tcPr>
        <w:shd w:val="clear" w:color="auto" w:fill="CCE8FF" w:themeFill="text1" w:themeFillTint="33"/>
      </w:tcPr>
    </w:tblStylePr>
    <w:tblStylePr w:type="band1Horz">
      <w:tblPr/>
      <w:tcPr>
        <w:shd w:val="clear" w:color="auto" w:fill="CCE8FF"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sz="4" w:space="0" w:color="E7F4FF" w:themeColor="accent1" w:themeTint="99"/>
        <w:left w:val="single" w:sz="4" w:space="0" w:color="E7F4FF" w:themeColor="accent1" w:themeTint="99"/>
        <w:bottom w:val="single" w:sz="4" w:space="0" w:color="E7F4FF" w:themeColor="accent1" w:themeTint="99"/>
        <w:right w:val="single" w:sz="4" w:space="0" w:color="E7F4FF" w:themeColor="accent1" w:themeTint="99"/>
        <w:insideH w:val="single" w:sz="4" w:space="0" w:color="E7F4FF" w:themeColor="accent1" w:themeTint="99"/>
        <w:insideV w:val="single" w:sz="4" w:space="0" w:color="E7F4FF" w:themeColor="accent1" w:themeTint="99"/>
      </w:tblBorders>
    </w:tblPr>
    <w:tblStylePr w:type="firstRow">
      <w:rPr>
        <w:b/>
        <w:bCs/>
        <w:color w:val="010374" w:themeColor="background1"/>
      </w:rPr>
      <w:tblPr/>
      <w:tcPr>
        <w:tcBorders>
          <w:top w:val="single" w:sz="4" w:space="0" w:color="D8EEFF" w:themeColor="accent1"/>
          <w:left w:val="single" w:sz="4" w:space="0" w:color="D8EEFF" w:themeColor="accent1"/>
          <w:bottom w:val="single" w:sz="4" w:space="0" w:color="D8EEFF" w:themeColor="accent1"/>
          <w:right w:val="single" w:sz="4" w:space="0" w:color="D8EEFF" w:themeColor="accent1"/>
          <w:insideH w:val="nil"/>
          <w:insideV w:val="nil"/>
        </w:tcBorders>
        <w:shd w:val="clear" w:color="auto" w:fill="D8EEFF" w:themeFill="accent1"/>
      </w:tcPr>
    </w:tblStylePr>
    <w:tblStylePr w:type="lastRow">
      <w:rPr>
        <w:b/>
        <w:bCs/>
      </w:rPr>
      <w:tblPr/>
      <w:tcPr>
        <w:tcBorders>
          <w:top w:val="double" w:sz="4" w:space="0" w:color="D8EEFF" w:themeColor="accent1"/>
        </w:tcBorders>
      </w:tcPr>
    </w:tblStylePr>
    <w:tblStylePr w:type="firstCol">
      <w:rPr>
        <w:b/>
        <w:bCs/>
      </w:rPr>
    </w:tblStylePr>
    <w:tblStylePr w:type="lastCol">
      <w:rPr>
        <w:b/>
        <w:bCs/>
      </w:rPr>
    </w:tblStylePr>
    <w:tblStylePr w:type="band1Vert">
      <w:tblPr/>
      <w:tcPr>
        <w:shd w:val="clear" w:color="auto" w:fill="F7FBFF" w:themeFill="accent1" w:themeFillTint="33"/>
      </w:tcPr>
    </w:tblStylePr>
    <w:tblStylePr w:type="band1Horz">
      <w:tblPr/>
      <w:tcPr>
        <w:shd w:val="clear" w:color="auto" w:fill="F7FBFF"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sz="4" w:space="0" w:color="4F9AFC" w:themeColor="accent2" w:themeTint="99"/>
        <w:left w:val="single" w:sz="4" w:space="0" w:color="4F9AFC" w:themeColor="accent2" w:themeTint="99"/>
        <w:bottom w:val="single" w:sz="4" w:space="0" w:color="4F9AFC" w:themeColor="accent2" w:themeTint="99"/>
        <w:right w:val="single" w:sz="4" w:space="0" w:color="4F9AFC" w:themeColor="accent2" w:themeTint="99"/>
        <w:insideH w:val="single" w:sz="4" w:space="0" w:color="4F9AFC" w:themeColor="accent2" w:themeTint="99"/>
        <w:insideV w:val="single" w:sz="4" w:space="0" w:color="4F9AFC" w:themeColor="accent2" w:themeTint="99"/>
      </w:tblBorders>
    </w:tblPr>
    <w:tblStylePr w:type="firstRow">
      <w:rPr>
        <w:b/>
        <w:bCs/>
        <w:color w:val="010374" w:themeColor="background1"/>
      </w:rPr>
      <w:tblPr/>
      <w:tcPr>
        <w:tcBorders>
          <w:top w:val="single" w:sz="4" w:space="0" w:color="035DD3" w:themeColor="accent2"/>
          <w:left w:val="single" w:sz="4" w:space="0" w:color="035DD3" w:themeColor="accent2"/>
          <w:bottom w:val="single" w:sz="4" w:space="0" w:color="035DD3" w:themeColor="accent2"/>
          <w:right w:val="single" w:sz="4" w:space="0" w:color="035DD3" w:themeColor="accent2"/>
          <w:insideH w:val="nil"/>
          <w:insideV w:val="nil"/>
        </w:tcBorders>
        <w:shd w:val="clear" w:color="auto" w:fill="035DD3" w:themeFill="accent2"/>
      </w:tcPr>
    </w:tblStylePr>
    <w:tblStylePr w:type="lastRow">
      <w:rPr>
        <w:b/>
        <w:bCs/>
      </w:rPr>
      <w:tblPr/>
      <w:tcPr>
        <w:tcBorders>
          <w:top w:val="double" w:sz="4" w:space="0" w:color="035DD3" w:themeColor="accent2"/>
        </w:tcBorders>
      </w:tcPr>
    </w:tblStylePr>
    <w:tblStylePr w:type="firstCol">
      <w:rPr>
        <w:b/>
        <w:bCs/>
      </w:rPr>
    </w:tblStylePr>
    <w:tblStylePr w:type="lastCol">
      <w:rPr>
        <w:b/>
        <w:bCs/>
      </w:rPr>
    </w:tblStylePr>
    <w:tblStylePr w:type="band1Vert">
      <w:tblPr/>
      <w:tcPr>
        <w:shd w:val="clear" w:color="auto" w:fill="C4DDFE" w:themeFill="accent2" w:themeFillTint="33"/>
      </w:tcPr>
    </w:tblStylePr>
    <w:tblStylePr w:type="band1Horz">
      <w:tblPr/>
      <w:tcPr>
        <w:shd w:val="clear" w:color="auto" w:fill="C4DDFE"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sz="4" w:space="0" w:color="1518FD" w:themeColor="accent3" w:themeTint="99"/>
        <w:left w:val="single" w:sz="4" w:space="0" w:color="1518FD" w:themeColor="accent3" w:themeTint="99"/>
        <w:bottom w:val="single" w:sz="4" w:space="0" w:color="1518FD" w:themeColor="accent3" w:themeTint="99"/>
        <w:right w:val="single" w:sz="4" w:space="0" w:color="1518FD" w:themeColor="accent3" w:themeTint="99"/>
        <w:insideH w:val="single" w:sz="4" w:space="0" w:color="1518FD" w:themeColor="accent3" w:themeTint="99"/>
        <w:insideV w:val="single" w:sz="4" w:space="0" w:color="1518FD" w:themeColor="accent3" w:themeTint="99"/>
      </w:tblBorders>
    </w:tblPr>
    <w:tblStylePr w:type="firstRow">
      <w:rPr>
        <w:b/>
        <w:bCs/>
        <w:color w:val="010374" w:themeColor="background1"/>
      </w:rPr>
      <w:tblPr/>
      <w:tcPr>
        <w:tcBorders>
          <w:top w:val="single" w:sz="4" w:space="0" w:color="010374" w:themeColor="accent3"/>
          <w:left w:val="single" w:sz="4" w:space="0" w:color="010374" w:themeColor="accent3"/>
          <w:bottom w:val="single" w:sz="4" w:space="0" w:color="010374" w:themeColor="accent3"/>
          <w:right w:val="single" w:sz="4" w:space="0" w:color="010374" w:themeColor="accent3"/>
          <w:insideH w:val="nil"/>
          <w:insideV w:val="nil"/>
        </w:tcBorders>
        <w:shd w:val="clear" w:color="auto" w:fill="010374" w:themeFill="accent3"/>
      </w:tcPr>
    </w:tblStylePr>
    <w:tblStylePr w:type="lastRow">
      <w:rPr>
        <w:b/>
        <w:bCs/>
      </w:rPr>
      <w:tblPr/>
      <w:tcPr>
        <w:tcBorders>
          <w:top w:val="double" w:sz="4" w:space="0" w:color="010374" w:themeColor="accent3"/>
        </w:tcBorders>
      </w:tcPr>
    </w:tblStylePr>
    <w:tblStylePr w:type="firstCol">
      <w:rPr>
        <w:b/>
        <w:bCs/>
      </w:rPr>
    </w:tblStylePr>
    <w:tblStylePr w:type="lastCol">
      <w:rPr>
        <w:b/>
        <w:bCs/>
      </w:rPr>
    </w:tblStylePr>
    <w:tblStylePr w:type="band1Vert">
      <w:tblPr/>
      <w:tcPr>
        <w:shd w:val="clear" w:color="auto" w:fill="B1B2FE" w:themeFill="accent3" w:themeFillTint="33"/>
      </w:tcPr>
    </w:tblStylePr>
    <w:tblStylePr w:type="band1Horz">
      <w:tblPr/>
      <w:tcPr>
        <w:shd w:val="clear" w:color="auto" w:fill="B1B2FE"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sz="4" w:space="0" w:color="FFA866" w:themeColor="accent4" w:themeTint="99"/>
        <w:left w:val="single" w:sz="4" w:space="0" w:color="FFA866" w:themeColor="accent4" w:themeTint="99"/>
        <w:bottom w:val="single" w:sz="4" w:space="0" w:color="FFA866" w:themeColor="accent4" w:themeTint="99"/>
        <w:right w:val="single" w:sz="4" w:space="0" w:color="FFA866" w:themeColor="accent4" w:themeTint="99"/>
        <w:insideH w:val="single" w:sz="4" w:space="0" w:color="FFA866" w:themeColor="accent4" w:themeTint="99"/>
        <w:insideV w:val="single" w:sz="4" w:space="0" w:color="FFA866" w:themeColor="accent4" w:themeTint="99"/>
      </w:tblBorders>
    </w:tblPr>
    <w:tblStylePr w:type="firstRow">
      <w:rPr>
        <w:b/>
        <w:bCs/>
        <w:color w:val="010374" w:themeColor="background1"/>
      </w:rPr>
      <w:tblPr/>
      <w:tcPr>
        <w:tcBorders>
          <w:top w:val="single" w:sz="4" w:space="0" w:color="FF6F00" w:themeColor="accent4"/>
          <w:left w:val="single" w:sz="4" w:space="0" w:color="FF6F00" w:themeColor="accent4"/>
          <w:bottom w:val="single" w:sz="4" w:space="0" w:color="FF6F00" w:themeColor="accent4"/>
          <w:right w:val="single" w:sz="4" w:space="0" w:color="FF6F00" w:themeColor="accent4"/>
          <w:insideH w:val="nil"/>
          <w:insideV w:val="nil"/>
        </w:tcBorders>
        <w:shd w:val="clear" w:color="auto" w:fill="FF6F00" w:themeFill="accent4"/>
      </w:tcPr>
    </w:tblStylePr>
    <w:tblStylePr w:type="lastRow">
      <w:rPr>
        <w:b/>
        <w:bCs/>
      </w:rPr>
      <w:tblPr/>
      <w:tcPr>
        <w:tcBorders>
          <w:top w:val="double" w:sz="4" w:space="0" w:color="FF6F00" w:themeColor="accent4"/>
        </w:tcBorders>
      </w:tcPr>
    </w:tblStylePr>
    <w:tblStylePr w:type="firstCol">
      <w:rPr>
        <w:b/>
        <w:bCs/>
      </w:rPr>
    </w:tblStylePr>
    <w:tblStylePr w:type="lastCol">
      <w:rPr>
        <w:b/>
        <w:bCs/>
      </w:rPr>
    </w:tblStylePr>
    <w:tblStylePr w:type="band1Vert">
      <w:tblPr/>
      <w:tcPr>
        <w:shd w:val="clear" w:color="auto" w:fill="FFE2CC" w:themeFill="accent4" w:themeFillTint="33"/>
      </w:tcPr>
    </w:tblStylePr>
    <w:tblStylePr w:type="band1Horz">
      <w:tblPr/>
      <w:tcPr>
        <w:shd w:val="clear" w:color="auto" w:fill="FFE2CC"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sz="4" w:space="0" w:color="4F9AFC" w:themeColor="accent5" w:themeTint="99"/>
        <w:left w:val="single" w:sz="4" w:space="0" w:color="4F9AFC" w:themeColor="accent5" w:themeTint="99"/>
        <w:bottom w:val="single" w:sz="4" w:space="0" w:color="4F9AFC" w:themeColor="accent5" w:themeTint="99"/>
        <w:right w:val="single" w:sz="4" w:space="0" w:color="4F9AFC" w:themeColor="accent5" w:themeTint="99"/>
        <w:insideH w:val="single" w:sz="4" w:space="0" w:color="4F9AFC" w:themeColor="accent5" w:themeTint="99"/>
        <w:insideV w:val="single" w:sz="4" w:space="0" w:color="4F9AFC" w:themeColor="accent5" w:themeTint="99"/>
      </w:tblBorders>
    </w:tblPr>
    <w:tblStylePr w:type="firstRow">
      <w:rPr>
        <w:b/>
        <w:bCs/>
        <w:color w:val="010374" w:themeColor="background1"/>
      </w:rPr>
      <w:tblPr/>
      <w:tcPr>
        <w:tcBorders>
          <w:top w:val="single" w:sz="4" w:space="0" w:color="035DD3" w:themeColor="accent5"/>
          <w:left w:val="single" w:sz="4" w:space="0" w:color="035DD3" w:themeColor="accent5"/>
          <w:bottom w:val="single" w:sz="4" w:space="0" w:color="035DD3" w:themeColor="accent5"/>
          <w:right w:val="single" w:sz="4" w:space="0" w:color="035DD3" w:themeColor="accent5"/>
          <w:insideH w:val="nil"/>
          <w:insideV w:val="nil"/>
        </w:tcBorders>
        <w:shd w:val="clear" w:color="auto" w:fill="035DD3" w:themeFill="accent5"/>
      </w:tcPr>
    </w:tblStylePr>
    <w:tblStylePr w:type="lastRow">
      <w:rPr>
        <w:b/>
        <w:bCs/>
      </w:rPr>
      <w:tblPr/>
      <w:tcPr>
        <w:tcBorders>
          <w:top w:val="double" w:sz="4" w:space="0" w:color="035DD3" w:themeColor="accent5"/>
        </w:tcBorders>
      </w:tcPr>
    </w:tblStylePr>
    <w:tblStylePr w:type="firstCol">
      <w:rPr>
        <w:b/>
        <w:bCs/>
      </w:rPr>
    </w:tblStylePr>
    <w:tblStylePr w:type="lastCol">
      <w:rPr>
        <w:b/>
        <w:bCs/>
      </w:rPr>
    </w:tblStylePr>
    <w:tblStylePr w:type="band1Vert">
      <w:tblPr/>
      <w:tcPr>
        <w:shd w:val="clear" w:color="auto" w:fill="C4DDFE" w:themeFill="accent5" w:themeFillTint="33"/>
      </w:tcPr>
    </w:tblStylePr>
    <w:tblStylePr w:type="band1Horz">
      <w:tblPr/>
      <w:tcPr>
        <w:shd w:val="clear" w:color="auto" w:fill="C4DDFE"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sz="4" w:space="0" w:color="FFC466" w:themeColor="accent6" w:themeTint="99"/>
        <w:left w:val="single" w:sz="4" w:space="0" w:color="FFC466" w:themeColor="accent6" w:themeTint="99"/>
        <w:bottom w:val="single" w:sz="4" w:space="0" w:color="FFC466" w:themeColor="accent6" w:themeTint="99"/>
        <w:right w:val="single" w:sz="4" w:space="0" w:color="FFC466" w:themeColor="accent6" w:themeTint="99"/>
        <w:insideH w:val="single" w:sz="4" w:space="0" w:color="FFC466" w:themeColor="accent6" w:themeTint="99"/>
        <w:insideV w:val="single" w:sz="4" w:space="0" w:color="FFC466" w:themeColor="accent6" w:themeTint="99"/>
      </w:tblBorders>
    </w:tblPr>
    <w:tblStylePr w:type="firstRow">
      <w:rPr>
        <w:b/>
        <w:bCs/>
        <w:color w:val="010374" w:themeColor="background1"/>
      </w:rPr>
      <w:tblPr/>
      <w:tcPr>
        <w:tcBorders>
          <w:top w:val="single" w:sz="4" w:space="0" w:color="FF9D00" w:themeColor="accent6"/>
          <w:left w:val="single" w:sz="4" w:space="0" w:color="FF9D00" w:themeColor="accent6"/>
          <w:bottom w:val="single" w:sz="4" w:space="0" w:color="FF9D00" w:themeColor="accent6"/>
          <w:right w:val="single" w:sz="4" w:space="0" w:color="FF9D00" w:themeColor="accent6"/>
          <w:insideH w:val="nil"/>
          <w:insideV w:val="nil"/>
        </w:tcBorders>
        <w:shd w:val="clear" w:color="auto" w:fill="FF9D00" w:themeFill="accent6"/>
      </w:tcPr>
    </w:tblStylePr>
    <w:tblStylePr w:type="lastRow">
      <w:rPr>
        <w:b/>
        <w:bCs/>
      </w:rPr>
      <w:tblPr/>
      <w:tcPr>
        <w:tcBorders>
          <w:top w:val="double" w:sz="4" w:space="0" w:color="FF9D00" w:themeColor="accent6"/>
        </w:tcBorders>
      </w:tcPr>
    </w:tblStylePr>
    <w:tblStylePr w:type="firstCol">
      <w:rPr>
        <w:b/>
        <w:bCs/>
      </w:rPr>
    </w:tblStylePr>
    <w:tblStylePr w:type="lastCol">
      <w:rPr>
        <w:b/>
        <w:bCs/>
      </w:rPr>
    </w:tblStylePr>
    <w:tblStylePr w:type="band1Vert">
      <w:tblPr/>
      <w:tcPr>
        <w:shd w:val="clear" w:color="auto" w:fill="FFEBCC" w:themeFill="accent6" w:themeFillTint="33"/>
      </w:tcPr>
    </w:tblStylePr>
    <w:tblStylePr w:type="band1Horz">
      <w:tblPr/>
      <w:tcPr>
        <w:shd w:val="clear" w:color="auto" w:fill="FFEBCC"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sz="4" w:space="0" w:color="010374" w:themeColor="background1"/>
        <w:left w:val="single" w:sz="4" w:space="0" w:color="010374" w:themeColor="background1"/>
        <w:bottom w:val="single" w:sz="4" w:space="0" w:color="010374" w:themeColor="background1"/>
        <w:right w:val="single" w:sz="4" w:space="0" w:color="010374" w:themeColor="background1"/>
        <w:insideH w:val="single" w:sz="4" w:space="0" w:color="010374" w:themeColor="background1"/>
        <w:insideV w:val="single" w:sz="4" w:space="0" w:color="010374" w:themeColor="background1"/>
      </w:tblBorders>
    </w:tblPr>
    <w:tcPr>
      <w:shd w:val="clear" w:color="auto" w:fill="CCE8FF" w:themeFill="text1" w:themeFillTint="33"/>
    </w:tcPr>
    <w:tblStylePr w:type="firstRow">
      <w:rPr>
        <w:b/>
        <w:bCs/>
        <w:color w:val="010374" w:themeColor="background1"/>
      </w:rPr>
      <w:tblPr/>
      <w:tcPr>
        <w:tcBorders>
          <w:top w:val="single" w:sz="4" w:space="0" w:color="010374" w:themeColor="background1"/>
          <w:left w:val="single" w:sz="4" w:space="0" w:color="010374" w:themeColor="background1"/>
          <w:right w:val="single" w:sz="4" w:space="0" w:color="010374" w:themeColor="background1"/>
          <w:insideH w:val="nil"/>
          <w:insideV w:val="nil"/>
        </w:tcBorders>
        <w:shd w:val="clear" w:color="auto" w:fill="0090FF" w:themeFill="text1"/>
      </w:tcPr>
    </w:tblStylePr>
    <w:tblStylePr w:type="lastRow">
      <w:rPr>
        <w:b/>
        <w:bCs/>
        <w:color w:val="010374" w:themeColor="background1"/>
      </w:rPr>
      <w:tblPr/>
      <w:tcPr>
        <w:tcBorders>
          <w:left w:val="single" w:sz="4" w:space="0" w:color="010374" w:themeColor="background1"/>
          <w:bottom w:val="single" w:sz="4" w:space="0" w:color="010374" w:themeColor="background1"/>
          <w:right w:val="single" w:sz="4" w:space="0" w:color="010374" w:themeColor="background1"/>
          <w:insideH w:val="nil"/>
          <w:insideV w:val="nil"/>
        </w:tcBorders>
        <w:shd w:val="clear" w:color="auto" w:fill="0090FF" w:themeFill="text1"/>
      </w:tcPr>
    </w:tblStylePr>
    <w:tblStylePr w:type="firstCol">
      <w:rPr>
        <w:b/>
        <w:bCs/>
        <w:color w:val="010374" w:themeColor="background1"/>
      </w:rPr>
      <w:tblPr/>
      <w:tcPr>
        <w:tcBorders>
          <w:top w:val="single" w:sz="4" w:space="0" w:color="010374" w:themeColor="background1"/>
          <w:left w:val="single" w:sz="4" w:space="0" w:color="010374" w:themeColor="background1"/>
          <w:bottom w:val="single" w:sz="4" w:space="0" w:color="010374" w:themeColor="background1"/>
          <w:insideV w:val="nil"/>
        </w:tcBorders>
        <w:shd w:val="clear" w:color="auto" w:fill="0090FF" w:themeFill="text1"/>
      </w:tcPr>
    </w:tblStylePr>
    <w:tblStylePr w:type="lastCol">
      <w:rPr>
        <w:b/>
        <w:bCs/>
        <w:color w:val="010374" w:themeColor="background1"/>
      </w:rPr>
      <w:tblPr/>
      <w:tcPr>
        <w:tcBorders>
          <w:top w:val="single" w:sz="4" w:space="0" w:color="010374" w:themeColor="background1"/>
          <w:bottom w:val="single" w:sz="4" w:space="0" w:color="010374" w:themeColor="background1"/>
          <w:right w:val="single" w:sz="4" w:space="0" w:color="010374" w:themeColor="background1"/>
          <w:insideV w:val="nil"/>
        </w:tcBorders>
        <w:shd w:val="clear" w:color="auto" w:fill="0090FF" w:themeFill="text1"/>
      </w:tcPr>
    </w:tblStylePr>
    <w:tblStylePr w:type="band1Vert">
      <w:tblPr/>
      <w:tcPr>
        <w:shd w:val="clear" w:color="auto" w:fill="99D2FF" w:themeFill="text1" w:themeFillTint="66"/>
      </w:tcPr>
    </w:tblStylePr>
    <w:tblStylePr w:type="band1Horz">
      <w:tblPr/>
      <w:tcPr>
        <w:shd w:val="clear" w:color="auto" w:fill="99D2FF"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sz="4" w:space="0" w:color="010374" w:themeColor="background1"/>
        <w:left w:val="single" w:sz="4" w:space="0" w:color="010374" w:themeColor="background1"/>
        <w:bottom w:val="single" w:sz="4" w:space="0" w:color="010374" w:themeColor="background1"/>
        <w:right w:val="single" w:sz="4" w:space="0" w:color="010374" w:themeColor="background1"/>
        <w:insideH w:val="single" w:sz="4" w:space="0" w:color="010374" w:themeColor="background1"/>
        <w:insideV w:val="single" w:sz="4" w:space="0" w:color="010374" w:themeColor="background1"/>
      </w:tblBorders>
    </w:tblPr>
    <w:tcPr>
      <w:shd w:val="clear" w:color="auto" w:fill="F7FBFF" w:themeFill="accent1" w:themeFillTint="33"/>
    </w:tcPr>
    <w:tblStylePr w:type="firstRow">
      <w:rPr>
        <w:b/>
        <w:bCs/>
        <w:color w:val="010374" w:themeColor="background1"/>
      </w:rPr>
      <w:tblPr/>
      <w:tcPr>
        <w:tcBorders>
          <w:top w:val="single" w:sz="4" w:space="0" w:color="010374" w:themeColor="background1"/>
          <w:left w:val="single" w:sz="4" w:space="0" w:color="010374" w:themeColor="background1"/>
          <w:right w:val="single" w:sz="4" w:space="0" w:color="010374" w:themeColor="background1"/>
          <w:insideH w:val="nil"/>
          <w:insideV w:val="nil"/>
        </w:tcBorders>
        <w:shd w:val="clear" w:color="auto" w:fill="D8EEFF" w:themeFill="accent1"/>
      </w:tcPr>
    </w:tblStylePr>
    <w:tblStylePr w:type="lastRow">
      <w:rPr>
        <w:b/>
        <w:bCs/>
        <w:color w:val="010374" w:themeColor="background1"/>
      </w:rPr>
      <w:tblPr/>
      <w:tcPr>
        <w:tcBorders>
          <w:left w:val="single" w:sz="4" w:space="0" w:color="010374" w:themeColor="background1"/>
          <w:bottom w:val="single" w:sz="4" w:space="0" w:color="010374" w:themeColor="background1"/>
          <w:right w:val="single" w:sz="4" w:space="0" w:color="010374" w:themeColor="background1"/>
          <w:insideH w:val="nil"/>
          <w:insideV w:val="nil"/>
        </w:tcBorders>
        <w:shd w:val="clear" w:color="auto" w:fill="D8EEFF" w:themeFill="accent1"/>
      </w:tcPr>
    </w:tblStylePr>
    <w:tblStylePr w:type="firstCol">
      <w:rPr>
        <w:b/>
        <w:bCs/>
        <w:color w:val="010374" w:themeColor="background1"/>
      </w:rPr>
      <w:tblPr/>
      <w:tcPr>
        <w:tcBorders>
          <w:top w:val="single" w:sz="4" w:space="0" w:color="010374" w:themeColor="background1"/>
          <w:left w:val="single" w:sz="4" w:space="0" w:color="010374" w:themeColor="background1"/>
          <w:bottom w:val="single" w:sz="4" w:space="0" w:color="010374" w:themeColor="background1"/>
          <w:insideV w:val="nil"/>
        </w:tcBorders>
        <w:shd w:val="clear" w:color="auto" w:fill="D8EEFF" w:themeFill="accent1"/>
      </w:tcPr>
    </w:tblStylePr>
    <w:tblStylePr w:type="lastCol">
      <w:rPr>
        <w:b/>
        <w:bCs/>
        <w:color w:val="010374" w:themeColor="background1"/>
      </w:rPr>
      <w:tblPr/>
      <w:tcPr>
        <w:tcBorders>
          <w:top w:val="single" w:sz="4" w:space="0" w:color="010374" w:themeColor="background1"/>
          <w:bottom w:val="single" w:sz="4" w:space="0" w:color="010374" w:themeColor="background1"/>
          <w:right w:val="single" w:sz="4" w:space="0" w:color="010374" w:themeColor="background1"/>
          <w:insideV w:val="nil"/>
        </w:tcBorders>
        <w:shd w:val="clear" w:color="auto" w:fill="D8EEFF" w:themeFill="accent1"/>
      </w:tcPr>
    </w:tblStylePr>
    <w:tblStylePr w:type="band1Vert">
      <w:tblPr/>
      <w:tcPr>
        <w:shd w:val="clear" w:color="auto" w:fill="EFF8FF" w:themeFill="accent1" w:themeFillTint="66"/>
      </w:tcPr>
    </w:tblStylePr>
    <w:tblStylePr w:type="band1Horz">
      <w:tblPr/>
      <w:tcPr>
        <w:shd w:val="clear" w:color="auto" w:fill="EFF8FF"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sz="4" w:space="0" w:color="010374" w:themeColor="background1"/>
        <w:left w:val="single" w:sz="4" w:space="0" w:color="010374" w:themeColor="background1"/>
        <w:bottom w:val="single" w:sz="4" w:space="0" w:color="010374" w:themeColor="background1"/>
        <w:right w:val="single" w:sz="4" w:space="0" w:color="010374" w:themeColor="background1"/>
        <w:insideH w:val="single" w:sz="4" w:space="0" w:color="010374" w:themeColor="background1"/>
        <w:insideV w:val="single" w:sz="4" w:space="0" w:color="010374" w:themeColor="background1"/>
      </w:tblBorders>
    </w:tblPr>
    <w:tcPr>
      <w:shd w:val="clear" w:color="auto" w:fill="C4DDFE" w:themeFill="accent2" w:themeFillTint="33"/>
    </w:tcPr>
    <w:tblStylePr w:type="firstRow">
      <w:rPr>
        <w:b/>
        <w:bCs/>
        <w:color w:val="010374" w:themeColor="background1"/>
      </w:rPr>
      <w:tblPr/>
      <w:tcPr>
        <w:tcBorders>
          <w:top w:val="single" w:sz="4" w:space="0" w:color="010374" w:themeColor="background1"/>
          <w:left w:val="single" w:sz="4" w:space="0" w:color="010374" w:themeColor="background1"/>
          <w:right w:val="single" w:sz="4" w:space="0" w:color="010374" w:themeColor="background1"/>
          <w:insideH w:val="nil"/>
          <w:insideV w:val="nil"/>
        </w:tcBorders>
        <w:shd w:val="clear" w:color="auto" w:fill="035DD3" w:themeFill="accent2"/>
      </w:tcPr>
    </w:tblStylePr>
    <w:tblStylePr w:type="lastRow">
      <w:rPr>
        <w:b/>
        <w:bCs/>
        <w:color w:val="010374" w:themeColor="background1"/>
      </w:rPr>
      <w:tblPr/>
      <w:tcPr>
        <w:tcBorders>
          <w:left w:val="single" w:sz="4" w:space="0" w:color="010374" w:themeColor="background1"/>
          <w:bottom w:val="single" w:sz="4" w:space="0" w:color="010374" w:themeColor="background1"/>
          <w:right w:val="single" w:sz="4" w:space="0" w:color="010374" w:themeColor="background1"/>
          <w:insideH w:val="nil"/>
          <w:insideV w:val="nil"/>
        </w:tcBorders>
        <w:shd w:val="clear" w:color="auto" w:fill="035DD3" w:themeFill="accent2"/>
      </w:tcPr>
    </w:tblStylePr>
    <w:tblStylePr w:type="firstCol">
      <w:rPr>
        <w:b/>
        <w:bCs/>
        <w:color w:val="010374" w:themeColor="background1"/>
      </w:rPr>
      <w:tblPr/>
      <w:tcPr>
        <w:tcBorders>
          <w:top w:val="single" w:sz="4" w:space="0" w:color="010374" w:themeColor="background1"/>
          <w:left w:val="single" w:sz="4" w:space="0" w:color="010374" w:themeColor="background1"/>
          <w:bottom w:val="single" w:sz="4" w:space="0" w:color="010374" w:themeColor="background1"/>
          <w:insideV w:val="nil"/>
        </w:tcBorders>
        <w:shd w:val="clear" w:color="auto" w:fill="035DD3" w:themeFill="accent2"/>
      </w:tcPr>
    </w:tblStylePr>
    <w:tblStylePr w:type="lastCol">
      <w:rPr>
        <w:b/>
        <w:bCs/>
        <w:color w:val="010374" w:themeColor="background1"/>
      </w:rPr>
      <w:tblPr/>
      <w:tcPr>
        <w:tcBorders>
          <w:top w:val="single" w:sz="4" w:space="0" w:color="010374" w:themeColor="background1"/>
          <w:bottom w:val="single" w:sz="4" w:space="0" w:color="010374" w:themeColor="background1"/>
          <w:right w:val="single" w:sz="4" w:space="0" w:color="010374" w:themeColor="background1"/>
          <w:insideV w:val="nil"/>
        </w:tcBorders>
        <w:shd w:val="clear" w:color="auto" w:fill="035DD3" w:themeFill="accent2"/>
      </w:tcPr>
    </w:tblStylePr>
    <w:tblStylePr w:type="band1Vert">
      <w:tblPr/>
      <w:tcPr>
        <w:shd w:val="clear" w:color="auto" w:fill="8ABBFD" w:themeFill="accent2" w:themeFillTint="66"/>
      </w:tcPr>
    </w:tblStylePr>
    <w:tblStylePr w:type="band1Horz">
      <w:tblPr/>
      <w:tcPr>
        <w:shd w:val="clear" w:color="auto" w:fill="8ABBFD"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sz="4" w:space="0" w:color="010374" w:themeColor="background1"/>
        <w:left w:val="single" w:sz="4" w:space="0" w:color="010374" w:themeColor="background1"/>
        <w:bottom w:val="single" w:sz="4" w:space="0" w:color="010374" w:themeColor="background1"/>
        <w:right w:val="single" w:sz="4" w:space="0" w:color="010374" w:themeColor="background1"/>
        <w:insideH w:val="single" w:sz="4" w:space="0" w:color="010374" w:themeColor="background1"/>
        <w:insideV w:val="single" w:sz="4" w:space="0" w:color="010374" w:themeColor="background1"/>
      </w:tblBorders>
    </w:tblPr>
    <w:tcPr>
      <w:shd w:val="clear" w:color="auto" w:fill="B1B2FE" w:themeFill="accent3" w:themeFillTint="33"/>
    </w:tcPr>
    <w:tblStylePr w:type="firstRow">
      <w:rPr>
        <w:b/>
        <w:bCs/>
        <w:color w:val="010374" w:themeColor="background1"/>
      </w:rPr>
      <w:tblPr/>
      <w:tcPr>
        <w:tcBorders>
          <w:top w:val="single" w:sz="4" w:space="0" w:color="010374" w:themeColor="background1"/>
          <w:left w:val="single" w:sz="4" w:space="0" w:color="010374" w:themeColor="background1"/>
          <w:right w:val="single" w:sz="4" w:space="0" w:color="010374" w:themeColor="background1"/>
          <w:insideH w:val="nil"/>
          <w:insideV w:val="nil"/>
        </w:tcBorders>
        <w:shd w:val="clear" w:color="auto" w:fill="010374" w:themeFill="accent3"/>
      </w:tcPr>
    </w:tblStylePr>
    <w:tblStylePr w:type="lastRow">
      <w:rPr>
        <w:b/>
        <w:bCs/>
        <w:color w:val="010374" w:themeColor="background1"/>
      </w:rPr>
      <w:tblPr/>
      <w:tcPr>
        <w:tcBorders>
          <w:left w:val="single" w:sz="4" w:space="0" w:color="010374" w:themeColor="background1"/>
          <w:bottom w:val="single" w:sz="4" w:space="0" w:color="010374" w:themeColor="background1"/>
          <w:right w:val="single" w:sz="4" w:space="0" w:color="010374" w:themeColor="background1"/>
          <w:insideH w:val="nil"/>
          <w:insideV w:val="nil"/>
        </w:tcBorders>
        <w:shd w:val="clear" w:color="auto" w:fill="010374" w:themeFill="accent3"/>
      </w:tcPr>
    </w:tblStylePr>
    <w:tblStylePr w:type="firstCol">
      <w:rPr>
        <w:b/>
        <w:bCs/>
        <w:color w:val="010374" w:themeColor="background1"/>
      </w:rPr>
      <w:tblPr/>
      <w:tcPr>
        <w:tcBorders>
          <w:top w:val="single" w:sz="4" w:space="0" w:color="010374" w:themeColor="background1"/>
          <w:left w:val="single" w:sz="4" w:space="0" w:color="010374" w:themeColor="background1"/>
          <w:bottom w:val="single" w:sz="4" w:space="0" w:color="010374" w:themeColor="background1"/>
          <w:insideV w:val="nil"/>
        </w:tcBorders>
        <w:shd w:val="clear" w:color="auto" w:fill="010374" w:themeFill="accent3"/>
      </w:tcPr>
    </w:tblStylePr>
    <w:tblStylePr w:type="lastCol">
      <w:rPr>
        <w:b/>
        <w:bCs/>
        <w:color w:val="010374" w:themeColor="background1"/>
      </w:rPr>
      <w:tblPr/>
      <w:tcPr>
        <w:tcBorders>
          <w:top w:val="single" w:sz="4" w:space="0" w:color="010374" w:themeColor="background1"/>
          <w:bottom w:val="single" w:sz="4" w:space="0" w:color="010374" w:themeColor="background1"/>
          <w:right w:val="single" w:sz="4" w:space="0" w:color="010374" w:themeColor="background1"/>
          <w:insideV w:val="nil"/>
        </w:tcBorders>
        <w:shd w:val="clear" w:color="auto" w:fill="010374" w:themeFill="accent3"/>
      </w:tcPr>
    </w:tblStylePr>
    <w:tblStylePr w:type="band1Vert">
      <w:tblPr/>
      <w:tcPr>
        <w:shd w:val="clear" w:color="auto" w:fill="6365FD" w:themeFill="accent3" w:themeFillTint="66"/>
      </w:tcPr>
    </w:tblStylePr>
    <w:tblStylePr w:type="band1Horz">
      <w:tblPr/>
      <w:tcPr>
        <w:shd w:val="clear" w:color="auto" w:fill="6365FD"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sz="4" w:space="0" w:color="010374" w:themeColor="background1"/>
        <w:left w:val="single" w:sz="4" w:space="0" w:color="010374" w:themeColor="background1"/>
        <w:bottom w:val="single" w:sz="4" w:space="0" w:color="010374" w:themeColor="background1"/>
        <w:right w:val="single" w:sz="4" w:space="0" w:color="010374" w:themeColor="background1"/>
        <w:insideH w:val="single" w:sz="4" w:space="0" w:color="010374" w:themeColor="background1"/>
        <w:insideV w:val="single" w:sz="4" w:space="0" w:color="010374" w:themeColor="background1"/>
      </w:tblBorders>
    </w:tblPr>
    <w:tcPr>
      <w:shd w:val="clear" w:color="auto" w:fill="FFE2CC" w:themeFill="accent4" w:themeFillTint="33"/>
    </w:tcPr>
    <w:tblStylePr w:type="firstRow">
      <w:rPr>
        <w:b/>
        <w:bCs/>
        <w:color w:val="010374" w:themeColor="background1"/>
      </w:rPr>
      <w:tblPr/>
      <w:tcPr>
        <w:tcBorders>
          <w:top w:val="single" w:sz="4" w:space="0" w:color="010374" w:themeColor="background1"/>
          <w:left w:val="single" w:sz="4" w:space="0" w:color="010374" w:themeColor="background1"/>
          <w:right w:val="single" w:sz="4" w:space="0" w:color="010374" w:themeColor="background1"/>
          <w:insideH w:val="nil"/>
          <w:insideV w:val="nil"/>
        </w:tcBorders>
        <w:shd w:val="clear" w:color="auto" w:fill="FF6F00" w:themeFill="accent4"/>
      </w:tcPr>
    </w:tblStylePr>
    <w:tblStylePr w:type="lastRow">
      <w:rPr>
        <w:b/>
        <w:bCs/>
        <w:color w:val="010374" w:themeColor="background1"/>
      </w:rPr>
      <w:tblPr/>
      <w:tcPr>
        <w:tcBorders>
          <w:left w:val="single" w:sz="4" w:space="0" w:color="010374" w:themeColor="background1"/>
          <w:bottom w:val="single" w:sz="4" w:space="0" w:color="010374" w:themeColor="background1"/>
          <w:right w:val="single" w:sz="4" w:space="0" w:color="010374" w:themeColor="background1"/>
          <w:insideH w:val="nil"/>
          <w:insideV w:val="nil"/>
        </w:tcBorders>
        <w:shd w:val="clear" w:color="auto" w:fill="FF6F00" w:themeFill="accent4"/>
      </w:tcPr>
    </w:tblStylePr>
    <w:tblStylePr w:type="firstCol">
      <w:rPr>
        <w:b/>
        <w:bCs/>
        <w:color w:val="010374" w:themeColor="background1"/>
      </w:rPr>
      <w:tblPr/>
      <w:tcPr>
        <w:tcBorders>
          <w:top w:val="single" w:sz="4" w:space="0" w:color="010374" w:themeColor="background1"/>
          <w:left w:val="single" w:sz="4" w:space="0" w:color="010374" w:themeColor="background1"/>
          <w:bottom w:val="single" w:sz="4" w:space="0" w:color="010374" w:themeColor="background1"/>
          <w:insideV w:val="nil"/>
        </w:tcBorders>
        <w:shd w:val="clear" w:color="auto" w:fill="FF6F00" w:themeFill="accent4"/>
      </w:tcPr>
    </w:tblStylePr>
    <w:tblStylePr w:type="lastCol">
      <w:rPr>
        <w:b/>
        <w:bCs/>
        <w:color w:val="010374" w:themeColor="background1"/>
      </w:rPr>
      <w:tblPr/>
      <w:tcPr>
        <w:tcBorders>
          <w:top w:val="single" w:sz="4" w:space="0" w:color="010374" w:themeColor="background1"/>
          <w:bottom w:val="single" w:sz="4" w:space="0" w:color="010374" w:themeColor="background1"/>
          <w:right w:val="single" w:sz="4" w:space="0" w:color="010374" w:themeColor="background1"/>
          <w:insideV w:val="nil"/>
        </w:tcBorders>
        <w:shd w:val="clear" w:color="auto" w:fill="FF6F00" w:themeFill="accent4"/>
      </w:tcPr>
    </w:tblStylePr>
    <w:tblStylePr w:type="band1Vert">
      <w:tblPr/>
      <w:tcPr>
        <w:shd w:val="clear" w:color="auto" w:fill="FFC599" w:themeFill="accent4" w:themeFillTint="66"/>
      </w:tcPr>
    </w:tblStylePr>
    <w:tblStylePr w:type="band1Horz">
      <w:tblPr/>
      <w:tcPr>
        <w:shd w:val="clear" w:color="auto" w:fill="FFC599"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sz="4" w:space="0" w:color="010374" w:themeColor="background1"/>
        <w:left w:val="single" w:sz="4" w:space="0" w:color="010374" w:themeColor="background1"/>
        <w:bottom w:val="single" w:sz="4" w:space="0" w:color="010374" w:themeColor="background1"/>
        <w:right w:val="single" w:sz="4" w:space="0" w:color="010374" w:themeColor="background1"/>
        <w:insideH w:val="single" w:sz="4" w:space="0" w:color="010374" w:themeColor="background1"/>
        <w:insideV w:val="single" w:sz="4" w:space="0" w:color="010374" w:themeColor="background1"/>
      </w:tblBorders>
    </w:tblPr>
    <w:tcPr>
      <w:shd w:val="clear" w:color="auto" w:fill="C4DDFE" w:themeFill="accent5" w:themeFillTint="33"/>
    </w:tcPr>
    <w:tblStylePr w:type="firstRow">
      <w:rPr>
        <w:b/>
        <w:bCs/>
        <w:color w:val="010374" w:themeColor="background1"/>
      </w:rPr>
      <w:tblPr/>
      <w:tcPr>
        <w:tcBorders>
          <w:top w:val="single" w:sz="4" w:space="0" w:color="010374" w:themeColor="background1"/>
          <w:left w:val="single" w:sz="4" w:space="0" w:color="010374" w:themeColor="background1"/>
          <w:right w:val="single" w:sz="4" w:space="0" w:color="010374" w:themeColor="background1"/>
          <w:insideH w:val="nil"/>
          <w:insideV w:val="nil"/>
        </w:tcBorders>
        <w:shd w:val="clear" w:color="auto" w:fill="035DD3" w:themeFill="accent5"/>
      </w:tcPr>
    </w:tblStylePr>
    <w:tblStylePr w:type="lastRow">
      <w:rPr>
        <w:b/>
        <w:bCs/>
        <w:color w:val="010374" w:themeColor="background1"/>
      </w:rPr>
      <w:tblPr/>
      <w:tcPr>
        <w:tcBorders>
          <w:left w:val="single" w:sz="4" w:space="0" w:color="010374" w:themeColor="background1"/>
          <w:bottom w:val="single" w:sz="4" w:space="0" w:color="010374" w:themeColor="background1"/>
          <w:right w:val="single" w:sz="4" w:space="0" w:color="010374" w:themeColor="background1"/>
          <w:insideH w:val="nil"/>
          <w:insideV w:val="nil"/>
        </w:tcBorders>
        <w:shd w:val="clear" w:color="auto" w:fill="035DD3" w:themeFill="accent5"/>
      </w:tcPr>
    </w:tblStylePr>
    <w:tblStylePr w:type="firstCol">
      <w:rPr>
        <w:b/>
        <w:bCs/>
        <w:color w:val="010374" w:themeColor="background1"/>
      </w:rPr>
      <w:tblPr/>
      <w:tcPr>
        <w:tcBorders>
          <w:top w:val="single" w:sz="4" w:space="0" w:color="010374" w:themeColor="background1"/>
          <w:left w:val="single" w:sz="4" w:space="0" w:color="010374" w:themeColor="background1"/>
          <w:bottom w:val="single" w:sz="4" w:space="0" w:color="010374" w:themeColor="background1"/>
          <w:insideV w:val="nil"/>
        </w:tcBorders>
        <w:shd w:val="clear" w:color="auto" w:fill="035DD3" w:themeFill="accent5"/>
      </w:tcPr>
    </w:tblStylePr>
    <w:tblStylePr w:type="lastCol">
      <w:rPr>
        <w:b/>
        <w:bCs/>
        <w:color w:val="010374" w:themeColor="background1"/>
      </w:rPr>
      <w:tblPr/>
      <w:tcPr>
        <w:tcBorders>
          <w:top w:val="single" w:sz="4" w:space="0" w:color="010374" w:themeColor="background1"/>
          <w:bottom w:val="single" w:sz="4" w:space="0" w:color="010374" w:themeColor="background1"/>
          <w:right w:val="single" w:sz="4" w:space="0" w:color="010374" w:themeColor="background1"/>
          <w:insideV w:val="nil"/>
        </w:tcBorders>
        <w:shd w:val="clear" w:color="auto" w:fill="035DD3" w:themeFill="accent5"/>
      </w:tcPr>
    </w:tblStylePr>
    <w:tblStylePr w:type="band1Vert">
      <w:tblPr/>
      <w:tcPr>
        <w:shd w:val="clear" w:color="auto" w:fill="8ABBFD" w:themeFill="accent5" w:themeFillTint="66"/>
      </w:tcPr>
    </w:tblStylePr>
    <w:tblStylePr w:type="band1Horz">
      <w:tblPr/>
      <w:tcPr>
        <w:shd w:val="clear" w:color="auto" w:fill="8ABBFD"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sz="4" w:space="0" w:color="010374" w:themeColor="background1"/>
        <w:left w:val="single" w:sz="4" w:space="0" w:color="010374" w:themeColor="background1"/>
        <w:bottom w:val="single" w:sz="4" w:space="0" w:color="010374" w:themeColor="background1"/>
        <w:right w:val="single" w:sz="4" w:space="0" w:color="010374" w:themeColor="background1"/>
        <w:insideH w:val="single" w:sz="4" w:space="0" w:color="010374" w:themeColor="background1"/>
        <w:insideV w:val="single" w:sz="4" w:space="0" w:color="010374" w:themeColor="background1"/>
      </w:tblBorders>
    </w:tblPr>
    <w:tcPr>
      <w:shd w:val="clear" w:color="auto" w:fill="FFEBCC" w:themeFill="accent6" w:themeFillTint="33"/>
    </w:tcPr>
    <w:tblStylePr w:type="firstRow">
      <w:rPr>
        <w:b/>
        <w:bCs/>
        <w:color w:val="010374" w:themeColor="background1"/>
      </w:rPr>
      <w:tblPr/>
      <w:tcPr>
        <w:tcBorders>
          <w:top w:val="single" w:sz="4" w:space="0" w:color="010374" w:themeColor="background1"/>
          <w:left w:val="single" w:sz="4" w:space="0" w:color="010374" w:themeColor="background1"/>
          <w:right w:val="single" w:sz="4" w:space="0" w:color="010374" w:themeColor="background1"/>
          <w:insideH w:val="nil"/>
          <w:insideV w:val="nil"/>
        </w:tcBorders>
        <w:shd w:val="clear" w:color="auto" w:fill="FF9D00" w:themeFill="accent6"/>
      </w:tcPr>
    </w:tblStylePr>
    <w:tblStylePr w:type="lastRow">
      <w:rPr>
        <w:b/>
        <w:bCs/>
        <w:color w:val="010374" w:themeColor="background1"/>
      </w:rPr>
      <w:tblPr/>
      <w:tcPr>
        <w:tcBorders>
          <w:left w:val="single" w:sz="4" w:space="0" w:color="010374" w:themeColor="background1"/>
          <w:bottom w:val="single" w:sz="4" w:space="0" w:color="010374" w:themeColor="background1"/>
          <w:right w:val="single" w:sz="4" w:space="0" w:color="010374" w:themeColor="background1"/>
          <w:insideH w:val="nil"/>
          <w:insideV w:val="nil"/>
        </w:tcBorders>
        <w:shd w:val="clear" w:color="auto" w:fill="FF9D00" w:themeFill="accent6"/>
      </w:tcPr>
    </w:tblStylePr>
    <w:tblStylePr w:type="firstCol">
      <w:rPr>
        <w:b/>
        <w:bCs/>
        <w:color w:val="010374" w:themeColor="background1"/>
      </w:rPr>
      <w:tblPr/>
      <w:tcPr>
        <w:tcBorders>
          <w:top w:val="single" w:sz="4" w:space="0" w:color="010374" w:themeColor="background1"/>
          <w:left w:val="single" w:sz="4" w:space="0" w:color="010374" w:themeColor="background1"/>
          <w:bottom w:val="single" w:sz="4" w:space="0" w:color="010374" w:themeColor="background1"/>
          <w:insideV w:val="nil"/>
        </w:tcBorders>
        <w:shd w:val="clear" w:color="auto" w:fill="FF9D00" w:themeFill="accent6"/>
      </w:tcPr>
    </w:tblStylePr>
    <w:tblStylePr w:type="lastCol">
      <w:rPr>
        <w:b/>
        <w:bCs/>
        <w:color w:val="010374" w:themeColor="background1"/>
      </w:rPr>
      <w:tblPr/>
      <w:tcPr>
        <w:tcBorders>
          <w:top w:val="single" w:sz="4" w:space="0" w:color="010374" w:themeColor="background1"/>
          <w:bottom w:val="single" w:sz="4" w:space="0" w:color="010374" w:themeColor="background1"/>
          <w:right w:val="single" w:sz="4" w:space="0" w:color="010374" w:themeColor="background1"/>
          <w:insideV w:val="nil"/>
        </w:tcBorders>
        <w:shd w:val="clear" w:color="auto" w:fill="FF9D00" w:themeFill="accent6"/>
      </w:tcPr>
    </w:tblStylePr>
    <w:tblStylePr w:type="band1Vert">
      <w:tblPr/>
      <w:tcPr>
        <w:shd w:val="clear" w:color="auto" w:fill="FFD799" w:themeFill="accent6" w:themeFillTint="66"/>
      </w:tcPr>
    </w:tblStylePr>
    <w:tblStylePr w:type="band1Horz">
      <w:tblPr/>
      <w:tcPr>
        <w:shd w:val="clear" w:color="auto" w:fill="FFD799" w:themeFill="accent6" w:themeFillTint="66"/>
      </w:tcPr>
    </w:tblStylePr>
  </w:style>
  <w:style w:type="table" w:styleId="GridTable6Colorful">
    <w:name w:val="Grid Table 6 Colorful"/>
    <w:basedOn w:val="TableNormal"/>
    <w:uiPriority w:val="51"/>
    <w:semiHidden/>
    <w:rsid w:val="0058629F"/>
    <w:pPr>
      <w:spacing w:line="240" w:lineRule="auto"/>
    </w:pPr>
    <w:tblPr>
      <w:tblStyleRowBandSize w:val="1"/>
      <w:tblStyleColBandSize w:val="1"/>
      <w:tblBorders>
        <w:top w:val="single" w:sz="4" w:space="0" w:color="66BCFF" w:themeColor="text1" w:themeTint="99"/>
        <w:left w:val="single" w:sz="4" w:space="0" w:color="66BCFF" w:themeColor="text1" w:themeTint="99"/>
        <w:bottom w:val="single" w:sz="4" w:space="0" w:color="66BCFF" w:themeColor="text1" w:themeTint="99"/>
        <w:right w:val="single" w:sz="4" w:space="0" w:color="66BCFF" w:themeColor="text1" w:themeTint="99"/>
        <w:insideH w:val="single" w:sz="4" w:space="0" w:color="66BCFF" w:themeColor="text1" w:themeTint="99"/>
        <w:insideV w:val="single" w:sz="4" w:space="0" w:color="66BCFF" w:themeColor="text1" w:themeTint="99"/>
      </w:tblBorders>
    </w:tblPr>
    <w:tblStylePr w:type="firstRow">
      <w:rPr>
        <w:b/>
        <w:bCs/>
      </w:rPr>
      <w:tblPr/>
      <w:tcPr>
        <w:tcBorders>
          <w:bottom w:val="single" w:sz="12" w:space="0" w:color="66BCFF" w:themeColor="text1" w:themeTint="99"/>
        </w:tcBorders>
      </w:tcPr>
    </w:tblStylePr>
    <w:tblStylePr w:type="lastRow">
      <w:rPr>
        <w:b/>
        <w:bCs/>
      </w:rPr>
      <w:tblPr/>
      <w:tcPr>
        <w:tcBorders>
          <w:top w:val="double" w:sz="4" w:space="0" w:color="66BCFF" w:themeColor="text1" w:themeTint="99"/>
        </w:tcBorders>
      </w:tcPr>
    </w:tblStylePr>
    <w:tblStylePr w:type="firstCol">
      <w:rPr>
        <w:b/>
        <w:bCs/>
      </w:rPr>
    </w:tblStylePr>
    <w:tblStylePr w:type="lastCol">
      <w:rPr>
        <w:b/>
        <w:bCs/>
      </w:rPr>
    </w:tblStylePr>
    <w:tblStylePr w:type="band1Vert">
      <w:tblPr/>
      <w:tcPr>
        <w:shd w:val="clear" w:color="auto" w:fill="CCE8FF" w:themeFill="text1" w:themeFillTint="33"/>
      </w:tcPr>
    </w:tblStylePr>
    <w:tblStylePr w:type="band1Horz">
      <w:tblPr/>
      <w:tcPr>
        <w:shd w:val="clear" w:color="auto" w:fill="CCE8FF" w:themeFill="text1" w:themeFillTint="33"/>
      </w:tcPr>
    </w:tblStylePr>
  </w:style>
  <w:style w:type="table" w:styleId="GridTable6Colorful-Accent1">
    <w:name w:val="Grid Table 6 Colorful Accent 1"/>
    <w:basedOn w:val="TableNormal"/>
    <w:uiPriority w:val="51"/>
    <w:semiHidden/>
    <w:rsid w:val="0058629F"/>
    <w:pPr>
      <w:spacing w:line="240" w:lineRule="auto"/>
    </w:pPr>
    <w:rPr>
      <w:color w:val="61B9FF" w:themeColor="accent1" w:themeShade="BF"/>
    </w:rPr>
    <w:tblPr>
      <w:tblStyleRowBandSize w:val="1"/>
      <w:tblStyleColBandSize w:val="1"/>
      <w:tblBorders>
        <w:top w:val="single" w:sz="4" w:space="0" w:color="E7F4FF" w:themeColor="accent1" w:themeTint="99"/>
        <w:left w:val="single" w:sz="4" w:space="0" w:color="E7F4FF" w:themeColor="accent1" w:themeTint="99"/>
        <w:bottom w:val="single" w:sz="4" w:space="0" w:color="E7F4FF" w:themeColor="accent1" w:themeTint="99"/>
        <w:right w:val="single" w:sz="4" w:space="0" w:color="E7F4FF" w:themeColor="accent1" w:themeTint="99"/>
        <w:insideH w:val="single" w:sz="4" w:space="0" w:color="E7F4FF" w:themeColor="accent1" w:themeTint="99"/>
        <w:insideV w:val="single" w:sz="4" w:space="0" w:color="E7F4FF" w:themeColor="accent1" w:themeTint="99"/>
      </w:tblBorders>
    </w:tblPr>
    <w:tblStylePr w:type="firstRow">
      <w:rPr>
        <w:b/>
        <w:bCs/>
      </w:rPr>
      <w:tblPr/>
      <w:tcPr>
        <w:tcBorders>
          <w:bottom w:val="single" w:sz="12" w:space="0" w:color="E7F4FF" w:themeColor="accent1" w:themeTint="99"/>
        </w:tcBorders>
      </w:tcPr>
    </w:tblStylePr>
    <w:tblStylePr w:type="lastRow">
      <w:rPr>
        <w:b/>
        <w:bCs/>
      </w:rPr>
      <w:tblPr/>
      <w:tcPr>
        <w:tcBorders>
          <w:top w:val="double" w:sz="4" w:space="0" w:color="E7F4FF" w:themeColor="accent1" w:themeTint="99"/>
        </w:tcBorders>
      </w:tcPr>
    </w:tblStylePr>
    <w:tblStylePr w:type="firstCol">
      <w:rPr>
        <w:b/>
        <w:bCs/>
      </w:rPr>
    </w:tblStylePr>
    <w:tblStylePr w:type="lastCol">
      <w:rPr>
        <w:b/>
        <w:bCs/>
      </w:rPr>
    </w:tblStylePr>
    <w:tblStylePr w:type="band1Vert">
      <w:tblPr/>
      <w:tcPr>
        <w:shd w:val="clear" w:color="auto" w:fill="F7FBFF" w:themeFill="accent1" w:themeFillTint="33"/>
      </w:tcPr>
    </w:tblStylePr>
    <w:tblStylePr w:type="band1Horz">
      <w:tblPr/>
      <w:tcPr>
        <w:shd w:val="clear" w:color="auto" w:fill="F7FBFF" w:themeFill="accent1" w:themeFillTint="33"/>
      </w:tcPr>
    </w:tblStylePr>
  </w:style>
  <w:style w:type="table" w:styleId="GridTable6Colorful-Accent2">
    <w:name w:val="Grid Table 6 Colorful Accent 2"/>
    <w:basedOn w:val="TableNormal"/>
    <w:uiPriority w:val="51"/>
    <w:semiHidden/>
    <w:rsid w:val="0058629F"/>
    <w:pPr>
      <w:spacing w:line="240" w:lineRule="auto"/>
    </w:pPr>
    <w:rPr>
      <w:color w:val="02459D" w:themeColor="accent2" w:themeShade="BF"/>
    </w:rPr>
    <w:tblPr>
      <w:tblStyleRowBandSize w:val="1"/>
      <w:tblStyleColBandSize w:val="1"/>
      <w:tblBorders>
        <w:top w:val="single" w:sz="4" w:space="0" w:color="4F9AFC" w:themeColor="accent2" w:themeTint="99"/>
        <w:left w:val="single" w:sz="4" w:space="0" w:color="4F9AFC" w:themeColor="accent2" w:themeTint="99"/>
        <w:bottom w:val="single" w:sz="4" w:space="0" w:color="4F9AFC" w:themeColor="accent2" w:themeTint="99"/>
        <w:right w:val="single" w:sz="4" w:space="0" w:color="4F9AFC" w:themeColor="accent2" w:themeTint="99"/>
        <w:insideH w:val="single" w:sz="4" w:space="0" w:color="4F9AFC" w:themeColor="accent2" w:themeTint="99"/>
        <w:insideV w:val="single" w:sz="4" w:space="0" w:color="4F9AFC" w:themeColor="accent2" w:themeTint="99"/>
      </w:tblBorders>
    </w:tblPr>
    <w:tblStylePr w:type="firstRow">
      <w:rPr>
        <w:b/>
        <w:bCs/>
      </w:rPr>
      <w:tblPr/>
      <w:tcPr>
        <w:tcBorders>
          <w:bottom w:val="single" w:sz="12" w:space="0" w:color="4F9AFC" w:themeColor="accent2" w:themeTint="99"/>
        </w:tcBorders>
      </w:tcPr>
    </w:tblStylePr>
    <w:tblStylePr w:type="lastRow">
      <w:rPr>
        <w:b/>
        <w:bCs/>
      </w:rPr>
      <w:tblPr/>
      <w:tcPr>
        <w:tcBorders>
          <w:top w:val="double" w:sz="4" w:space="0" w:color="4F9AFC" w:themeColor="accent2" w:themeTint="99"/>
        </w:tcBorders>
      </w:tcPr>
    </w:tblStylePr>
    <w:tblStylePr w:type="firstCol">
      <w:rPr>
        <w:b/>
        <w:bCs/>
      </w:rPr>
    </w:tblStylePr>
    <w:tblStylePr w:type="lastCol">
      <w:rPr>
        <w:b/>
        <w:bCs/>
      </w:rPr>
    </w:tblStylePr>
    <w:tblStylePr w:type="band1Vert">
      <w:tblPr/>
      <w:tcPr>
        <w:shd w:val="clear" w:color="auto" w:fill="C4DDFE" w:themeFill="accent2" w:themeFillTint="33"/>
      </w:tcPr>
    </w:tblStylePr>
    <w:tblStylePr w:type="band1Horz">
      <w:tblPr/>
      <w:tcPr>
        <w:shd w:val="clear" w:color="auto" w:fill="C4DDFE" w:themeFill="accent2" w:themeFillTint="33"/>
      </w:tcPr>
    </w:tblStylePr>
  </w:style>
  <w:style w:type="table" w:styleId="GridTable6Colorful-Accent3">
    <w:name w:val="Grid Table 6 Colorful Accent 3"/>
    <w:basedOn w:val="TableNormal"/>
    <w:uiPriority w:val="51"/>
    <w:semiHidden/>
    <w:rsid w:val="0058629F"/>
    <w:pPr>
      <w:spacing w:line="240" w:lineRule="auto"/>
    </w:pPr>
    <w:rPr>
      <w:color w:val="000256" w:themeColor="accent3" w:themeShade="BF"/>
    </w:rPr>
    <w:tblPr>
      <w:tblStyleRowBandSize w:val="1"/>
      <w:tblStyleColBandSize w:val="1"/>
      <w:tblBorders>
        <w:top w:val="single" w:sz="4" w:space="0" w:color="1518FD" w:themeColor="accent3" w:themeTint="99"/>
        <w:left w:val="single" w:sz="4" w:space="0" w:color="1518FD" w:themeColor="accent3" w:themeTint="99"/>
        <w:bottom w:val="single" w:sz="4" w:space="0" w:color="1518FD" w:themeColor="accent3" w:themeTint="99"/>
        <w:right w:val="single" w:sz="4" w:space="0" w:color="1518FD" w:themeColor="accent3" w:themeTint="99"/>
        <w:insideH w:val="single" w:sz="4" w:space="0" w:color="1518FD" w:themeColor="accent3" w:themeTint="99"/>
        <w:insideV w:val="single" w:sz="4" w:space="0" w:color="1518FD" w:themeColor="accent3" w:themeTint="99"/>
      </w:tblBorders>
    </w:tblPr>
    <w:tblStylePr w:type="firstRow">
      <w:rPr>
        <w:b/>
        <w:bCs/>
      </w:rPr>
      <w:tblPr/>
      <w:tcPr>
        <w:tcBorders>
          <w:bottom w:val="single" w:sz="12" w:space="0" w:color="1518FD" w:themeColor="accent3" w:themeTint="99"/>
        </w:tcBorders>
      </w:tcPr>
    </w:tblStylePr>
    <w:tblStylePr w:type="lastRow">
      <w:rPr>
        <w:b/>
        <w:bCs/>
      </w:rPr>
      <w:tblPr/>
      <w:tcPr>
        <w:tcBorders>
          <w:top w:val="double" w:sz="4" w:space="0" w:color="1518FD" w:themeColor="accent3" w:themeTint="99"/>
        </w:tcBorders>
      </w:tcPr>
    </w:tblStylePr>
    <w:tblStylePr w:type="firstCol">
      <w:rPr>
        <w:b/>
        <w:bCs/>
      </w:rPr>
    </w:tblStylePr>
    <w:tblStylePr w:type="lastCol">
      <w:rPr>
        <w:b/>
        <w:bCs/>
      </w:rPr>
    </w:tblStylePr>
    <w:tblStylePr w:type="band1Vert">
      <w:tblPr/>
      <w:tcPr>
        <w:shd w:val="clear" w:color="auto" w:fill="B1B2FE" w:themeFill="accent3" w:themeFillTint="33"/>
      </w:tcPr>
    </w:tblStylePr>
    <w:tblStylePr w:type="band1Horz">
      <w:tblPr/>
      <w:tcPr>
        <w:shd w:val="clear" w:color="auto" w:fill="B1B2FE" w:themeFill="accent3" w:themeFillTint="33"/>
      </w:tcPr>
    </w:tblStylePr>
  </w:style>
  <w:style w:type="table" w:styleId="GridTable6Colorful-Accent4">
    <w:name w:val="Grid Table 6 Colorful Accent 4"/>
    <w:basedOn w:val="TableNormal"/>
    <w:uiPriority w:val="51"/>
    <w:semiHidden/>
    <w:rsid w:val="0058629F"/>
    <w:pPr>
      <w:spacing w:line="240" w:lineRule="auto"/>
    </w:pPr>
    <w:rPr>
      <w:color w:val="BF5300" w:themeColor="accent4" w:themeShade="BF"/>
    </w:rPr>
    <w:tblPr>
      <w:tblStyleRowBandSize w:val="1"/>
      <w:tblStyleColBandSize w:val="1"/>
      <w:tblBorders>
        <w:top w:val="single" w:sz="4" w:space="0" w:color="FFA866" w:themeColor="accent4" w:themeTint="99"/>
        <w:left w:val="single" w:sz="4" w:space="0" w:color="FFA866" w:themeColor="accent4" w:themeTint="99"/>
        <w:bottom w:val="single" w:sz="4" w:space="0" w:color="FFA866" w:themeColor="accent4" w:themeTint="99"/>
        <w:right w:val="single" w:sz="4" w:space="0" w:color="FFA866" w:themeColor="accent4" w:themeTint="99"/>
        <w:insideH w:val="single" w:sz="4" w:space="0" w:color="FFA866" w:themeColor="accent4" w:themeTint="99"/>
        <w:insideV w:val="single" w:sz="4" w:space="0" w:color="FFA866" w:themeColor="accent4" w:themeTint="99"/>
      </w:tblBorders>
    </w:tblPr>
    <w:tblStylePr w:type="firstRow">
      <w:rPr>
        <w:b/>
        <w:bCs/>
      </w:rPr>
      <w:tblPr/>
      <w:tcPr>
        <w:tcBorders>
          <w:bottom w:val="single" w:sz="12" w:space="0" w:color="FFA866" w:themeColor="accent4" w:themeTint="99"/>
        </w:tcBorders>
      </w:tcPr>
    </w:tblStylePr>
    <w:tblStylePr w:type="lastRow">
      <w:rPr>
        <w:b/>
        <w:bCs/>
      </w:rPr>
      <w:tblPr/>
      <w:tcPr>
        <w:tcBorders>
          <w:top w:val="double" w:sz="4" w:space="0" w:color="FFA866" w:themeColor="accent4" w:themeTint="99"/>
        </w:tcBorders>
      </w:tcPr>
    </w:tblStylePr>
    <w:tblStylePr w:type="firstCol">
      <w:rPr>
        <w:b/>
        <w:bCs/>
      </w:rPr>
    </w:tblStylePr>
    <w:tblStylePr w:type="lastCol">
      <w:rPr>
        <w:b/>
        <w:bCs/>
      </w:rPr>
    </w:tblStylePr>
    <w:tblStylePr w:type="band1Vert">
      <w:tblPr/>
      <w:tcPr>
        <w:shd w:val="clear" w:color="auto" w:fill="FFE2CC" w:themeFill="accent4" w:themeFillTint="33"/>
      </w:tcPr>
    </w:tblStylePr>
    <w:tblStylePr w:type="band1Horz">
      <w:tblPr/>
      <w:tcPr>
        <w:shd w:val="clear" w:color="auto" w:fill="FFE2CC" w:themeFill="accent4" w:themeFillTint="33"/>
      </w:tcPr>
    </w:tblStylePr>
  </w:style>
  <w:style w:type="table" w:styleId="GridTable6Colorful-Accent5">
    <w:name w:val="Grid Table 6 Colorful Accent 5"/>
    <w:basedOn w:val="TableNormal"/>
    <w:uiPriority w:val="51"/>
    <w:semiHidden/>
    <w:rsid w:val="0058629F"/>
    <w:pPr>
      <w:spacing w:line="240" w:lineRule="auto"/>
    </w:pPr>
    <w:rPr>
      <w:color w:val="02459D" w:themeColor="accent5" w:themeShade="BF"/>
    </w:rPr>
    <w:tblPr>
      <w:tblStyleRowBandSize w:val="1"/>
      <w:tblStyleColBandSize w:val="1"/>
      <w:tblBorders>
        <w:top w:val="single" w:sz="4" w:space="0" w:color="4F9AFC" w:themeColor="accent5" w:themeTint="99"/>
        <w:left w:val="single" w:sz="4" w:space="0" w:color="4F9AFC" w:themeColor="accent5" w:themeTint="99"/>
        <w:bottom w:val="single" w:sz="4" w:space="0" w:color="4F9AFC" w:themeColor="accent5" w:themeTint="99"/>
        <w:right w:val="single" w:sz="4" w:space="0" w:color="4F9AFC" w:themeColor="accent5" w:themeTint="99"/>
        <w:insideH w:val="single" w:sz="4" w:space="0" w:color="4F9AFC" w:themeColor="accent5" w:themeTint="99"/>
        <w:insideV w:val="single" w:sz="4" w:space="0" w:color="4F9AFC" w:themeColor="accent5" w:themeTint="99"/>
      </w:tblBorders>
    </w:tblPr>
    <w:tblStylePr w:type="firstRow">
      <w:rPr>
        <w:b/>
        <w:bCs/>
      </w:rPr>
      <w:tblPr/>
      <w:tcPr>
        <w:tcBorders>
          <w:bottom w:val="single" w:sz="12" w:space="0" w:color="4F9AFC" w:themeColor="accent5" w:themeTint="99"/>
        </w:tcBorders>
      </w:tcPr>
    </w:tblStylePr>
    <w:tblStylePr w:type="lastRow">
      <w:rPr>
        <w:b/>
        <w:bCs/>
      </w:rPr>
      <w:tblPr/>
      <w:tcPr>
        <w:tcBorders>
          <w:top w:val="double" w:sz="4" w:space="0" w:color="4F9AFC" w:themeColor="accent5" w:themeTint="99"/>
        </w:tcBorders>
      </w:tcPr>
    </w:tblStylePr>
    <w:tblStylePr w:type="firstCol">
      <w:rPr>
        <w:b/>
        <w:bCs/>
      </w:rPr>
    </w:tblStylePr>
    <w:tblStylePr w:type="lastCol">
      <w:rPr>
        <w:b/>
        <w:bCs/>
      </w:rPr>
    </w:tblStylePr>
    <w:tblStylePr w:type="band1Vert">
      <w:tblPr/>
      <w:tcPr>
        <w:shd w:val="clear" w:color="auto" w:fill="C4DDFE" w:themeFill="accent5" w:themeFillTint="33"/>
      </w:tcPr>
    </w:tblStylePr>
    <w:tblStylePr w:type="band1Horz">
      <w:tblPr/>
      <w:tcPr>
        <w:shd w:val="clear" w:color="auto" w:fill="C4DDFE" w:themeFill="accent5" w:themeFillTint="33"/>
      </w:tcPr>
    </w:tblStylePr>
  </w:style>
  <w:style w:type="table" w:styleId="GridTable6Colorful-Accent6">
    <w:name w:val="Grid Table 6 Colorful Accent 6"/>
    <w:basedOn w:val="TableNormal"/>
    <w:uiPriority w:val="51"/>
    <w:semiHidden/>
    <w:rsid w:val="0058629F"/>
    <w:pPr>
      <w:spacing w:line="240" w:lineRule="auto"/>
    </w:pPr>
    <w:rPr>
      <w:color w:val="BF7500" w:themeColor="accent6" w:themeShade="BF"/>
    </w:rPr>
    <w:tblPr>
      <w:tblStyleRowBandSize w:val="1"/>
      <w:tblStyleColBandSize w:val="1"/>
      <w:tblBorders>
        <w:top w:val="single" w:sz="4" w:space="0" w:color="FFC466" w:themeColor="accent6" w:themeTint="99"/>
        <w:left w:val="single" w:sz="4" w:space="0" w:color="FFC466" w:themeColor="accent6" w:themeTint="99"/>
        <w:bottom w:val="single" w:sz="4" w:space="0" w:color="FFC466" w:themeColor="accent6" w:themeTint="99"/>
        <w:right w:val="single" w:sz="4" w:space="0" w:color="FFC466" w:themeColor="accent6" w:themeTint="99"/>
        <w:insideH w:val="single" w:sz="4" w:space="0" w:color="FFC466" w:themeColor="accent6" w:themeTint="99"/>
        <w:insideV w:val="single" w:sz="4" w:space="0" w:color="FFC466" w:themeColor="accent6" w:themeTint="99"/>
      </w:tblBorders>
    </w:tblPr>
    <w:tblStylePr w:type="firstRow">
      <w:rPr>
        <w:b/>
        <w:bCs/>
      </w:rPr>
      <w:tblPr/>
      <w:tcPr>
        <w:tcBorders>
          <w:bottom w:val="single" w:sz="12" w:space="0" w:color="FFC466" w:themeColor="accent6" w:themeTint="99"/>
        </w:tcBorders>
      </w:tcPr>
    </w:tblStylePr>
    <w:tblStylePr w:type="lastRow">
      <w:rPr>
        <w:b/>
        <w:bCs/>
      </w:rPr>
      <w:tblPr/>
      <w:tcPr>
        <w:tcBorders>
          <w:top w:val="double" w:sz="4" w:space="0" w:color="FFC466" w:themeColor="accent6" w:themeTint="99"/>
        </w:tcBorders>
      </w:tcPr>
    </w:tblStylePr>
    <w:tblStylePr w:type="firstCol">
      <w:rPr>
        <w:b/>
        <w:bCs/>
      </w:rPr>
    </w:tblStylePr>
    <w:tblStylePr w:type="lastCol">
      <w:rPr>
        <w:b/>
        <w:bCs/>
      </w:rPr>
    </w:tblStylePr>
    <w:tblStylePr w:type="band1Vert">
      <w:tblPr/>
      <w:tcPr>
        <w:shd w:val="clear" w:color="auto" w:fill="FFEBCC" w:themeFill="accent6" w:themeFillTint="33"/>
      </w:tcPr>
    </w:tblStylePr>
    <w:tblStylePr w:type="band1Horz">
      <w:tblPr/>
      <w:tcPr>
        <w:shd w:val="clear" w:color="auto" w:fill="FFEBCC" w:themeFill="accent6" w:themeFillTint="33"/>
      </w:tcPr>
    </w:tblStylePr>
  </w:style>
  <w:style w:type="table" w:styleId="GridTable7Colorful">
    <w:name w:val="Grid Table 7 Colorful"/>
    <w:basedOn w:val="TableNormal"/>
    <w:uiPriority w:val="52"/>
    <w:semiHidden/>
    <w:rsid w:val="0058629F"/>
    <w:pPr>
      <w:spacing w:line="240" w:lineRule="auto"/>
    </w:pPr>
    <w:tblPr>
      <w:tblStyleRowBandSize w:val="1"/>
      <w:tblStyleColBandSize w:val="1"/>
      <w:tblBorders>
        <w:top w:val="single" w:sz="4" w:space="0" w:color="66BCFF" w:themeColor="text1" w:themeTint="99"/>
        <w:left w:val="single" w:sz="4" w:space="0" w:color="66BCFF" w:themeColor="text1" w:themeTint="99"/>
        <w:bottom w:val="single" w:sz="4" w:space="0" w:color="66BCFF" w:themeColor="text1" w:themeTint="99"/>
        <w:right w:val="single" w:sz="4" w:space="0" w:color="66BCFF" w:themeColor="text1" w:themeTint="99"/>
        <w:insideH w:val="single" w:sz="4" w:space="0" w:color="66BCFF" w:themeColor="text1" w:themeTint="99"/>
        <w:insideV w:val="single" w:sz="4" w:space="0" w:color="66BCFF" w:themeColor="text1"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CCE8FF" w:themeFill="text1" w:themeFillTint="33"/>
      </w:tcPr>
    </w:tblStylePr>
    <w:tblStylePr w:type="band1Horz">
      <w:tblPr/>
      <w:tcPr>
        <w:shd w:val="clear" w:color="auto" w:fill="CCE8FF" w:themeFill="text1" w:themeFillTint="33"/>
      </w:tcPr>
    </w:tblStylePr>
    <w:tblStylePr w:type="neCell">
      <w:tblPr/>
      <w:tcPr>
        <w:tcBorders>
          <w:bottom w:val="single" w:sz="4" w:space="0" w:color="66BCFF" w:themeColor="text1" w:themeTint="99"/>
        </w:tcBorders>
      </w:tcPr>
    </w:tblStylePr>
    <w:tblStylePr w:type="nwCell">
      <w:tblPr/>
      <w:tcPr>
        <w:tcBorders>
          <w:bottom w:val="single" w:sz="4" w:space="0" w:color="66BCFF" w:themeColor="text1" w:themeTint="99"/>
        </w:tcBorders>
      </w:tcPr>
    </w:tblStylePr>
    <w:tblStylePr w:type="seCell">
      <w:tblPr/>
      <w:tcPr>
        <w:tcBorders>
          <w:top w:val="single" w:sz="4" w:space="0" w:color="66BCFF" w:themeColor="text1" w:themeTint="99"/>
        </w:tcBorders>
      </w:tcPr>
    </w:tblStylePr>
    <w:tblStylePr w:type="swCell">
      <w:tblPr/>
      <w:tcPr>
        <w:tcBorders>
          <w:top w:val="single" w:sz="4" w:space="0" w:color="66BCFF" w:themeColor="text1" w:themeTint="99"/>
        </w:tcBorders>
      </w:tcPr>
    </w:tblStylePr>
  </w:style>
  <w:style w:type="table" w:styleId="GridTable7Colorful-Accent1">
    <w:name w:val="Grid Table 7 Colorful Accent 1"/>
    <w:basedOn w:val="TableNormal"/>
    <w:uiPriority w:val="52"/>
    <w:semiHidden/>
    <w:rsid w:val="0058629F"/>
    <w:pPr>
      <w:spacing w:line="240" w:lineRule="auto"/>
    </w:pPr>
    <w:rPr>
      <w:color w:val="61B9FF" w:themeColor="accent1" w:themeShade="BF"/>
    </w:rPr>
    <w:tblPr>
      <w:tblStyleRowBandSize w:val="1"/>
      <w:tblStyleColBandSize w:val="1"/>
      <w:tblBorders>
        <w:top w:val="single" w:sz="4" w:space="0" w:color="E7F4FF" w:themeColor="accent1" w:themeTint="99"/>
        <w:left w:val="single" w:sz="4" w:space="0" w:color="E7F4FF" w:themeColor="accent1" w:themeTint="99"/>
        <w:bottom w:val="single" w:sz="4" w:space="0" w:color="E7F4FF" w:themeColor="accent1" w:themeTint="99"/>
        <w:right w:val="single" w:sz="4" w:space="0" w:color="E7F4FF" w:themeColor="accent1" w:themeTint="99"/>
        <w:insideH w:val="single" w:sz="4" w:space="0" w:color="E7F4FF" w:themeColor="accent1" w:themeTint="99"/>
        <w:insideV w:val="single" w:sz="4" w:space="0" w:color="E7F4FF" w:themeColor="accent1"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F7FBFF" w:themeFill="accent1" w:themeFillTint="33"/>
      </w:tcPr>
    </w:tblStylePr>
    <w:tblStylePr w:type="band1Horz">
      <w:tblPr/>
      <w:tcPr>
        <w:shd w:val="clear" w:color="auto" w:fill="F7FBFF" w:themeFill="accent1" w:themeFillTint="33"/>
      </w:tcPr>
    </w:tblStylePr>
    <w:tblStylePr w:type="neCell">
      <w:tblPr/>
      <w:tcPr>
        <w:tcBorders>
          <w:bottom w:val="single" w:sz="4" w:space="0" w:color="E7F4FF" w:themeColor="accent1" w:themeTint="99"/>
        </w:tcBorders>
      </w:tcPr>
    </w:tblStylePr>
    <w:tblStylePr w:type="nwCell">
      <w:tblPr/>
      <w:tcPr>
        <w:tcBorders>
          <w:bottom w:val="single" w:sz="4" w:space="0" w:color="E7F4FF" w:themeColor="accent1" w:themeTint="99"/>
        </w:tcBorders>
      </w:tcPr>
    </w:tblStylePr>
    <w:tblStylePr w:type="seCell">
      <w:tblPr/>
      <w:tcPr>
        <w:tcBorders>
          <w:top w:val="single" w:sz="4" w:space="0" w:color="E7F4FF" w:themeColor="accent1" w:themeTint="99"/>
        </w:tcBorders>
      </w:tcPr>
    </w:tblStylePr>
    <w:tblStylePr w:type="swCell">
      <w:tblPr/>
      <w:tcPr>
        <w:tcBorders>
          <w:top w:val="single" w:sz="4" w:space="0" w:color="E7F4FF" w:themeColor="accent1" w:themeTint="99"/>
        </w:tcBorders>
      </w:tcPr>
    </w:tblStylePr>
  </w:style>
  <w:style w:type="table" w:styleId="GridTable7Colorful-Accent2">
    <w:name w:val="Grid Table 7 Colorful Accent 2"/>
    <w:basedOn w:val="TableNormal"/>
    <w:uiPriority w:val="52"/>
    <w:semiHidden/>
    <w:rsid w:val="0058629F"/>
    <w:pPr>
      <w:spacing w:line="240" w:lineRule="auto"/>
    </w:pPr>
    <w:rPr>
      <w:color w:val="02459D" w:themeColor="accent2" w:themeShade="BF"/>
    </w:rPr>
    <w:tblPr>
      <w:tblStyleRowBandSize w:val="1"/>
      <w:tblStyleColBandSize w:val="1"/>
      <w:tblBorders>
        <w:top w:val="single" w:sz="4" w:space="0" w:color="4F9AFC" w:themeColor="accent2" w:themeTint="99"/>
        <w:left w:val="single" w:sz="4" w:space="0" w:color="4F9AFC" w:themeColor="accent2" w:themeTint="99"/>
        <w:bottom w:val="single" w:sz="4" w:space="0" w:color="4F9AFC" w:themeColor="accent2" w:themeTint="99"/>
        <w:right w:val="single" w:sz="4" w:space="0" w:color="4F9AFC" w:themeColor="accent2" w:themeTint="99"/>
        <w:insideH w:val="single" w:sz="4" w:space="0" w:color="4F9AFC" w:themeColor="accent2" w:themeTint="99"/>
        <w:insideV w:val="single" w:sz="4" w:space="0" w:color="4F9AFC" w:themeColor="accent2"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C4DDFE" w:themeFill="accent2" w:themeFillTint="33"/>
      </w:tcPr>
    </w:tblStylePr>
    <w:tblStylePr w:type="band1Horz">
      <w:tblPr/>
      <w:tcPr>
        <w:shd w:val="clear" w:color="auto" w:fill="C4DDFE" w:themeFill="accent2" w:themeFillTint="33"/>
      </w:tcPr>
    </w:tblStylePr>
    <w:tblStylePr w:type="neCell">
      <w:tblPr/>
      <w:tcPr>
        <w:tcBorders>
          <w:bottom w:val="single" w:sz="4" w:space="0" w:color="4F9AFC" w:themeColor="accent2" w:themeTint="99"/>
        </w:tcBorders>
      </w:tcPr>
    </w:tblStylePr>
    <w:tblStylePr w:type="nwCell">
      <w:tblPr/>
      <w:tcPr>
        <w:tcBorders>
          <w:bottom w:val="single" w:sz="4" w:space="0" w:color="4F9AFC" w:themeColor="accent2" w:themeTint="99"/>
        </w:tcBorders>
      </w:tcPr>
    </w:tblStylePr>
    <w:tblStylePr w:type="seCell">
      <w:tblPr/>
      <w:tcPr>
        <w:tcBorders>
          <w:top w:val="single" w:sz="4" w:space="0" w:color="4F9AFC" w:themeColor="accent2" w:themeTint="99"/>
        </w:tcBorders>
      </w:tcPr>
    </w:tblStylePr>
    <w:tblStylePr w:type="swCell">
      <w:tblPr/>
      <w:tcPr>
        <w:tcBorders>
          <w:top w:val="single" w:sz="4" w:space="0" w:color="4F9AFC" w:themeColor="accent2" w:themeTint="99"/>
        </w:tcBorders>
      </w:tcPr>
    </w:tblStylePr>
  </w:style>
  <w:style w:type="table" w:styleId="GridTable7Colorful-Accent3">
    <w:name w:val="Grid Table 7 Colorful Accent 3"/>
    <w:basedOn w:val="TableNormal"/>
    <w:uiPriority w:val="52"/>
    <w:semiHidden/>
    <w:rsid w:val="0058629F"/>
    <w:pPr>
      <w:spacing w:line="240" w:lineRule="auto"/>
    </w:pPr>
    <w:rPr>
      <w:color w:val="000256" w:themeColor="accent3" w:themeShade="BF"/>
    </w:rPr>
    <w:tblPr>
      <w:tblStyleRowBandSize w:val="1"/>
      <w:tblStyleColBandSize w:val="1"/>
      <w:tblBorders>
        <w:top w:val="single" w:sz="4" w:space="0" w:color="1518FD" w:themeColor="accent3" w:themeTint="99"/>
        <w:left w:val="single" w:sz="4" w:space="0" w:color="1518FD" w:themeColor="accent3" w:themeTint="99"/>
        <w:bottom w:val="single" w:sz="4" w:space="0" w:color="1518FD" w:themeColor="accent3" w:themeTint="99"/>
        <w:right w:val="single" w:sz="4" w:space="0" w:color="1518FD" w:themeColor="accent3" w:themeTint="99"/>
        <w:insideH w:val="single" w:sz="4" w:space="0" w:color="1518FD" w:themeColor="accent3" w:themeTint="99"/>
        <w:insideV w:val="single" w:sz="4" w:space="0" w:color="1518FD" w:themeColor="accent3"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B1B2FE" w:themeFill="accent3" w:themeFillTint="33"/>
      </w:tcPr>
    </w:tblStylePr>
    <w:tblStylePr w:type="band1Horz">
      <w:tblPr/>
      <w:tcPr>
        <w:shd w:val="clear" w:color="auto" w:fill="B1B2FE" w:themeFill="accent3" w:themeFillTint="33"/>
      </w:tcPr>
    </w:tblStylePr>
    <w:tblStylePr w:type="neCell">
      <w:tblPr/>
      <w:tcPr>
        <w:tcBorders>
          <w:bottom w:val="single" w:sz="4" w:space="0" w:color="1518FD" w:themeColor="accent3" w:themeTint="99"/>
        </w:tcBorders>
      </w:tcPr>
    </w:tblStylePr>
    <w:tblStylePr w:type="nwCell">
      <w:tblPr/>
      <w:tcPr>
        <w:tcBorders>
          <w:bottom w:val="single" w:sz="4" w:space="0" w:color="1518FD" w:themeColor="accent3" w:themeTint="99"/>
        </w:tcBorders>
      </w:tcPr>
    </w:tblStylePr>
    <w:tblStylePr w:type="seCell">
      <w:tblPr/>
      <w:tcPr>
        <w:tcBorders>
          <w:top w:val="single" w:sz="4" w:space="0" w:color="1518FD" w:themeColor="accent3" w:themeTint="99"/>
        </w:tcBorders>
      </w:tcPr>
    </w:tblStylePr>
    <w:tblStylePr w:type="swCell">
      <w:tblPr/>
      <w:tcPr>
        <w:tcBorders>
          <w:top w:val="single" w:sz="4" w:space="0" w:color="1518FD" w:themeColor="accent3" w:themeTint="99"/>
        </w:tcBorders>
      </w:tcPr>
    </w:tblStylePr>
  </w:style>
  <w:style w:type="table" w:styleId="GridTable7Colorful-Accent4">
    <w:name w:val="Grid Table 7 Colorful Accent 4"/>
    <w:basedOn w:val="TableNormal"/>
    <w:uiPriority w:val="52"/>
    <w:semiHidden/>
    <w:rsid w:val="0058629F"/>
    <w:pPr>
      <w:spacing w:line="240" w:lineRule="auto"/>
    </w:pPr>
    <w:rPr>
      <w:color w:val="BF5300" w:themeColor="accent4" w:themeShade="BF"/>
    </w:rPr>
    <w:tblPr>
      <w:tblStyleRowBandSize w:val="1"/>
      <w:tblStyleColBandSize w:val="1"/>
      <w:tblBorders>
        <w:top w:val="single" w:sz="4" w:space="0" w:color="FFA866" w:themeColor="accent4" w:themeTint="99"/>
        <w:left w:val="single" w:sz="4" w:space="0" w:color="FFA866" w:themeColor="accent4" w:themeTint="99"/>
        <w:bottom w:val="single" w:sz="4" w:space="0" w:color="FFA866" w:themeColor="accent4" w:themeTint="99"/>
        <w:right w:val="single" w:sz="4" w:space="0" w:color="FFA866" w:themeColor="accent4" w:themeTint="99"/>
        <w:insideH w:val="single" w:sz="4" w:space="0" w:color="FFA866" w:themeColor="accent4" w:themeTint="99"/>
        <w:insideV w:val="single" w:sz="4" w:space="0" w:color="FFA866" w:themeColor="accent4"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FFE2CC" w:themeFill="accent4" w:themeFillTint="33"/>
      </w:tcPr>
    </w:tblStylePr>
    <w:tblStylePr w:type="band1Horz">
      <w:tblPr/>
      <w:tcPr>
        <w:shd w:val="clear" w:color="auto" w:fill="FFE2CC" w:themeFill="accent4" w:themeFillTint="33"/>
      </w:tcPr>
    </w:tblStylePr>
    <w:tblStylePr w:type="neCell">
      <w:tblPr/>
      <w:tcPr>
        <w:tcBorders>
          <w:bottom w:val="single" w:sz="4" w:space="0" w:color="FFA866" w:themeColor="accent4" w:themeTint="99"/>
        </w:tcBorders>
      </w:tcPr>
    </w:tblStylePr>
    <w:tblStylePr w:type="nwCell">
      <w:tblPr/>
      <w:tcPr>
        <w:tcBorders>
          <w:bottom w:val="single" w:sz="4" w:space="0" w:color="FFA866" w:themeColor="accent4" w:themeTint="99"/>
        </w:tcBorders>
      </w:tcPr>
    </w:tblStylePr>
    <w:tblStylePr w:type="seCell">
      <w:tblPr/>
      <w:tcPr>
        <w:tcBorders>
          <w:top w:val="single" w:sz="4" w:space="0" w:color="FFA866" w:themeColor="accent4" w:themeTint="99"/>
        </w:tcBorders>
      </w:tcPr>
    </w:tblStylePr>
    <w:tblStylePr w:type="swCell">
      <w:tblPr/>
      <w:tcPr>
        <w:tcBorders>
          <w:top w:val="single" w:sz="4" w:space="0" w:color="FFA866" w:themeColor="accent4" w:themeTint="99"/>
        </w:tcBorders>
      </w:tcPr>
    </w:tblStylePr>
  </w:style>
  <w:style w:type="table" w:styleId="GridTable7Colorful-Accent5">
    <w:name w:val="Grid Table 7 Colorful Accent 5"/>
    <w:basedOn w:val="TableNormal"/>
    <w:uiPriority w:val="52"/>
    <w:semiHidden/>
    <w:rsid w:val="0058629F"/>
    <w:pPr>
      <w:spacing w:line="240" w:lineRule="auto"/>
    </w:pPr>
    <w:rPr>
      <w:color w:val="02459D" w:themeColor="accent5" w:themeShade="BF"/>
    </w:rPr>
    <w:tblPr>
      <w:tblStyleRowBandSize w:val="1"/>
      <w:tblStyleColBandSize w:val="1"/>
      <w:tblBorders>
        <w:top w:val="single" w:sz="4" w:space="0" w:color="4F9AFC" w:themeColor="accent5" w:themeTint="99"/>
        <w:left w:val="single" w:sz="4" w:space="0" w:color="4F9AFC" w:themeColor="accent5" w:themeTint="99"/>
        <w:bottom w:val="single" w:sz="4" w:space="0" w:color="4F9AFC" w:themeColor="accent5" w:themeTint="99"/>
        <w:right w:val="single" w:sz="4" w:space="0" w:color="4F9AFC" w:themeColor="accent5" w:themeTint="99"/>
        <w:insideH w:val="single" w:sz="4" w:space="0" w:color="4F9AFC" w:themeColor="accent5" w:themeTint="99"/>
        <w:insideV w:val="single" w:sz="4" w:space="0" w:color="4F9AFC" w:themeColor="accent5"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C4DDFE" w:themeFill="accent5" w:themeFillTint="33"/>
      </w:tcPr>
    </w:tblStylePr>
    <w:tblStylePr w:type="band1Horz">
      <w:tblPr/>
      <w:tcPr>
        <w:shd w:val="clear" w:color="auto" w:fill="C4DDFE" w:themeFill="accent5" w:themeFillTint="33"/>
      </w:tcPr>
    </w:tblStylePr>
    <w:tblStylePr w:type="neCell">
      <w:tblPr/>
      <w:tcPr>
        <w:tcBorders>
          <w:bottom w:val="single" w:sz="4" w:space="0" w:color="4F9AFC" w:themeColor="accent5" w:themeTint="99"/>
        </w:tcBorders>
      </w:tcPr>
    </w:tblStylePr>
    <w:tblStylePr w:type="nwCell">
      <w:tblPr/>
      <w:tcPr>
        <w:tcBorders>
          <w:bottom w:val="single" w:sz="4" w:space="0" w:color="4F9AFC" w:themeColor="accent5" w:themeTint="99"/>
        </w:tcBorders>
      </w:tcPr>
    </w:tblStylePr>
    <w:tblStylePr w:type="seCell">
      <w:tblPr/>
      <w:tcPr>
        <w:tcBorders>
          <w:top w:val="single" w:sz="4" w:space="0" w:color="4F9AFC" w:themeColor="accent5" w:themeTint="99"/>
        </w:tcBorders>
      </w:tcPr>
    </w:tblStylePr>
    <w:tblStylePr w:type="swCell">
      <w:tblPr/>
      <w:tcPr>
        <w:tcBorders>
          <w:top w:val="single" w:sz="4" w:space="0" w:color="4F9AFC" w:themeColor="accent5" w:themeTint="99"/>
        </w:tcBorders>
      </w:tcPr>
    </w:tblStylePr>
  </w:style>
  <w:style w:type="table" w:styleId="GridTable7Colorful-Accent6">
    <w:name w:val="Grid Table 7 Colorful Accent 6"/>
    <w:basedOn w:val="TableNormal"/>
    <w:uiPriority w:val="52"/>
    <w:semiHidden/>
    <w:rsid w:val="0058629F"/>
    <w:pPr>
      <w:spacing w:line="240" w:lineRule="auto"/>
    </w:pPr>
    <w:rPr>
      <w:color w:val="BF7500" w:themeColor="accent6" w:themeShade="BF"/>
    </w:rPr>
    <w:tblPr>
      <w:tblStyleRowBandSize w:val="1"/>
      <w:tblStyleColBandSize w:val="1"/>
      <w:tblBorders>
        <w:top w:val="single" w:sz="4" w:space="0" w:color="FFC466" w:themeColor="accent6" w:themeTint="99"/>
        <w:left w:val="single" w:sz="4" w:space="0" w:color="FFC466" w:themeColor="accent6" w:themeTint="99"/>
        <w:bottom w:val="single" w:sz="4" w:space="0" w:color="FFC466" w:themeColor="accent6" w:themeTint="99"/>
        <w:right w:val="single" w:sz="4" w:space="0" w:color="FFC466" w:themeColor="accent6" w:themeTint="99"/>
        <w:insideH w:val="single" w:sz="4" w:space="0" w:color="FFC466" w:themeColor="accent6" w:themeTint="99"/>
        <w:insideV w:val="single" w:sz="4" w:space="0" w:color="FFC466" w:themeColor="accent6" w:themeTint="99"/>
      </w:tblBorders>
    </w:tblPr>
    <w:tblStylePr w:type="firstRow">
      <w:rPr>
        <w:b/>
        <w:bCs/>
      </w:rPr>
      <w:tblPr/>
      <w:tcPr>
        <w:tcBorders>
          <w:top w:val="nil"/>
          <w:left w:val="nil"/>
          <w:right w:val="nil"/>
          <w:insideH w:val="nil"/>
          <w:insideV w:val="nil"/>
        </w:tcBorders>
        <w:shd w:val="clear" w:color="auto" w:fill="010374" w:themeFill="background1"/>
      </w:tcPr>
    </w:tblStylePr>
    <w:tblStylePr w:type="lastRow">
      <w:rPr>
        <w:b/>
        <w:bCs/>
      </w:rPr>
      <w:tblPr/>
      <w:tcPr>
        <w:tcBorders>
          <w:left w:val="nil"/>
          <w:bottom w:val="nil"/>
          <w:right w:val="nil"/>
          <w:insideH w:val="nil"/>
          <w:insideV w:val="nil"/>
        </w:tcBorders>
        <w:shd w:val="clear" w:color="auto" w:fill="010374" w:themeFill="background1"/>
      </w:tcPr>
    </w:tblStylePr>
    <w:tblStylePr w:type="firstCol">
      <w:pPr>
        <w:jc w:val="right"/>
      </w:pPr>
      <w:rPr>
        <w:i/>
        <w:iCs/>
      </w:rPr>
      <w:tblPr/>
      <w:tcPr>
        <w:tcBorders>
          <w:top w:val="nil"/>
          <w:left w:val="nil"/>
          <w:bottom w:val="nil"/>
          <w:insideH w:val="nil"/>
          <w:insideV w:val="nil"/>
        </w:tcBorders>
        <w:shd w:val="clear" w:color="auto" w:fill="010374" w:themeFill="background1"/>
      </w:tcPr>
    </w:tblStylePr>
    <w:tblStylePr w:type="lastCol">
      <w:rPr>
        <w:i/>
        <w:iCs/>
      </w:rPr>
      <w:tblPr/>
      <w:tcPr>
        <w:tcBorders>
          <w:top w:val="nil"/>
          <w:bottom w:val="nil"/>
          <w:right w:val="nil"/>
          <w:insideH w:val="nil"/>
          <w:insideV w:val="nil"/>
        </w:tcBorders>
        <w:shd w:val="clear" w:color="auto" w:fill="010374" w:themeFill="background1"/>
      </w:tcPr>
    </w:tblStylePr>
    <w:tblStylePr w:type="band1Vert">
      <w:tblPr/>
      <w:tcPr>
        <w:shd w:val="clear" w:color="auto" w:fill="FFEBCC" w:themeFill="accent6" w:themeFillTint="33"/>
      </w:tcPr>
    </w:tblStylePr>
    <w:tblStylePr w:type="band1Horz">
      <w:tblPr/>
      <w:tcPr>
        <w:shd w:val="clear" w:color="auto" w:fill="FFEBCC" w:themeFill="accent6" w:themeFillTint="33"/>
      </w:tcPr>
    </w:tblStylePr>
    <w:tblStylePr w:type="neCell">
      <w:tblPr/>
      <w:tcPr>
        <w:tcBorders>
          <w:bottom w:val="single" w:sz="4" w:space="0" w:color="FFC466" w:themeColor="accent6" w:themeTint="99"/>
        </w:tcBorders>
      </w:tcPr>
    </w:tblStylePr>
    <w:tblStylePr w:type="nwCell">
      <w:tblPr/>
      <w:tcPr>
        <w:tcBorders>
          <w:bottom w:val="single" w:sz="4" w:space="0" w:color="FFC466" w:themeColor="accent6" w:themeTint="99"/>
        </w:tcBorders>
      </w:tcPr>
    </w:tblStylePr>
    <w:tblStylePr w:type="seCell">
      <w:tblPr/>
      <w:tcPr>
        <w:tcBorders>
          <w:top w:val="single" w:sz="4" w:space="0" w:color="FFC466" w:themeColor="accent6" w:themeTint="99"/>
        </w:tcBorders>
      </w:tcPr>
    </w:tblStylePr>
    <w:tblStylePr w:type="swCell">
      <w:tblPr/>
      <w:tcPr>
        <w:tcBorders>
          <w:top w:val="single" w:sz="4" w:space="0" w:color="FFC466" w:themeColor="accent6" w:themeTint="99"/>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sz="8" w:space="0" w:color="0090FF" w:themeColor="text1"/>
        <w:left w:val="single" w:sz="8" w:space="0" w:color="0090FF" w:themeColor="text1"/>
        <w:bottom w:val="single" w:sz="8" w:space="0" w:color="0090FF" w:themeColor="text1"/>
        <w:right w:val="single" w:sz="8" w:space="0" w:color="0090FF" w:themeColor="text1"/>
        <w:insideH w:val="single" w:sz="8" w:space="0" w:color="0090FF" w:themeColor="text1"/>
        <w:insideV w:val="single" w:sz="8" w:space="0" w:color="0090F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0FF" w:themeColor="text1"/>
          <w:left w:val="single" w:sz="8" w:space="0" w:color="0090FF" w:themeColor="text1"/>
          <w:bottom w:val="single" w:sz="18" w:space="0" w:color="0090FF" w:themeColor="text1"/>
          <w:right w:val="single" w:sz="8" w:space="0" w:color="0090FF" w:themeColor="text1"/>
          <w:insideH w:val="nil"/>
          <w:insideV w:val="single" w:sz="8" w:space="0" w:color="0090F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0FF" w:themeColor="text1"/>
          <w:left w:val="single" w:sz="8" w:space="0" w:color="0090FF" w:themeColor="text1"/>
          <w:bottom w:val="single" w:sz="8" w:space="0" w:color="0090FF" w:themeColor="text1"/>
          <w:right w:val="single" w:sz="8" w:space="0" w:color="0090FF" w:themeColor="text1"/>
          <w:insideH w:val="nil"/>
          <w:insideV w:val="single" w:sz="8" w:space="0" w:color="0090F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0FF" w:themeColor="text1"/>
          <w:left w:val="single" w:sz="8" w:space="0" w:color="0090FF" w:themeColor="text1"/>
          <w:bottom w:val="single" w:sz="8" w:space="0" w:color="0090FF" w:themeColor="text1"/>
          <w:right w:val="single" w:sz="8" w:space="0" w:color="0090FF" w:themeColor="text1"/>
        </w:tcBorders>
      </w:tcPr>
    </w:tblStylePr>
    <w:tblStylePr w:type="band1Vert">
      <w:tblPr/>
      <w:tcPr>
        <w:tcBorders>
          <w:top w:val="single" w:sz="8" w:space="0" w:color="0090FF" w:themeColor="text1"/>
          <w:left w:val="single" w:sz="8" w:space="0" w:color="0090FF" w:themeColor="text1"/>
          <w:bottom w:val="single" w:sz="8" w:space="0" w:color="0090FF" w:themeColor="text1"/>
          <w:right w:val="single" w:sz="8" w:space="0" w:color="0090FF" w:themeColor="text1"/>
        </w:tcBorders>
        <w:shd w:val="clear" w:color="auto" w:fill="C0E3FF" w:themeFill="text1" w:themeFillTint="3F"/>
      </w:tcPr>
    </w:tblStylePr>
    <w:tblStylePr w:type="band1Horz">
      <w:tblPr/>
      <w:tcPr>
        <w:tcBorders>
          <w:top w:val="single" w:sz="8" w:space="0" w:color="0090FF" w:themeColor="text1"/>
          <w:left w:val="single" w:sz="8" w:space="0" w:color="0090FF" w:themeColor="text1"/>
          <w:bottom w:val="single" w:sz="8" w:space="0" w:color="0090FF" w:themeColor="text1"/>
          <w:right w:val="single" w:sz="8" w:space="0" w:color="0090FF" w:themeColor="text1"/>
          <w:insideV w:val="single" w:sz="8" w:space="0" w:color="0090FF" w:themeColor="text1"/>
        </w:tcBorders>
        <w:shd w:val="clear" w:color="auto" w:fill="C0E3FF" w:themeFill="text1" w:themeFillTint="3F"/>
      </w:tcPr>
    </w:tblStylePr>
    <w:tblStylePr w:type="band2Horz">
      <w:tblPr/>
      <w:tcPr>
        <w:tcBorders>
          <w:top w:val="single" w:sz="8" w:space="0" w:color="0090FF" w:themeColor="text1"/>
          <w:left w:val="single" w:sz="8" w:space="0" w:color="0090FF" w:themeColor="text1"/>
          <w:bottom w:val="single" w:sz="8" w:space="0" w:color="0090FF" w:themeColor="text1"/>
          <w:right w:val="single" w:sz="8" w:space="0" w:color="0090FF" w:themeColor="text1"/>
          <w:insideV w:val="single" w:sz="8" w:space="0" w:color="0090FF" w:themeColor="text1"/>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sz="8" w:space="0" w:color="D8EEFF" w:themeColor="accent1"/>
        <w:left w:val="single" w:sz="8" w:space="0" w:color="D8EEFF" w:themeColor="accent1"/>
        <w:bottom w:val="single" w:sz="8" w:space="0" w:color="D8EEFF" w:themeColor="accent1"/>
        <w:right w:val="single" w:sz="8" w:space="0" w:color="D8EEFF" w:themeColor="accent1"/>
        <w:insideH w:val="single" w:sz="8" w:space="0" w:color="D8EEFF" w:themeColor="accent1"/>
        <w:insideV w:val="single" w:sz="8" w:space="0" w:color="D8EE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EEFF" w:themeColor="accent1"/>
          <w:left w:val="single" w:sz="8" w:space="0" w:color="D8EEFF" w:themeColor="accent1"/>
          <w:bottom w:val="single" w:sz="18" w:space="0" w:color="D8EEFF" w:themeColor="accent1"/>
          <w:right w:val="single" w:sz="8" w:space="0" w:color="D8EEFF" w:themeColor="accent1"/>
          <w:insideH w:val="nil"/>
          <w:insideV w:val="single" w:sz="8" w:space="0" w:color="D8EE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EEFF" w:themeColor="accent1"/>
          <w:left w:val="single" w:sz="8" w:space="0" w:color="D8EEFF" w:themeColor="accent1"/>
          <w:bottom w:val="single" w:sz="8" w:space="0" w:color="D8EEFF" w:themeColor="accent1"/>
          <w:right w:val="single" w:sz="8" w:space="0" w:color="D8EEFF" w:themeColor="accent1"/>
          <w:insideH w:val="nil"/>
          <w:insideV w:val="single" w:sz="8" w:space="0" w:color="D8EE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EEFF" w:themeColor="accent1"/>
          <w:left w:val="single" w:sz="8" w:space="0" w:color="D8EEFF" w:themeColor="accent1"/>
          <w:bottom w:val="single" w:sz="8" w:space="0" w:color="D8EEFF" w:themeColor="accent1"/>
          <w:right w:val="single" w:sz="8" w:space="0" w:color="D8EEFF" w:themeColor="accent1"/>
        </w:tcBorders>
      </w:tcPr>
    </w:tblStylePr>
    <w:tblStylePr w:type="band1Vert">
      <w:tblPr/>
      <w:tcPr>
        <w:tcBorders>
          <w:top w:val="single" w:sz="8" w:space="0" w:color="D8EEFF" w:themeColor="accent1"/>
          <w:left w:val="single" w:sz="8" w:space="0" w:color="D8EEFF" w:themeColor="accent1"/>
          <w:bottom w:val="single" w:sz="8" w:space="0" w:color="D8EEFF" w:themeColor="accent1"/>
          <w:right w:val="single" w:sz="8" w:space="0" w:color="D8EEFF" w:themeColor="accent1"/>
        </w:tcBorders>
        <w:shd w:val="clear" w:color="auto" w:fill="F5FAFF" w:themeFill="accent1" w:themeFillTint="3F"/>
      </w:tcPr>
    </w:tblStylePr>
    <w:tblStylePr w:type="band1Horz">
      <w:tblPr/>
      <w:tcPr>
        <w:tcBorders>
          <w:top w:val="single" w:sz="8" w:space="0" w:color="D8EEFF" w:themeColor="accent1"/>
          <w:left w:val="single" w:sz="8" w:space="0" w:color="D8EEFF" w:themeColor="accent1"/>
          <w:bottom w:val="single" w:sz="8" w:space="0" w:color="D8EEFF" w:themeColor="accent1"/>
          <w:right w:val="single" w:sz="8" w:space="0" w:color="D8EEFF" w:themeColor="accent1"/>
          <w:insideV w:val="single" w:sz="8" w:space="0" w:color="D8EEFF" w:themeColor="accent1"/>
        </w:tcBorders>
        <w:shd w:val="clear" w:color="auto" w:fill="F5FAFF" w:themeFill="accent1" w:themeFillTint="3F"/>
      </w:tcPr>
    </w:tblStylePr>
    <w:tblStylePr w:type="band2Horz">
      <w:tblPr/>
      <w:tcPr>
        <w:tcBorders>
          <w:top w:val="single" w:sz="8" w:space="0" w:color="D8EEFF" w:themeColor="accent1"/>
          <w:left w:val="single" w:sz="8" w:space="0" w:color="D8EEFF" w:themeColor="accent1"/>
          <w:bottom w:val="single" w:sz="8" w:space="0" w:color="D8EEFF" w:themeColor="accent1"/>
          <w:right w:val="single" w:sz="8" w:space="0" w:color="D8EEFF" w:themeColor="accent1"/>
          <w:insideV w:val="single" w:sz="8" w:space="0" w:color="D8EEFF" w:themeColor="accent1"/>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sz="8" w:space="0" w:color="035DD3" w:themeColor="accent2"/>
        <w:left w:val="single" w:sz="8" w:space="0" w:color="035DD3" w:themeColor="accent2"/>
        <w:bottom w:val="single" w:sz="8" w:space="0" w:color="035DD3" w:themeColor="accent2"/>
        <w:right w:val="single" w:sz="8" w:space="0" w:color="035DD3" w:themeColor="accent2"/>
        <w:insideH w:val="single" w:sz="8" w:space="0" w:color="035DD3" w:themeColor="accent2"/>
        <w:insideV w:val="single" w:sz="8" w:space="0" w:color="035DD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5DD3" w:themeColor="accent2"/>
          <w:left w:val="single" w:sz="8" w:space="0" w:color="035DD3" w:themeColor="accent2"/>
          <w:bottom w:val="single" w:sz="18" w:space="0" w:color="035DD3" w:themeColor="accent2"/>
          <w:right w:val="single" w:sz="8" w:space="0" w:color="035DD3" w:themeColor="accent2"/>
          <w:insideH w:val="nil"/>
          <w:insideV w:val="single" w:sz="8" w:space="0" w:color="035DD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5DD3" w:themeColor="accent2"/>
          <w:left w:val="single" w:sz="8" w:space="0" w:color="035DD3" w:themeColor="accent2"/>
          <w:bottom w:val="single" w:sz="8" w:space="0" w:color="035DD3" w:themeColor="accent2"/>
          <w:right w:val="single" w:sz="8" w:space="0" w:color="035DD3" w:themeColor="accent2"/>
          <w:insideH w:val="nil"/>
          <w:insideV w:val="single" w:sz="8" w:space="0" w:color="035DD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5DD3" w:themeColor="accent2"/>
          <w:left w:val="single" w:sz="8" w:space="0" w:color="035DD3" w:themeColor="accent2"/>
          <w:bottom w:val="single" w:sz="8" w:space="0" w:color="035DD3" w:themeColor="accent2"/>
          <w:right w:val="single" w:sz="8" w:space="0" w:color="035DD3" w:themeColor="accent2"/>
        </w:tcBorders>
      </w:tcPr>
    </w:tblStylePr>
    <w:tblStylePr w:type="band1Vert">
      <w:tblPr/>
      <w:tcPr>
        <w:tcBorders>
          <w:top w:val="single" w:sz="8" w:space="0" w:color="035DD3" w:themeColor="accent2"/>
          <w:left w:val="single" w:sz="8" w:space="0" w:color="035DD3" w:themeColor="accent2"/>
          <w:bottom w:val="single" w:sz="8" w:space="0" w:color="035DD3" w:themeColor="accent2"/>
          <w:right w:val="single" w:sz="8" w:space="0" w:color="035DD3" w:themeColor="accent2"/>
        </w:tcBorders>
        <w:shd w:val="clear" w:color="auto" w:fill="B6D5FE" w:themeFill="accent2" w:themeFillTint="3F"/>
      </w:tcPr>
    </w:tblStylePr>
    <w:tblStylePr w:type="band1Horz">
      <w:tblPr/>
      <w:tcPr>
        <w:tcBorders>
          <w:top w:val="single" w:sz="8" w:space="0" w:color="035DD3" w:themeColor="accent2"/>
          <w:left w:val="single" w:sz="8" w:space="0" w:color="035DD3" w:themeColor="accent2"/>
          <w:bottom w:val="single" w:sz="8" w:space="0" w:color="035DD3" w:themeColor="accent2"/>
          <w:right w:val="single" w:sz="8" w:space="0" w:color="035DD3" w:themeColor="accent2"/>
          <w:insideV w:val="single" w:sz="8" w:space="0" w:color="035DD3" w:themeColor="accent2"/>
        </w:tcBorders>
        <w:shd w:val="clear" w:color="auto" w:fill="B6D5FE" w:themeFill="accent2" w:themeFillTint="3F"/>
      </w:tcPr>
    </w:tblStylePr>
    <w:tblStylePr w:type="band2Horz">
      <w:tblPr/>
      <w:tcPr>
        <w:tcBorders>
          <w:top w:val="single" w:sz="8" w:space="0" w:color="035DD3" w:themeColor="accent2"/>
          <w:left w:val="single" w:sz="8" w:space="0" w:color="035DD3" w:themeColor="accent2"/>
          <w:bottom w:val="single" w:sz="8" w:space="0" w:color="035DD3" w:themeColor="accent2"/>
          <w:right w:val="single" w:sz="8" w:space="0" w:color="035DD3" w:themeColor="accent2"/>
          <w:insideV w:val="single" w:sz="8" w:space="0" w:color="035DD3" w:themeColor="accent2"/>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sz="8" w:space="0" w:color="010374" w:themeColor="accent3"/>
        <w:left w:val="single" w:sz="8" w:space="0" w:color="010374" w:themeColor="accent3"/>
        <w:bottom w:val="single" w:sz="8" w:space="0" w:color="010374" w:themeColor="accent3"/>
        <w:right w:val="single" w:sz="8" w:space="0" w:color="010374" w:themeColor="accent3"/>
        <w:insideH w:val="single" w:sz="8" w:space="0" w:color="010374" w:themeColor="accent3"/>
        <w:insideV w:val="single" w:sz="8" w:space="0" w:color="01037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0374" w:themeColor="accent3"/>
          <w:left w:val="single" w:sz="8" w:space="0" w:color="010374" w:themeColor="accent3"/>
          <w:bottom w:val="single" w:sz="18" w:space="0" w:color="010374" w:themeColor="accent3"/>
          <w:right w:val="single" w:sz="8" w:space="0" w:color="010374" w:themeColor="accent3"/>
          <w:insideH w:val="nil"/>
          <w:insideV w:val="single" w:sz="8" w:space="0" w:color="01037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0374" w:themeColor="accent3"/>
          <w:left w:val="single" w:sz="8" w:space="0" w:color="010374" w:themeColor="accent3"/>
          <w:bottom w:val="single" w:sz="8" w:space="0" w:color="010374" w:themeColor="accent3"/>
          <w:right w:val="single" w:sz="8" w:space="0" w:color="010374" w:themeColor="accent3"/>
          <w:insideH w:val="nil"/>
          <w:insideV w:val="single" w:sz="8" w:space="0" w:color="01037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0374" w:themeColor="accent3"/>
          <w:left w:val="single" w:sz="8" w:space="0" w:color="010374" w:themeColor="accent3"/>
          <w:bottom w:val="single" w:sz="8" w:space="0" w:color="010374" w:themeColor="accent3"/>
          <w:right w:val="single" w:sz="8" w:space="0" w:color="010374" w:themeColor="accent3"/>
        </w:tcBorders>
      </w:tcPr>
    </w:tblStylePr>
    <w:tblStylePr w:type="band1Vert">
      <w:tblPr/>
      <w:tcPr>
        <w:tcBorders>
          <w:top w:val="single" w:sz="8" w:space="0" w:color="010374" w:themeColor="accent3"/>
          <w:left w:val="single" w:sz="8" w:space="0" w:color="010374" w:themeColor="accent3"/>
          <w:bottom w:val="single" w:sz="8" w:space="0" w:color="010374" w:themeColor="accent3"/>
          <w:right w:val="single" w:sz="8" w:space="0" w:color="010374" w:themeColor="accent3"/>
        </w:tcBorders>
        <w:shd w:val="clear" w:color="auto" w:fill="9EA0FE" w:themeFill="accent3" w:themeFillTint="3F"/>
      </w:tcPr>
    </w:tblStylePr>
    <w:tblStylePr w:type="band1Horz">
      <w:tblPr/>
      <w:tcPr>
        <w:tcBorders>
          <w:top w:val="single" w:sz="8" w:space="0" w:color="010374" w:themeColor="accent3"/>
          <w:left w:val="single" w:sz="8" w:space="0" w:color="010374" w:themeColor="accent3"/>
          <w:bottom w:val="single" w:sz="8" w:space="0" w:color="010374" w:themeColor="accent3"/>
          <w:right w:val="single" w:sz="8" w:space="0" w:color="010374" w:themeColor="accent3"/>
          <w:insideV w:val="single" w:sz="8" w:space="0" w:color="010374" w:themeColor="accent3"/>
        </w:tcBorders>
        <w:shd w:val="clear" w:color="auto" w:fill="9EA0FE" w:themeFill="accent3" w:themeFillTint="3F"/>
      </w:tcPr>
    </w:tblStylePr>
    <w:tblStylePr w:type="band2Horz">
      <w:tblPr/>
      <w:tcPr>
        <w:tcBorders>
          <w:top w:val="single" w:sz="8" w:space="0" w:color="010374" w:themeColor="accent3"/>
          <w:left w:val="single" w:sz="8" w:space="0" w:color="010374" w:themeColor="accent3"/>
          <w:bottom w:val="single" w:sz="8" w:space="0" w:color="010374" w:themeColor="accent3"/>
          <w:right w:val="single" w:sz="8" w:space="0" w:color="010374" w:themeColor="accent3"/>
          <w:insideV w:val="single" w:sz="8" w:space="0" w:color="010374" w:themeColor="accent3"/>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sz="8" w:space="0" w:color="FF6F00" w:themeColor="accent4"/>
        <w:left w:val="single" w:sz="8" w:space="0" w:color="FF6F00" w:themeColor="accent4"/>
        <w:bottom w:val="single" w:sz="8" w:space="0" w:color="FF6F00" w:themeColor="accent4"/>
        <w:right w:val="single" w:sz="8" w:space="0" w:color="FF6F00" w:themeColor="accent4"/>
        <w:insideH w:val="single" w:sz="8" w:space="0" w:color="FF6F00" w:themeColor="accent4"/>
        <w:insideV w:val="single" w:sz="8" w:space="0" w:color="FF6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F00" w:themeColor="accent4"/>
          <w:left w:val="single" w:sz="8" w:space="0" w:color="FF6F00" w:themeColor="accent4"/>
          <w:bottom w:val="single" w:sz="18" w:space="0" w:color="FF6F00" w:themeColor="accent4"/>
          <w:right w:val="single" w:sz="8" w:space="0" w:color="FF6F00" w:themeColor="accent4"/>
          <w:insideH w:val="nil"/>
          <w:insideV w:val="single" w:sz="8" w:space="0" w:color="FF6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F00" w:themeColor="accent4"/>
          <w:left w:val="single" w:sz="8" w:space="0" w:color="FF6F00" w:themeColor="accent4"/>
          <w:bottom w:val="single" w:sz="8" w:space="0" w:color="FF6F00" w:themeColor="accent4"/>
          <w:right w:val="single" w:sz="8" w:space="0" w:color="FF6F00" w:themeColor="accent4"/>
          <w:insideH w:val="nil"/>
          <w:insideV w:val="single" w:sz="8" w:space="0" w:color="FF6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F00" w:themeColor="accent4"/>
          <w:left w:val="single" w:sz="8" w:space="0" w:color="FF6F00" w:themeColor="accent4"/>
          <w:bottom w:val="single" w:sz="8" w:space="0" w:color="FF6F00" w:themeColor="accent4"/>
          <w:right w:val="single" w:sz="8" w:space="0" w:color="FF6F00" w:themeColor="accent4"/>
        </w:tcBorders>
      </w:tcPr>
    </w:tblStylePr>
    <w:tblStylePr w:type="band1Vert">
      <w:tblPr/>
      <w:tcPr>
        <w:tcBorders>
          <w:top w:val="single" w:sz="8" w:space="0" w:color="FF6F00" w:themeColor="accent4"/>
          <w:left w:val="single" w:sz="8" w:space="0" w:color="FF6F00" w:themeColor="accent4"/>
          <w:bottom w:val="single" w:sz="8" w:space="0" w:color="FF6F00" w:themeColor="accent4"/>
          <w:right w:val="single" w:sz="8" w:space="0" w:color="FF6F00" w:themeColor="accent4"/>
        </w:tcBorders>
        <w:shd w:val="clear" w:color="auto" w:fill="FFDBC0" w:themeFill="accent4" w:themeFillTint="3F"/>
      </w:tcPr>
    </w:tblStylePr>
    <w:tblStylePr w:type="band1Horz">
      <w:tblPr/>
      <w:tcPr>
        <w:tcBorders>
          <w:top w:val="single" w:sz="8" w:space="0" w:color="FF6F00" w:themeColor="accent4"/>
          <w:left w:val="single" w:sz="8" w:space="0" w:color="FF6F00" w:themeColor="accent4"/>
          <w:bottom w:val="single" w:sz="8" w:space="0" w:color="FF6F00" w:themeColor="accent4"/>
          <w:right w:val="single" w:sz="8" w:space="0" w:color="FF6F00" w:themeColor="accent4"/>
          <w:insideV w:val="single" w:sz="8" w:space="0" w:color="FF6F00" w:themeColor="accent4"/>
        </w:tcBorders>
        <w:shd w:val="clear" w:color="auto" w:fill="FFDBC0" w:themeFill="accent4" w:themeFillTint="3F"/>
      </w:tcPr>
    </w:tblStylePr>
    <w:tblStylePr w:type="band2Horz">
      <w:tblPr/>
      <w:tcPr>
        <w:tcBorders>
          <w:top w:val="single" w:sz="8" w:space="0" w:color="FF6F00" w:themeColor="accent4"/>
          <w:left w:val="single" w:sz="8" w:space="0" w:color="FF6F00" w:themeColor="accent4"/>
          <w:bottom w:val="single" w:sz="8" w:space="0" w:color="FF6F00" w:themeColor="accent4"/>
          <w:right w:val="single" w:sz="8" w:space="0" w:color="FF6F00" w:themeColor="accent4"/>
          <w:insideV w:val="single" w:sz="8" w:space="0" w:color="FF6F00" w:themeColor="accent4"/>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sz="8" w:space="0" w:color="035DD3" w:themeColor="accent5"/>
        <w:left w:val="single" w:sz="8" w:space="0" w:color="035DD3" w:themeColor="accent5"/>
        <w:bottom w:val="single" w:sz="8" w:space="0" w:color="035DD3" w:themeColor="accent5"/>
        <w:right w:val="single" w:sz="8" w:space="0" w:color="035DD3" w:themeColor="accent5"/>
        <w:insideH w:val="single" w:sz="8" w:space="0" w:color="035DD3" w:themeColor="accent5"/>
        <w:insideV w:val="single" w:sz="8" w:space="0" w:color="035DD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5DD3" w:themeColor="accent5"/>
          <w:left w:val="single" w:sz="8" w:space="0" w:color="035DD3" w:themeColor="accent5"/>
          <w:bottom w:val="single" w:sz="18" w:space="0" w:color="035DD3" w:themeColor="accent5"/>
          <w:right w:val="single" w:sz="8" w:space="0" w:color="035DD3" w:themeColor="accent5"/>
          <w:insideH w:val="nil"/>
          <w:insideV w:val="single" w:sz="8" w:space="0" w:color="035DD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5DD3" w:themeColor="accent5"/>
          <w:left w:val="single" w:sz="8" w:space="0" w:color="035DD3" w:themeColor="accent5"/>
          <w:bottom w:val="single" w:sz="8" w:space="0" w:color="035DD3" w:themeColor="accent5"/>
          <w:right w:val="single" w:sz="8" w:space="0" w:color="035DD3" w:themeColor="accent5"/>
          <w:insideH w:val="nil"/>
          <w:insideV w:val="single" w:sz="8" w:space="0" w:color="035DD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5DD3" w:themeColor="accent5"/>
          <w:left w:val="single" w:sz="8" w:space="0" w:color="035DD3" w:themeColor="accent5"/>
          <w:bottom w:val="single" w:sz="8" w:space="0" w:color="035DD3" w:themeColor="accent5"/>
          <w:right w:val="single" w:sz="8" w:space="0" w:color="035DD3" w:themeColor="accent5"/>
        </w:tcBorders>
      </w:tcPr>
    </w:tblStylePr>
    <w:tblStylePr w:type="band1Vert">
      <w:tblPr/>
      <w:tcPr>
        <w:tcBorders>
          <w:top w:val="single" w:sz="8" w:space="0" w:color="035DD3" w:themeColor="accent5"/>
          <w:left w:val="single" w:sz="8" w:space="0" w:color="035DD3" w:themeColor="accent5"/>
          <w:bottom w:val="single" w:sz="8" w:space="0" w:color="035DD3" w:themeColor="accent5"/>
          <w:right w:val="single" w:sz="8" w:space="0" w:color="035DD3" w:themeColor="accent5"/>
        </w:tcBorders>
        <w:shd w:val="clear" w:color="auto" w:fill="B6D5FE" w:themeFill="accent5" w:themeFillTint="3F"/>
      </w:tcPr>
    </w:tblStylePr>
    <w:tblStylePr w:type="band1Horz">
      <w:tblPr/>
      <w:tcPr>
        <w:tcBorders>
          <w:top w:val="single" w:sz="8" w:space="0" w:color="035DD3" w:themeColor="accent5"/>
          <w:left w:val="single" w:sz="8" w:space="0" w:color="035DD3" w:themeColor="accent5"/>
          <w:bottom w:val="single" w:sz="8" w:space="0" w:color="035DD3" w:themeColor="accent5"/>
          <w:right w:val="single" w:sz="8" w:space="0" w:color="035DD3" w:themeColor="accent5"/>
          <w:insideV w:val="single" w:sz="8" w:space="0" w:color="035DD3" w:themeColor="accent5"/>
        </w:tcBorders>
        <w:shd w:val="clear" w:color="auto" w:fill="B6D5FE" w:themeFill="accent5" w:themeFillTint="3F"/>
      </w:tcPr>
    </w:tblStylePr>
    <w:tblStylePr w:type="band2Horz">
      <w:tblPr/>
      <w:tcPr>
        <w:tcBorders>
          <w:top w:val="single" w:sz="8" w:space="0" w:color="035DD3" w:themeColor="accent5"/>
          <w:left w:val="single" w:sz="8" w:space="0" w:color="035DD3" w:themeColor="accent5"/>
          <w:bottom w:val="single" w:sz="8" w:space="0" w:color="035DD3" w:themeColor="accent5"/>
          <w:right w:val="single" w:sz="8" w:space="0" w:color="035DD3" w:themeColor="accent5"/>
          <w:insideV w:val="single" w:sz="8" w:space="0" w:color="035DD3" w:themeColor="accent5"/>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sz="8" w:space="0" w:color="FF9D00" w:themeColor="accent6"/>
        <w:left w:val="single" w:sz="8" w:space="0" w:color="FF9D00" w:themeColor="accent6"/>
        <w:bottom w:val="single" w:sz="8" w:space="0" w:color="FF9D00" w:themeColor="accent6"/>
        <w:right w:val="single" w:sz="8" w:space="0" w:color="FF9D00" w:themeColor="accent6"/>
        <w:insideH w:val="single" w:sz="8" w:space="0" w:color="FF9D00" w:themeColor="accent6"/>
        <w:insideV w:val="single" w:sz="8" w:space="0" w:color="FF9D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D00" w:themeColor="accent6"/>
          <w:left w:val="single" w:sz="8" w:space="0" w:color="FF9D00" w:themeColor="accent6"/>
          <w:bottom w:val="single" w:sz="18" w:space="0" w:color="FF9D00" w:themeColor="accent6"/>
          <w:right w:val="single" w:sz="8" w:space="0" w:color="FF9D00" w:themeColor="accent6"/>
          <w:insideH w:val="nil"/>
          <w:insideV w:val="single" w:sz="8" w:space="0" w:color="FF9D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D00" w:themeColor="accent6"/>
          <w:left w:val="single" w:sz="8" w:space="0" w:color="FF9D00" w:themeColor="accent6"/>
          <w:bottom w:val="single" w:sz="8" w:space="0" w:color="FF9D00" w:themeColor="accent6"/>
          <w:right w:val="single" w:sz="8" w:space="0" w:color="FF9D00" w:themeColor="accent6"/>
          <w:insideH w:val="nil"/>
          <w:insideV w:val="single" w:sz="8" w:space="0" w:color="FF9D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D00" w:themeColor="accent6"/>
          <w:left w:val="single" w:sz="8" w:space="0" w:color="FF9D00" w:themeColor="accent6"/>
          <w:bottom w:val="single" w:sz="8" w:space="0" w:color="FF9D00" w:themeColor="accent6"/>
          <w:right w:val="single" w:sz="8" w:space="0" w:color="FF9D00" w:themeColor="accent6"/>
        </w:tcBorders>
      </w:tcPr>
    </w:tblStylePr>
    <w:tblStylePr w:type="band1Vert">
      <w:tblPr/>
      <w:tcPr>
        <w:tcBorders>
          <w:top w:val="single" w:sz="8" w:space="0" w:color="FF9D00" w:themeColor="accent6"/>
          <w:left w:val="single" w:sz="8" w:space="0" w:color="FF9D00" w:themeColor="accent6"/>
          <w:bottom w:val="single" w:sz="8" w:space="0" w:color="FF9D00" w:themeColor="accent6"/>
          <w:right w:val="single" w:sz="8" w:space="0" w:color="FF9D00" w:themeColor="accent6"/>
        </w:tcBorders>
        <w:shd w:val="clear" w:color="auto" w:fill="FFE6C0" w:themeFill="accent6" w:themeFillTint="3F"/>
      </w:tcPr>
    </w:tblStylePr>
    <w:tblStylePr w:type="band1Horz">
      <w:tblPr/>
      <w:tcPr>
        <w:tcBorders>
          <w:top w:val="single" w:sz="8" w:space="0" w:color="FF9D00" w:themeColor="accent6"/>
          <w:left w:val="single" w:sz="8" w:space="0" w:color="FF9D00" w:themeColor="accent6"/>
          <w:bottom w:val="single" w:sz="8" w:space="0" w:color="FF9D00" w:themeColor="accent6"/>
          <w:right w:val="single" w:sz="8" w:space="0" w:color="FF9D00" w:themeColor="accent6"/>
          <w:insideV w:val="single" w:sz="8" w:space="0" w:color="FF9D00" w:themeColor="accent6"/>
        </w:tcBorders>
        <w:shd w:val="clear" w:color="auto" w:fill="FFE6C0" w:themeFill="accent6" w:themeFillTint="3F"/>
      </w:tcPr>
    </w:tblStylePr>
    <w:tblStylePr w:type="band2Horz">
      <w:tblPr/>
      <w:tcPr>
        <w:tcBorders>
          <w:top w:val="single" w:sz="8" w:space="0" w:color="FF9D00" w:themeColor="accent6"/>
          <w:left w:val="single" w:sz="8" w:space="0" w:color="FF9D00" w:themeColor="accent6"/>
          <w:bottom w:val="single" w:sz="8" w:space="0" w:color="FF9D00" w:themeColor="accent6"/>
          <w:right w:val="single" w:sz="8" w:space="0" w:color="FF9D00" w:themeColor="accent6"/>
          <w:insideV w:val="single" w:sz="8" w:space="0" w:color="FF9D00" w:themeColor="accent6"/>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sz="8" w:space="0" w:color="0090FF" w:themeColor="text1"/>
        <w:left w:val="single" w:sz="8" w:space="0" w:color="0090FF" w:themeColor="text1"/>
        <w:bottom w:val="single" w:sz="8" w:space="0" w:color="0090FF" w:themeColor="text1"/>
        <w:right w:val="single" w:sz="8" w:space="0" w:color="0090FF" w:themeColor="text1"/>
      </w:tblBorders>
    </w:tblPr>
    <w:tblStylePr w:type="firstRow">
      <w:pPr>
        <w:spacing w:before="0" w:after="0" w:line="240" w:lineRule="auto"/>
      </w:pPr>
      <w:rPr>
        <w:b/>
        <w:bCs/>
        <w:color w:val="010374" w:themeColor="background1"/>
      </w:rPr>
      <w:tblPr/>
      <w:tcPr>
        <w:shd w:val="clear" w:color="auto" w:fill="0090FF" w:themeFill="text1"/>
      </w:tcPr>
    </w:tblStylePr>
    <w:tblStylePr w:type="lastRow">
      <w:pPr>
        <w:spacing w:before="0" w:after="0" w:line="240" w:lineRule="auto"/>
      </w:pPr>
      <w:rPr>
        <w:b/>
        <w:bCs/>
      </w:rPr>
      <w:tblPr/>
      <w:tcPr>
        <w:tcBorders>
          <w:top w:val="double" w:sz="6" w:space="0" w:color="0090FF" w:themeColor="text1"/>
          <w:left w:val="single" w:sz="8" w:space="0" w:color="0090FF" w:themeColor="text1"/>
          <w:bottom w:val="single" w:sz="8" w:space="0" w:color="0090FF" w:themeColor="text1"/>
          <w:right w:val="single" w:sz="8" w:space="0" w:color="0090FF" w:themeColor="text1"/>
        </w:tcBorders>
      </w:tcPr>
    </w:tblStylePr>
    <w:tblStylePr w:type="firstCol">
      <w:rPr>
        <w:b/>
        <w:bCs/>
      </w:rPr>
    </w:tblStylePr>
    <w:tblStylePr w:type="lastCol">
      <w:rPr>
        <w:b/>
        <w:bCs/>
      </w:rPr>
    </w:tblStylePr>
    <w:tblStylePr w:type="band1Vert">
      <w:tblPr/>
      <w:tcPr>
        <w:tcBorders>
          <w:top w:val="single" w:sz="8" w:space="0" w:color="0090FF" w:themeColor="text1"/>
          <w:left w:val="single" w:sz="8" w:space="0" w:color="0090FF" w:themeColor="text1"/>
          <w:bottom w:val="single" w:sz="8" w:space="0" w:color="0090FF" w:themeColor="text1"/>
          <w:right w:val="single" w:sz="8" w:space="0" w:color="0090FF" w:themeColor="text1"/>
        </w:tcBorders>
      </w:tcPr>
    </w:tblStylePr>
    <w:tblStylePr w:type="band1Horz">
      <w:tblPr/>
      <w:tcPr>
        <w:tcBorders>
          <w:top w:val="single" w:sz="8" w:space="0" w:color="0090FF" w:themeColor="text1"/>
          <w:left w:val="single" w:sz="8" w:space="0" w:color="0090FF" w:themeColor="text1"/>
          <w:bottom w:val="single" w:sz="8" w:space="0" w:color="0090FF" w:themeColor="text1"/>
          <w:right w:val="single" w:sz="8" w:space="0" w:color="0090FF" w:themeColor="text1"/>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sz="8" w:space="0" w:color="D8EEFF" w:themeColor="accent1"/>
        <w:left w:val="single" w:sz="8" w:space="0" w:color="D8EEFF" w:themeColor="accent1"/>
        <w:bottom w:val="single" w:sz="8" w:space="0" w:color="D8EEFF" w:themeColor="accent1"/>
        <w:right w:val="single" w:sz="8" w:space="0" w:color="D8EEFF" w:themeColor="accent1"/>
      </w:tblBorders>
    </w:tblPr>
    <w:tblStylePr w:type="firstRow">
      <w:pPr>
        <w:spacing w:before="0" w:after="0" w:line="240" w:lineRule="auto"/>
      </w:pPr>
      <w:rPr>
        <w:b/>
        <w:bCs/>
        <w:color w:val="010374" w:themeColor="background1"/>
      </w:rPr>
      <w:tblPr/>
      <w:tcPr>
        <w:shd w:val="clear" w:color="auto" w:fill="D8EEFF" w:themeFill="accent1"/>
      </w:tcPr>
    </w:tblStylePr>
    <w:tblStylePr w:type="lastRow">
      <w:pPr>
        <w:spacing w:before="0" w:after="0" w:line="240" w:lineRule="auto"/>
      </w:pPr>
      <w:rPr>
        <w:b/>
        <w:bCs/>
      </w:rPr>
      <w:tblPr/>
      <w:tcPr>
        <w:tcBorders>
          <w:top w:val="double" w:sz="6" w:space="0" w:color="D8EEFF" w:themeColor="accent1"/>
          <w:left w:val="single" w:sz="8" w:space="0" w:color="D8EEFF" w:themeColor="accent1"/>
          <w:bottom w:val="single" w:sz="8" w:space="0" w:color="D8EEFF" w:themeColor="accent1"/>
          <w:right w:val="single" w:sz="8" w:space="0" w:color="D8EEFF" w:themeColor="accent1"/>
        </w:tcBorders>
      </w:tcPr>
    </w:tblStylePr>
    <w:tblStylePr w:type="firstCol">
      <w:rPr>
        <w:b/>
        <w:bCs/>
      </w:rPr>
    </w:tblStylePr>
    <w:tblStylePr w:type="lastCol">
      <w:rPr>
        <w:b/>
        <w:bCs/>
      </w:rPr>
    </w:tblStylePr>
    <w:tblStylePr w:type="band1Vert">
      <w:tblPr/>
      <w:tcPr>
        <w:tcBorders>
          <w:top w:val="single" w:sz="8" w:space="0" w:color="D8EEFF" w:themeColor="accent1"/>
          <w:left w:val="single" w:sz="8" w:space="0" w:color="D8EEFF" w:themeColor="accent1"/>
          <w:bottom w:val="single" w:sz="8" w:space="0" w:color="D8EEFF" w:themeColor="accent1"/>
          <w:right w:val="single" w:sz="8" w:space="0" w:color="D8EEFF" w:themeColor="accent1"/>
        </w:tcBorders>
      </w:tcPr>
    </w:tblStylePr>
    <w:tblStylePr w:type="band1Horz">
      <w:tblPr/>
      <w:tcPr>
        <w:tcBorders>
          <w:top w:val="single" w:sz="8" w:space="0" w:color="D8EEFF" w:themeColor="accent1"/>
          <w:left w:val="single" w:sz="8" w:space="0" w:color="D8EEFF" w:themeColor="accent1"/>
          <w:bottom w:val="single" w:sz="8" w:space="0" w:color="D8EEFF" w:themeColor="accent1"/>
          <w:right w:val="single" w:sz="8" w:space="0" w:color="D8EEFF" w:themeColor="accent1"/>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sz="8" w:space="0" w:color="035DD3" w:themeColor="accent2"/>
        <w:left w:val="single" w:sz="8" w:space="0" w:color="035DD3" w:themeColor="accent2"/>
        <w:bottom w:val="single" w:sz="8" w:space="0" w:color="035DD3" w:themeColor="accent2"/>
        <w:right w:val="single" w:sz="8" w:space="0" w:color="035DD3" w:themeColor="accent2"/>
      </w:tblBorders>
    </w:tblPr>
    <w:tblStylePr w:type="firstRow">
      <w:pPr>
        <w:spacing w:before="0" w:after="0" w:line="240" w:lineRule="auto"/>
      </w:pPr>
      <w:rPr>
        <w:b/>
        <w:bCs/>
        <w:color w:val="010374" w:themeColor="background1"/>
      </w:rPr>
      <w:tblPr/>
      <w:tcPr>
        <w:shd w:val="clear" w:color="auto" w:fill="035DD3" w:themeFill="accent2"/>
      </w:tcPr>
    </w:tblStylePr>
    <w:tblStylePr w:type="lastRow">
      <w:pPr>
        <w:spacing w:before="0" w:after="0" w:line="240" w:lineRule="auto"/>
      </w:pPr>
      <w:rPr>
        <w:b/>
        <w:bCs/>
      </w:rPr>
      <w:tblPr/>
      <w:tcPr>
        <w:tcBorders>
          <w:top w:val="double" w:sz="6" w:space="0" w:color="035DD3" w:themeColor="accent2"/>
          <w:left w:val="single" w:sz="8" w:space="0" w:color="035DD3" w:themeColor="accent2"/>
          <w:bottom w:val="single" w:sz="8" w:space="0" w:color="035DD3" w:themeColor="accent2"/>
          <w:right w:val="single" w:sz="8" w:space="0" w:color="035DD3" w:themeColor="accent2"/>
        </w:tcBorders>
      </w:tcPr>
    </w:tblStylePr>
    <w:tblStylePr w:type="firstCol">
      <w:rPr>
        <w:b/>
        <w:bCs/>
      </w:rPr>
    </w:tblStylePr>
    <w:tblStylePr w:type="lastCol">
      <w:rPr>
        <w:b/>
        <w:bCs/>
      </w:rPr>
    </w:tblStylePr>
    <w:tblStylePr w:type="band1Vert">
      <w:tblPr/>
      <w:tcPr>
        <w:tcBorders>
          <w:top w:val="single" w:sz="8" w:space="0" w:color="035DD3" w:themeColor="accent2"/>
          <w:left w:val="single" w:sz="8" w:space="0" w:color="035DD3" w:themeColor="accent2"/>
          <w:bottom w:val="single" w:sz="8" w:space="0" w:color="035DD3" w:themeColor="accent2"/>
          <w:right w:val="single" w:sz="8" w:space="0" w:color="035DD3" w:themeColor="accent2"/>
        </w:tcBorders>
      </w:tcPr>
    </w:tblStylePr>
    <w:tblStylePr w:type="band1Horz">
      <w:tblPr/>
      <w:tcPr>
        <w:tcBorders>
          <w:top w:val="single" w:sz="8" w:space="0" w:color="035DD3" w:themeColor="accent2"/>
          <w:left w:val="single" w:sz="8" w:space="0" w:color="035DD3" w:themeColor="accent2"/>
          <w:bottom w:val="single" w:sz="8" w:space="0" w:color="035DD3" w:themeColor="accent2"/>
          <w:right w:val="single" w:sz="8" w:space="0" w:color="035DD3" w:themeColor="accent2"/>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sz="8" w:space="0" w:color="010374" w:themeColor="accent3"/>
        <w:left w:val="single" w:sz="8" w:space="0" w:color="010374" w:themeColor="accent3"/>
        <w:bottom w:val="single" w:sz="8" w:space="0" w:color="010374" w:themeColor="accent3"/>
        <w:right w:val="single" w:sz="8" w:space="0" w:color="010374" w:themeColor="accent3"/>
      </w:tblBorders>
    </w:tblPr>
    <w:tblStylePr w:type="firstRow">
      <w:pPr>
        <w:spacing w:before="0" w:after="0" w:line="240" w:lineRule="auto"/>
      </w:pPr>
      <w:rPr>
        <w:b/>
        <w:bCs/>
        <w:color w:val="010374" w:themeColor="background1"/>
      </w:rPr>
      <w:tblPr/>
      <w:tcPr>
        <w:shd w:val="clear" w:color="auto" w:fill="010374" w:themeFill="accent3"/>
      </w:tcPr>
    </w:tblStylePr>
    <w:tblStylePr w:type="lastRow">
      <w:pPr>
        <w:spacing w:before="0" w:after="0" w:line="240" w:lineRule="auto"/>
      </w:pPr>
      <w:rPr>
        <w:b/>
        <w:bCs/>
      </w:rPr>
      <w:tblPr/>
      <w:tcPr>
        <w:tcBorders>
          <w:top w:val="double" w:sz="6" w:space="0" w:color="010374" w:themeColor="accent3"/>
          <w:left w:val="single" w:sz="8" w:space="0" w:color="010374" w:themeColor="accent3"/>
          <w:bottom w:val="single" w:sz="8" w:space="0" w:color="010374" w:themeColor="accent3"/>
          <w:right w:val="single" w:sz="8" w:space="0" w:color="010374" w:themeColor="accent3"/>
        </w:tcBorders>
      </w:tcPr>
    </w:tblStylePr>
    <w:tblStylePr w:type="firstCol">
      <w:rPr>
        <w:b/>
        <w:bCs/>
      </w:rPr>
    </w:tblStylePr>
    <w:tblStylePr w:type="lastCol">
      <w:rPr>
        <w:b/>
        <w:bCs/>
      </w:rPr>
    </w:tblStylePr>
    <w:tblStylePr w:type="band1Vert">
      <w:tblPr/>
      <w:tcPr>
        <w:tcBorders>
          <w:top w:val="single" w:sz="8" w:space="0" w:color="010374" w:themeColor="accent3"/>
          <w:left w:val="single" w:sz="8" w:space="0" w:color="010374" w:themeColor="accent3"/>
          <w:bottom w:val="single" w:sz="8" w:space="0" w:color="010374" w:themeColor="accent3"/>
          <w:right w:val="single" w:sz="8" w:space="0" w:color="010374" w:themeColor="accent3"/>
        </w:tcBorders>
      </w:tcPr>
    </w:tblStylePr>
    <w:tblStylePr w:type="band1Horz">
      <w:tblPr/>
      <w:tcPr>
        <w:tcBorders>
          <w:top w:val="single" w:sz="8" w:space="0" w:color="010374" w:themeColor="accent3"/>
          <w:left w:val="single" w:sz="8" w:space="0" w:color="010374" w:themeColor="accent3"/>
          <w:bottom w:val="single" w:sz="8" w:space="0" w:color="010374" w:themeColor="accent3"/>
          <w:right w:val="single" w:sz="8" w:space="0" w:color="010374" w:themeColor="accent3"/>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sz="8" w:space="0" w:color="FF6F00" w:themeColor="accent4"/>
        <w:left w:val="single" w:sz="8" w:space="0" w:color="FF6F00" w:themeColor="accent4"/>
        <w:bottom w:val="single" w:sz="8" w:space="0" w:color="FF6F00" w:themeColor="accent4"/>
        <w:right w:val="single" w:sz="8" w:space="0" w:color="FF6F00" w:themeColor="accent4"/>
      </w:tblBorders>
    </w:tblPr>
    <w:tblStylePr w:type="firstRow">
      <w:pPr>
        <w:spacing w:before="0" w:after="0" w:line="240" w:lineRule="auto"/>
      </w:pPr>
      <w:rPr>
        <w:b/>
        <w:bCs/>
        <w:color w:val="010374" w:themeColor="background1"/>
      </w:rPr>
      <w:tblPr/>
      <w:tcPr>
        <w:shd w:val="clear" w:color="auto" w:fill="FF6F00" w:themeFill="accent4"/>
      </w:tcPr>
    </w:tblStylePr>
    <w:tblStylePr w:type="lastRow">
      <w:pPr>
        <w:spacing w:before="0" w:after="0" w:line="240" w:lineRule="auto"/>
      </w:pPr>
      <w:rPr>
        <w:b/>
        <w:bCs/>
      </w:rPr>
      <w:tblPr/>
      <w:tcPr>
        <w:tcBorders>
          <w:top w:val="double" w:sz="6" w:space="0" w:color="FF6F00" w:themeColor="accent4"/>
          <w:left w:val="single" w:sz="8" w:space="0" w:color="FF6F00" w:themeColor="accent4"/>
          <w:bottom w:val="single" w:sz="8" w:space="0" w:color="FF6F00" w:themeColor="accent4"/>
          <w:right w:val="single" w:sz="8" w:space="0" w:color="FF6F00" w:themeColor="accent4"/>
        </w:tcBorders>
      </w:tcPr>
    </w:tblStylePr>
    <w:tblStylePr w:type="firstCol">
      <w:rPr>
        <w:b/>
        <w:bCs/>
      </w:rPr>
    </w:tblStylePr>
    <w:tblStylePr w:type="lastCol">
      <w:rPr>
        <w:b/>
        <w:bCs/>
      </w:rPr>
    </w:tblStylePr>
    <w:tblStylePr w:type="band1Vert">
      <w:tblPr/>
      <w:tcPr>
        <w:tcBorders>
          <w:top w:val="single" w:sz="8" w:space="0" w:color="FF6F00" w:themeColor="accent4"/>
          <w:left w:val="single" w:sz="8" w:space="0" w:color="FF6F00" w:themeColor="accent4"/>
          <w:bottom w:val="single" w:sz="8" w:space="0" w:color="FF6F00" w:themeColor="accent4"/>
          <w:right w:val="single" w:sz="8" w:space="0" w:color="FF6F00" w:themeColor="accent4"/>
        </w:tcBorders>
      </w:tcPr>
    </w:tblStylePr>
    <w:tblStylePr w:type="band1Horz">
      <w:tblPr/>
      <w:tcPr>
        <w:tcBorders>
          <w:top w:val="single" w:sz="8" w:space="0" w:color="FF6F00" w:themeColor="accent4"/>
          <w:left w:val="single" w:sz="8" w:space="0" w:color="FF6F00" w:themeColor="accent4"/>
          <w:bottom w:val="single" w:sz="8" w:space="0" w:color="FF6F00" w:themeColor="accent4"/>
          <w:right w:val="single" w:sz="8" w:space="0" w:color="FF6F00" w:themeColor="accent4"/>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sz="8" w:space="0" w:color="035DD3" w:themeColor="accent5"/>
        <w:left w:val="single" w:sz="8" w:space="0" w:color="035DD3" w:themeColor="accent5"/>
        <w:bottom w:val="single" w:sz="8" w:space="0" w:color="035DD3" w:themeColor="accent5"/>
        <w:right w:val="single" w:sz="8" w:space="0" w:color="035DD3" w:themeColor="accent5"/>
      </w:tblBorders>
    </w:tblPr>
    <w:tblStylePr w:type="firstRow">
      <w:pPr>
        <w:spacing w:before="0" w:after="0" w:line="240" w:lineRule="auto"/>
      </w:pPr>
      <w:rPr>
        <w:b/>
        <w:bCs/>
        <w:color w:val="010374" w:themeColor="background1"/>
      </w:rPr>
      <w:tblPr/>
      <w:tcPr>
        <w:shd w:val="clear" w:color="auto" w:fill="035DD3" w:themeFill="accent5"/>
      </w:tcPr>
    </w:tblStylePr>
    <w:tblStylePr w:type="lastRow">
      <w:pPr>
        <w:spacing w:before="0" w:after="0" w:line="240" w:lineRule="auto"/>
      </w:pPr>
      <w:rPr>
        <w:b/>
        <w:bCs/>
      </w:rPr>
      <w:tblPr/>
      <w:tcPr>
        <w:tcBorders>
          <w:top w:val="double" w:sz="6" w:space="0" w:color="035DD3" w:themeColor="accent5"/>
          <w:left w:val="single" w:sz="8" w:space="0" w:color="035DD3" w:themeColor="accent5"/>
          <w:bottom w:val="single" w:sz="8" w:space="0" w:color="035DD3" w:themeColor="accent5"/>
          <w:right w:val="single" w:sz="8" w:space="0" w:color="035DD3" w:themeColor="accent5"/>
        </w:tcBorders>
      </w:tcPr>
    </w:tblStylePr>
    <w:tblStylePr w:type="firstCol">
      <w:rPr>
        <w:b/>
        <w:bCs/>
      </w:rPr>
    </w:tblStylePr>
    <w:tblStylePr w:type="lastCol">
      <w:rPr>
        <w:b/>
        <w:bCs/>
      </w:rPr>
    </w:tblStylePr>
    <w:tblStylePr w:type="band1Vert">
      <w:tblPr/>
      <w:tcPr>
        <w:tcBorders>
          <w:top w:val="single" w:sz="8" w:space="0" w:color="035DD3" w:themeColor="accent5"/>
          <w:left w:val="single" w:sz="8" w:space="0" w:color="035DD3" w:themeColor="accent5"/>
          <w:bottom w:val="single" w:sz="8" w:space="0" w:color="035DD3" w:themeColor="accent5"/>
          <w:right w:val="single" w:sz="8" w:space="0" w:color="035DD3" w:themeColor="accent5"/>
        </w:tcBorders>
      </w:tcPr>
    </w:tblStylePr>
    <w:tblStylePr w:type="band1Horz">
      <w:tblPr/>
      <w:tcPr>
        <w:tcBorders>
          <w:top w:val="single" w:sz="8" w:space="0" w:color="035DD3" w:themeColor="accent5"/>
          <w:left w:val="single" w:sz="8" w:space="0" w:color="035DD3" w:themeColor="accent5"/>
          <w:bottom w:val="single" w:sz="8" w:space="0" w:color="035DD3" w:themeColor="accent5"/>
          <w:right w:val="single" w:sz="8" w:space="0" w:color="035DD3" w:themeColor="accent5"/>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sz="8" w:space="0" w:color="FF9D00" w:themeColor="accent6"/>
        <w:left w:val="single" w:sz="8" w:space="0" w:color="FF9D00" w:themeColor="accent6"/>
        <w:bottom w:val="single" w:sz="8" w:space="0" w:color="FF9D00" w:themeColor="accent6"/>
        <w:right w:val="single" w:sz="8" w:space="0" w:color="FF9D00" w:themeColor="accent6"/>
      </w:tblBorders>
    </w:tblPr>
    <w:tblStylePr w:type="firstRow">
      <w:pPr>
        <w:spacing w:before="0" w:after="0" w:line="240" w:lineRule="auto"/>
      </w:pPr>
      <w:rPr>
        <w:b/>
        <w:bCs/>
        <w:color w:val="010374" w:themeColor="background1"/>
      </w:rPr>
      <w:tblPr/>
      <w:tcPr>
        <w:shd w:val="clear" w:color="auto" w:fill="FF9D00" w:themeFill="accent6"/>
      </w:tcPr>
    </w:tblStylePr>
    <w:tblStylePr w:type="lastRow">
      <w:pPr>
        <w:spacing w:before="0" w:after="0" w:line="240" w:lineRule="auto"/>
      </w:pPr>
      <w:rPr>
        <w:b/>
        <w:bCs/>
      </w:rPr>
      <w:tblPr/>
      <w:tcPr>
        <w:tcBorders>
          <w:top w:val="double" w:sz="6" w:space="0" w:color="FF9D00" w:themeColor="accent6"/>
          <w:left w:val="single" w:sz="8" w:space="0" w:color="FF9D00" w:themeColor="accent6"/>
          <w:bottom w:val="single" w:sz="8" w:space="0" w:color="FF9D00" w:themeColor="accent6"/>
          <w:right w:val="single" w:sz="8" w:space="0" w:color="FF9D00" w:themeColor="accent6"/>
        </w:tcBorders>
      </w:tcPr>
    </w:tblStylePr>
    <w:tblStylePr w:type="firstCol">
      <w:rPr>
        <w:b/>
        <w:bCs/>
      </w:rPr>
    </w:tblStylePr>
    <w:tblStylePr w:type="lastCol">
      <w:rPr>
        <w:b/>
        <w:bCs/>
      </w:rPr>
    </w:tblStylePr>
    <w:tblStylePr w:type="band1Vert">
      <w:tblPr/>
      <w:tcPr>
        <w:tcBorders>
          <w:top w:val="single" w:sz="8" w:space="0" w:color="FF9D00" w:themeColor="accent6"/>
          <w:left w:val="single" w:sz="8" w:space="0" w:color="FF9D00" w:themeColor="accent6"/>
          <w:bottom w:val="single" w:sz="8" w:space="0" w:color="FF9D00" w:themeColor="accent6"/>
          <w:right w:val="single" w:sz="8" w:space="0" w:color="FF9D00" w:themeColor="accent6"/>
        </w:tcBorders>
      </w:tcPr>
    </w:tblStylePr>
    <w:tblStylePr w:type="band1Horz">
      <w:tblPr/>
      <w:tcPr>
        <w:tcBorders>
          <w:top w:val="single" w:sz="8" w:space="0" w:color="FF9D00" w:themeColor="accent6"/>
          <w:left w:val="single" w:sz="8" w:space="0" w:color="FF9D00" w:themeColor="accent6"/>
          <w:bottom w:val="single" w:sz="8" w:space="0" w:color="FF9D00" w:themeColor="accent6"/>
          <w:right w:val="single" w:sz="8" w:space="0" w:color="FF9D00" w:themeColor="accent6"/>
        </w:tcBorders>
      </w:tcPr>
    </w:tblStylePr>
  </w:style>
  <w:style w:type="table" w:styleId="LightShading">
    <w:name w:val="Light Shading"/>
    <w:basedOn w:val="TableNormal"/>
    <w:uiPriority w:val="60"/>
    <w:semiHidden/>
    <w:rsid w:val="0058629F"/>
    <w:pPr>
      <w:spacing w:line="240" w:lineRule="auto"/>
    </w:pPr>
    <w:rPr>
      <w:color w:val="006BBF" w:themeColor="text1" w:themeShade="BF"/>
    </w:rPr>
    <w:tblPr>
      <w:tblStyleRowBandSize w:val="1"/>
      <w:tblStyleColBandSize w:val="1"/>
      <w:tblBorders>
        <w:top w:val="single" w:sz="8" w:space="0" w:color="0090FF" w:themeColor="text1"/>
        <w:bottom w:val="single" w:sz="8" w:space="0" w:color="0090FF" w:themeColor="text1"/>
      </w:tblBorders>
    </w:tblPr>
    <w:tblStylePr w:type="firstRow">
      <w:pPr>
        <w:spacing w:before="0" w:after="0" w:line="240" w:lineRule="auto"/>
      </w:pPr>
      <w:rPr>
        <w:b/>
        <w:bCs/>
      </w:rPr>
      <w:tblPr/>
      <w:tcPr>
        <w:tcBorders>
          <w:top w:val="single" w:sz="8" w:space="0" w:color="0090FF" w:themeColor="text1"/>
          <w:left w:val="nil"/>
          <w:bottom w:val="single" w:sz="8" w:space="0" w:color="0090FF" w:themeColor="text1"/>
          <w:right w:val="nil"/>
          <w:insideH w:val="nil"/>
          <w:insideV w:val="nil"/>
        </w:tcBorders>
      </w:tcPr>
    </w:tblStylePr>
    <w:tblStylePr w:type="lastRow">
      <w:pPr>
        <w:spacing w:before="0" w:after="0" w:line="240" w:lineRule="auto"/>
      </w:pPr>
      <w:rPr>
        <w:b/>
        <w:bCs/>
      </w:rPr>
      <w:tblPr/>
      <w:tcPr>
        <w:tcBorders>
          <w:top w:val="single" w:sz="8" w:space="0" w:color="0090FF" w:themeColor="text1"/>
          <w:left w:val="nil"/>
          <w:bottom w:val="single" w:sz="8" w:space="0" w:color="0090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3FF" w:themeFill="text1" w:themeFillTint="3F"/>
      </w:tcPr>
    </w:tblStylePr>
    <w:tblStylePr w:type="band1Horz">
      <w:tblPr/>
      <w:tcPr>
        <w:tcBorders>
          <w:left w:val="nil"/>
          <w:right w:val="nil"/>
          <w:insideH w:val="nil"/>
          <w:insideV w:val="nil"/>
        </w:tcBorders>
        <w:shd w:val="clear" w:color="auto" w:fill="C0E3FF" w:themeFill="text1" w:themeFillTint="3F"/>
      </w:tcPr>
    </w:tblStylePr>
  </w:style>
  <w:style w:type="table" w:styleId="LightShading-Accent1">
    <w:name w:val="Light Shading Accent 1"/>
    <w:basedOn w:val="TableNormal"/>
    <w:uiPriority w:val="60"/>
    <w:semiHidden/>
    <w:rsid w:val="0058629F"/>
    <w:pPr>
      <w:spacing w:line="240" w:lineRule="auto"/>
    </w:pPr>
    <w:rPr>
      <w:color w:val="61B9FF" w:themeColor="accent1" w:themeShade="BF"/>
    </w:rPr>
    <w:tblPr>
      <w:tblStyleRowBandSize w:val="1"/>
      <w:tblStyleColBandSize w:val="1"/>
      <w:tblBorders>
        <w:top w:val="single" w:sz="8" w:space="0" w:color="D8EEFF" w:themeColor="accent1"/>
        <w:bottom w:val="single" w:sz="8" w:space="0" w:color="D8EEFF" w:themeColor="accent1"/>
      </w:tblBorders>
    </w:tblPr>
    <w:tblStylePr w:type="firstRow">
      <w:pPr>
        <w:spacing w:before="0" w:after="0" w:line="240" w:lineRule="auto"/>
      </w:pPr>
      <w:rPr>
        <w:b/>
        <w:bCs/>
      </w:rPr>
      <w:tblPr/>
      <w:tcPr>
        <w:tcBorders>
          <w:top w:val="single" w:sz="8" w:space="0" w:color="D8EEFF" w:themeColor="accent1"/>
          <w:left w:val="nil"/>
          <w:bottom w:val="single" w:sz="8" w:space="0" w:color="D8EEFF" w:themeColor="accent1"/>
          <w:right w:val="nil"/>
          <w:insideH w:val="nil"/>
          <w:insideV w:val="nil"/>
        </w:tcBorders>
      </w:tcPr>
    </w:tblStylePr>
    <w:tblStylePr w:type="lastRow">
      <w:pPr>
        <w:spacing w:before="0" w:after="0" w:line="240" w:lineRule="auto"/>
      </w:pPr>
      <w:rPr>
        <w:b/>
        <w:bCs/>
      </w:rPr>
      <w:tblPr/>
      <w:tcPr>
        <w:tcBorders>
          <w:top w:val="single" w:sz="8" w:space="0" w:color="D8EEFF" w:themeColor="accent1"/>
          <w:left w:val="nil"/>
          <w:bottom w:val="single" w:sz="8" w:space="0" w:color="D8EE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AFF" w:themeFill="accent1" w:themeFillTint="3F"/>
      </w:tcPr>
    </w:tblStylePr>
    <w:tblStylePr w:type="band1Horz">
      <w:tblPr/>
      <w:tcPr>
        <w:tcBorders>
          <w:left w:val="nil"/>
          <w:right w:val="nil"/>
          <w:insideH w:val="nil"/>
          <w:insideV w:val="nil"/>
        </w:tcBorders>
        <w:shd w:val="clear" w:color="auto" w:fill="F5FAFF" w:themeFill="accent1" w:themeFillTint="3F"/>
      </w:tcPr>
    </w:tblStylePr>
  </w:style>
  <w:style w:type="table" w:styleId="LightShading-Accent2">
    <w:name w:val="Light Shading Accent 2"/>
    <w:basedOn w:val="TableNormal"/>
    <w:uiPriority w:val="60"/>
    <w:semiHidden/>
    <w:rsid w:val="0058629F"/>
    <w:pPr>
      <w:spacing w:line="240" w:lineRule="auto"/>
    </w:pPr>
    <w:rPr>
      <w:color w:val="02459D" w:themeColor="accent2" w:themeShade="BF"/>
    </w:rPr>
    <w:tblPr>
      <w:tblStyleRowBandSize w:val="1"/>
      <w:tblStyleColBandSize w:val="1"/>
      <w:tblBorders>
        <w:top w:val="single" w:sz="8" w:space="0" w:color="035DD3" w:themeColor="accent2"/>
        <w:bottom w:val="single" w:sz="8" w:space="0" w:color="035DD3" w:themeColor="accent2"/>
      </w:tblBorders>
    </w:tblPr>
    <w:tblStylePr w:type="firstRow">
      <w:pPr>
        <w:spacing w:before="0" w:after="0" w:line="240" w:lineRule="auto"/>
      </w:pPr>
      <w:rPr>
        <w:b/>
        <w:bCs/>
      </w:rPr>
      <w:tblPr/>
      <w:tcPr>
        <w:tcBorders>
          <w:top w:val="single" w:sz="8" w:space="0" w:color="035DD3" w:themeColor="accent2"/>
          <w:left w:val="nil"/>
          <w:bottom w:val="single" w:sz="8" w:space="0" w:color="035DD3" w:themeColor="accent2"/>
          <w:right w:val="nil"/>
          <w:insideH w:val="nil"/>
          <w:insideV w:val="nil"/>
        </w:tcBorders>
      </w:tcPr>
    </w:tblStylePr>
    <w:tblStylePr w:type="lastRow">
      <w:pPr>
        <w:spacing w:before="0" w:after="0" w:line="240" w:lineRule="auto"/>
      </w:pPr>
      <w:rPr>
        <w:b/>
        <w:bCs/>
      </w:rPr>
      <w:tblPr/>
      <w:tcPr>
        <w:tcBorders>
          <w:top w:val="single" w:sz="8" w:space="0" w:color="035DD3" w:themeColor="accent2"/>
          <w:left w:val="nil"/>
          <w:bottom w:val="single" w:sz="8" w:space="0" w:color="035D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5FE" w:themeFill="accent2" w:themeFillTint="3F"/>
      </w:tcPr>
    </w:tblStylePr>
    <w:tblStylePr w:type="band1Horz">
      <w:tblPr/>
      <w:tcPr>
        <w:tcBorders>
          <w:left w:val="nil"/>
          <w:right w:val="nil"/>
          <w:insideH w:val="nil"/>
          <w:insideV w:val="nil"/>
        </w:tcBorders>
        <w:shd w:val="clear" w:color="auto" w:fill="B6D5FE" w:themeFill="accent2" w:themeFillTint="3F"/>
      </w:tcPr>
    </w:tblStylePr>
  </w:style>
  <w:style w:type="table" w:styleId="LightShading-Accent3">
    <w:name w:val="Light Shading Accent 3"/>
    <w:basedOn w:val="TableNormal"/>
    <w:uiPriority w:val="60"/>
    <w:semiHidden/>
    <w:rsid w:val="0058629F"/>
    <w:pPr>
      <w:spacing w:line="240" w:lineRule="auto"/>
    </w:pPr>
    <w:rPr>
      <w:color w:val="000256" w:themeColor="accent3" w:themeShade="BF"/>
    </w:rPr>
    <w:tblPr>
      <w:tblStyleRowBandSize w:val="1"/>
      <w:tblStyleColBandSize w:val="1"/>
      <w:tblBorders>
        <w:top w:val="single" w:sz="8" w:space="0" w:color="010374" w:themeColor="accent3"/>
        <w:bottom w:val="single" w:sz="8" w:space="0" w:color="010374" w:themeColor="accent3"/>
      </w:tblBorders>
    </w:tblPr>
    <w:tblStylePr w:type="firstRow">
      <w:pPr>
        <w:spacing w:before="0" w:after="0" w:line="240" w:lineRule="auto"/>
      </w:pPr>
      <w:rPr>
        <w:b/>
        <w:bCs/>
      </w:rPr>
      <w:tblPr/>
      <w:tcPr>
        <w:tcBorders>
          <w:top w:val="single" w:sz="8" w:space="0" w:color="010374" w:themeColor="accent3"/>
          <w:left w:val="nil"/>
          <w:bottom w:val="single" w:sz="8" w:space="0" w:color="010374" w:themeColor="accent3"/>
          <w:right w:val="nil"/>
          <w:insideH w:val="nil"/>
          <w:insideV w:val="nil"/>
        </w:tcBorders>
      </w:tcPr>
    </w:tblStylePr>
    <w:tblStylePr w:type="lastRow">
      <w:pPr>
        <w:spacing w:before="0" w:after="0" w:line="240" w:lineRule="auto"/>
      </w:pPr>
      <w:rPr>
        <w:b/>
        <w:bCs/>
      </w:rPr>
      <w:tblPr/>
      <w:tcPr>
        <w:tcBorders>
          <w:top w:val="single" w:sz="8" w:space="0" w:color="010374" w:themeColor="accent3"/>
          <w:left w:val="nil"/>
          <w:bottom w:val="single" w:sz="8" w:space="0" w:color="01037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A0FE" w:themeFill="accent3" w:themeFillTint="3F"/>
      </w:tcPr>
    </w:tblStylePr>
    <w:tblStylePr w:type="band1Horz">
      <w:tblPr/>
      <w:tcPr>
        <w:tcBorders>
          <w:left w:val="nil"/>
          <w:right w:val="nil"/>
          <w:insideH w:val="nil"/>
          <w:insideV w:val="nil"/>
        </w:tcBorders>
        <w:shd w:val="clear" w:color="auto" w:fill="9EA0FE" w:themeFill="accent3" w:themeFillTint="3F"/>
      </w:tcPr>
    </w:tblStylePr>
  </w:style>
  <w:style w:type="table" w:styleId="LightShading-Accent4">
    <w:name w:val="Light Shading Accent 4"/>
    <w:basedOn w:val="TableNormal"/>
    <w:uiPriority w:val="60"/>
    <w:semiHidden/>
    <w:rsid w:val="0058629F"/>
    <w:pPr>
      <w:spacing w:line="240" w:lineRule="auto"/>
    </w:pPr>
    <w:rPr>
      <w:color w:val="BF5300" w:themeColor="accent4" w:themeShade="BF"/>
    </w:rPr>
    <w:tblPr>
      <w:tblStyleRowBandSize w:val="1"/>
      <w:tblStyleColBandSize w:val="1"/>
      <w:tblBorders>
        <w:top w:val="single" w:sz="8" w:space="0" w:color="FF6F00" w:themeColor="accent4"/>
        <w:bottom w:val="single" w:sz="8" w:space="0" w:color="FF6F00" w:themeColor="accent4"/>
      </w:tblBorders>
    </w:tblPr>
    <w:tblStylePr w:type="firstRow">
      <w:pPr>
        <w:spacing w:before="0" w:after="0" w:line="240" w:lineRule="auto"/>
      </w:pPr>
      <w:rPr>
        <w:b/>
        <w:bCs/>
      </w:rPr>
      <w:tblPr/>
      <w:tcPr>
        <w:tcBorders>
          <w:top w:val="single" w:sz="8" w:space="0" w:color="FF6F00" w:themeColor="accent4"/>
          <w:left w:val="nil"/>
          <w:bottom w:val="single" w:sz="8" w:space="0" w:color="FF6F00" w:themeColor="accent4"/>
          <w:right w:val="nil"/>
          <w:insideH w:val="nil"/>
          <w:insideV w:val="nil"/>
        </w:tcBorders>
      </w:tcPr>
    </w:tblStylePr>
    <w:tblStylePr w:type="lastRow">
      <w:pPr>
        <w:spacing w:before="0" w:after="0" w:line="240" w:lineRule="auto"/>
      </w:pPr>
      <w:rPr>
        <w:b/>
        <w:bCs/>
      </w:rPr>
      <w:tblPr/>
      <w:tcPr>
        <w:tcBorders>
          <w:top w:val="single" w:sz="8" w:space="0" w:color="FF6F00" w:themeColor="accent4"/>
          <w:left w:val="nil"/>
          <w:bottom w:val="single" w:sz="8" w:space="0" w:color="FF6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0" w:themeFill="accent4" w:themeFillTint="3F"/>
      </w:tcPr>
    </w:tblStylePr>
    <w:tblStylePr w:type="band1Horz">
      <w:tblPr/>
      <w:tcPr>
        <w:tcBorders>
          <w:left w:val="nil"/>
          <w:right w:val="nil"/>
          <w:insideH w:val="nil"/>
          <w:insideV w:val="nil"/>
        </w:tcBorders>
        <w:shd w:val="clear" w:color="auto" w:fill="FFDBC0" w:themeFill="accent4" w:themeFillTint="3F"/>
      </w:tcPr>
    </w:tblStylePr>
  </w:style>
  <w:style w:type="table" w:styleId="LightShading-Accent5">
    <w:name w:val="Light Shading Accent 5"/>
    <w:basedOn w:val="TableNormal"/>
    <w:uiPriority w:val="60"/>
    <w:semiHidden/>
    <w:rsid w:val="0058629F"/>
    <w:pPr>
      <w:spacing w:line="240" w:lineRule="auto"/>
    </w:pPr>
    <w:rPr>
      <w:color w:val="02459D" w:themeColor="accent5" w:themeShade="BF"/>
    </w:rPr>
    <w:tblPr>
      <w:tblStyleRowBandSize w:val="1"/>
      <w:tblStyleColBandSize w:val="1"/>
      <w:tblBorders>
        <w:top w:val="single" w:sz="8" w:space="0" w:color="035DD3" w:themeColor="accent5"/>
        <w:bottom w:val="single" w:sz="8" w:space="0" w:color="035DD3" w:themeColor="accent5"/>
      </w:tblBorders>
    </w:tblPr>
    <w:tblStylePr w:type="firstRow">
      <w:pPr>
        <w:spacing w:before="0" w:after="0" w:line="240" w:lineRule="auto"/>
      </w:pPr>
      <w:rPr>
        <w:b/>
        <w:bCs/>
      </w:rPr>
      <w:tblPr/>
      <w:tcPr>
        <w:tcBorders>
          <w:top w:val="single" w:sz="8" w:space="0" w:color="035DD3" w:themeColor="accent5"/>
          <w:left w:val="nil"/>
          <w:bottom w:val="single" w:sz="8" w:space="0" w:color="035DD3" w:themeColor="accent5"/>
          <w:right w:val="nil"/>
          <w:insideH w:val="nil"/>
          <w:insideV w:val="nil"/>
        </w:tcBorders>
      </w:tcPr>
    </w:tblStylePr>
    <w:tblStylePr w:type="lastRow">
      <w:pPr>
        <w:spacing w:before="0" w:after="0" w:line="240" w:lineRule="auto"/>
      </w:pPr>
      <w:rPr>
        <w:b/>
        <w:bCs/>
      </w:rPr>
      <w:tblPr/>
      <w:tcPr>
        <w:tcBorders>
          <w:top w:val="single" w:sz="8" w:space="0" w:color="035DD3" w:themeColor="accent5"/>
          <w:left w:val="nil"/>
          <w:bottom w:val="single" w:sz="8" w:space="0" w:color="035DD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5FE" w:themeFill="accent5" w:themeFillTint="3F"/>
      </w:tcPr>
    </w:tblStylePr>
    <w:tblStylePr w:type="band1Horz">
      <w:tblPr/>
      <w:tcPr>
        <w:tcBorders>
          <w:left w:val="nil"/>
          <w:right w:val="nil"/>
          <w:insideH w:val="nil"/>
          <w:insideV w:val="nil"/>
        </w:tcBorders>
        <w:shd w:val="clear" w:color="auto" w:fill="B6D5FE" w:themeFill="accent5" w:themeFillTint="3F"/>
      </w:tcPr>
    </w:tblStylePr>
  </w:style>
  <w:style w:type="table" w:styleId="LightShading-Accent6">
    <w:name w:val="Light Shading Accent 6"/>
    <w:basedOn w:val="TableNormal"/>
    <w:uiPriority w:val="60"/>
    <w:semiHidden/>
    <w:rsid w:val="0058629F"/>
    <w:pPr>
      <w:spacing w:line="240" w:lineRule="auto"/>
    </w:pPr>
    <w:rPr>
      <w:color w:val="BF7500" w:themeColor="accent6" w:themeShade="BF"/>
    </w:rPr>
    <w:tblPr>
      <w:tblStyleRowBandSize w:val="1"/>
      <w:tblStyleColBandSize w:val="1"/>
      <w:tblBorders>
        <w:top w:val="single" w:sz="8" w:space="0" w:color="FF9D00" w:themeColor="accent6"/>
        <w:bottom w:val="single" w:sz="8" w:space="0" w:color="FF9D00" w:themeColor="accent6"/>
      </w:tblBorders>
    </w:tblPr>
    <w:tblStylePr w:type="firstRow">
      <w:pPr>
        <w:spacing w:before="0" w:after="0" w:line="240" w:lineRule="auto"/>
      </w:pPr>
      <w:rPr>
        <w:b/>
        <w:bCs/>
      </w:rPr>
      <w:tblPr/>
      <w:tcPr>
        <w:tcBorders>
          <w:top w:val="single" w:sz="8" w:space="0" w:color="FF9D00" w:themeColor="accent6"/>
          <w:left w:val="nil"/>
          <w:bottom w:val="single" w:sz="8" w:space="0" w:color="FF9D00" w:themeColor="accent6"/>
          <w:right w:val="nil"/>
          <w:insideH w:val="nil"/>
          <w:insideV w:val="nil"/>
        </w:tcBorders>
      </w:tcPr>
    </w:tblStylePr>
    <w:tblStylePr w:type="lastRow">
      <w:pPr>
        <w:spacing w:before="0" w:after="0" w:line="240" w:lineRule="auto"/>
      </w:pPr>
      <w:rPr>
        <w:b/>
        <w:bCs/>
      </w:rPr>
      <w:tblPr/>
      <w:tcPr>
        <w:tcBorders>
          <w:top w:val="single" w:sz="8" w:space="0" w:color="FF9D00" w:themeColor="accent6"/>
          <w:left w:val="nil"/>
          <w:bottom w:val="single" w:sz="8" w:space="0" w:color="FF9D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C0" w:themeFill="accent6" w:themeFillTint="3F"/>
      </w:tcPr>
    </w:tblStylePr>
    <w:tblStylePr w:type="band1Horz">
      <w:tblPr/>
      <w:tcPr>
        <w:tcBorders>
          <w:left w:val="nil"/>
          <w:right w:val="nil"/>
          <w:insideH w:val="nil"/>
          <w:insideV w:val="nil"/>
        </w:tcBorders>
        <w:shd w:val="clear" w:color="auto" w:fill="FFE6C0"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6BCFF" w:themeColor="text1" w:themeTint="99"/>
        </w:tcBorders>
      </w:tcPr>
    </w:tblStylePr>
    <w:tblStylePr w:type="lastRow">
      <w:rPr>
        <w:b/>
        <w:bCs/>
      </w:rPr>
      <w:tblPr/>
      <w:tcPr>
        <w:tcBorders>
          <w:top w:val="single" w:sz="4" w:space="0" w:color="66BCFF" w:themeColor="text1" w:themeTint="99"/>
        </w:tcBorders>
      </w:tcPr>
    </w:tblStylePr>
    <w:tblStylePr w:type="firstCol">
      <w:rPr>
        <w:b/>
        <w:bCs/>
      </w:rPr>
    </w:tblStylePr>
    <w:tblStylePr w:type="lastCol">
      <w:rPr>
        <w:b/>
        <w:bCs/>
      </w:rPr>
    </w:tblStylePr>
    <w:tblStylePr w:type="band1Vert">
      <w:tblPr/>
      <w:tcPr>
        <w:shd w:val="clear" w:color="auto" w:fill="CCE8FF" w:themeFill="text1" w:themeFillTint="33"/>
      </w:tcPr>
    </w:tblStylePr>
    <w:tblStylePr w:type="band1Horz">
      <w:tblPr/>
      <w:tcPr>
        <w:shd w:val="clear" w:color="auto" w:fill="CCE8FF"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E7F4FF" w:themeColor="accent1" w:themeTint="99"/>
        </w:tcBorders>
      </w:tcPr>
    </w:tblStylePr>
    <w:tblStylePr w:type="lastRow">
      <w:rPr>
        <w:b/>
        <w:bCs/>
      </w:rPr>
      <w:tblPr/>
      <w:tcPr>
        <w:tcBorders>
          <w:top w:val="single" w:sz="4" w:space="0" w:color="E7F4FF" w:themeColor="accent1" w:themeTint="99"/>
        </w:tcBorders>
      </w:tcPr>
    </w:tblStylePr>
    <w:tblStylePr w:type="firstCol">
      <w:rPr>
        <w:b/>
        <w:bCs/>
      </w:rPr>
    </w:tblStylePr>
    <w:tblStylePr w:type="lastCol">
      <w:rPr>
        <w:b/>
        <w:bCs/>
      </w:rPr>
    </w:tblStylePr>
    <w:tblStylePr w:type="band1Vert">
      <w:tblPr/>
      <w:tcPr>
        <w:shd w:val="clear" w:color="auto" w:fill="F7FBFF" w:themeFill="accent1" w:themeFillTint="33"/>
      </w:tcPr>
    </w:tblStylePr>
    <w:tblStylePr w:type="band1Horz">
      <w:tblPr/>
      <w:tcPr>
        <w:shd w:val="clear" w:color="auto" w:fill="F7FBFF"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4F9AFC" w:themeColor="accent2" w:themeTint="99"/>
        </w:tcBorders>
      </w:tcPr>
    </w:tblStylePr>
    <w:tblStylePr w:type="lastRow">
      <w:rPr>
        <w:b/>
        <w:bCs/>
      </w:rPr>
      <w:tblPr/>
      <w:tcPr>
        <w:tcBorders>
          <w:top w:val="single" w:sz="4" w:space="0" w:color="4F9AFC" w:themeColor="accent2" w:themeTint="99"/>
        </w:tcBorders>
      </w:tcPr>
    </w:tblStylePr>
    <w:tblStylePr w:type="firstCol">
      <w:rPr>
        <w:b/>
        <w:bCs/>
      </w:rPr>
    </w:tblStylePr>
    <w:tblStylePr w:type="lastCol">
      <w:rPr>
        <w:b/>
        <w:bCs/>
      </w:rPr>
    </w:tblStylePr>
    <w:tblStylePr w:type="band1Vert">
      <w:tblPr/>
      <w:tcPr>
        <w:shd w:val="clear" w:color="auto" w:fill="C4DDFE" w:themeFill="accent2" w:themeFillTint="33"/>
      </w:tcPr>
    </w:tblStylePr>
    <w:tblStylePr w:type="band1Horz">
      <w:tblPr/>
      <w:tcPr>
        <w:shd w:val="clear" w:color="auto" w:fill="C4DDFE"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1518FD" w:themeColor="accent3" w:themeTint="99"/>
        </w:tcBorders>
      </w:tcPr>
    </w:tblStylePr>
    <w:tblStylePr w:type="lastRow">
      <w:rPr>
        <w:b/>
        <w:bCs/>
      </w:rPr>
      <w:tblPr/>
      <w:tcPr>
        <w:tcBorders>
          <w:top w:val="single" w:sz="4" w:space="0" w:color="1518FD" w:themeColor="accent3" w:themeTint="99"/>
        </w:tcBorders>
      </w:tcPr>
    </w:tblStylePr>
    <w:tblStylePr w:type="firstCol">
      <w:rPr>
        <w:b/>
        <w:bCs/>
      </w:rPr>
    </w:tblStylePr>
    <w:tblStylePr w:type="lastCol">
      <w:rPr>
        <w:b/>
        <w:bCs/>
      </w:rPr>
    </w:tblStylePr>
    <w:tblStylePr w:type="band1Vert">
      <w:tblPr/>
      <w:tcPr>
        <w:shd w:val="clear" w:color="auto" w:fill="B1B2FE" w:themeFill="accent3" w:themeFillTint="33"/>
      </w:tcPr>
    </w:tblStylePr>
    <w:tblStylePr w:type="band1Horz">
      <w:tblPr/>
      <w:tcPr>
        <w:shd w:val="clear" w:color="auto" w:fill="B1B2FE"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FA866" w:themeColor="accent4" w:themeTint="99"/>
        </w:tcBorders>
      </w:tcPr>
    </w:tblStylePr>
    <w:tblStylePr w:type="lastRow">
      <w:rPr>
        <w:b/>
        <w:bCs/>
      </w:rPr>
      <w:tblPr/>
      <w:tcPr>
        <w:tcBorders>
          <w:top w:val="single" w:sz="4" w:space="0" w:color="FFA866" w:themeColor="accent4" w:themeTint="99"/>
        </w:tcBorders>
      </w:tcPr>
    </w:tblStylePr>
    <w:tblStylePr w:type="firstCol">
      <w:rPr>
        <w:b/>
        <w:bCs/>
      </w:rPr>
    </w:tblStylePr>
    <w:tblStylePr w:type="lastCol">
      <w:rPr>
        <w:b/>
        <w:bCs/>
      </w:rPr>
    </w:tblStylePr>
    <w:tblStylePr w:type="band1Vert">
      <w:tblPr/>
      <w:tcPr>
        <w:shd w:val="clear" w:color="auto" w:fill="FFE2CC" w:themeFill="accent4" w:themeFillTint="33"/>
      </w:tcPr>
    </w:tblStylePr>
    <w:tblStylePr w:type="band1Horz">
      <w:tblPr/>
      <w:tcPr>
        <w:shd w:val="clear" w:color="auto" w:fill="FFE2CC"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4F9AFC" w:themeColor="accent5" w:themeTint="99"/>
        </w:tcBorders>
      </w:tcPr>
    </w:tblStylePr>
    <w:tblStylePr w:type="lastRow">
      <w:rPr>
        <w:b/>
        <w:bCs/>
      </w:rPr>
      <w:tblPr/>
      <w:tcPr>
        <w:tcBorders>
          <w:top w:val="single" w:sz="4" w:space="0" w:color="4F9AFC" w:themeColor="accent5" w:themeTint="99"/>
        </w:tcBorders>
      </w:tcPr>
    </w:tblStylePr>
    <w:tblStylePr w:type="firstCol">
      <w:rPr>
        <w:b/>
        <w:bCs/>
      </w:rPr>
    </w:tblStylePr>
    <w:tblStylePr w:type="lastCol">
      <w:rPr>
        <w:b/>
        <w:bCs/>
      </w:rPr>
    </w:tblStylePr>
    <w:tblStylePr w:type="band1Vert">
      <w:tblPr/>
      <w:tcPr>
        <w:shd w:val="clear" w:color="auto" w:fill="C4DDFE" w:themeFill="accent5" w:themeFillTint="33"/>
      </w:tcPr>
    </w:tblStylePr>
    <w:tblStylePr w:type="band1Horz">
      <w:tblPr/>
      <w:tcPr>
        <w:shd w:val="clear" w:color="auto" w:fill="C4DDFE"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FC466" w:themeColor="accent6" w:themeTint="99"/>
        </w:tcBorders>
      </w:tcPr>
    </w:tblStylePr>
    <w:tblStylePr w:type="lastRow">
      <w:rPr>
        <w:b/>
        <w:bCs/>
      </w:rPr>
      <w:tblPr/>
      <w:tcPr>
        <w:tcBorders>
          <w:top w:val="single" w:sz="4" w:space="0" w:color="FFC466" w:themeColor="accent6" w:themeTint="99"/>
        </w:tcBorders>
      </w:tcPr>
    </w:tblStylePr>
    <w:tblStylePr w:type="firstCol">
      <w:rPr>
        <w:b/>
        <w:bCs/>
      </w:rPr>
    </w:tblStylePr>
    <w:tblStylePr w:type="lastCol">
      <w:rPr>
        <w:b/>
        <w:bCs/>
      </w:rPr>
    </w:tblStylePr>
    <w:tblStylePr w:type="band1Vert">
      <w:tblPr/>
      <w:tcPr>
        <w:shd w:val="clear" w:color="auto" w:fill="FFEBCC" w:themeFill="accent6" w:themeFillTint="33"/>
      </w:tcPr>
    </w:tblStylePr>
    <w:tblStylePr w:type="band1Horz">
      <w:tblPr/>
      <w:tcPr>
        <w:shd w:val="clear" w:color="auto" w:fill="FFEBCC"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sz="4" w:space="0" w:color="66BCFF" w:themeColor="text1" w:themeTint="99"/>
        <w:bottom w:val="single" w:sz="4" w:space="0" w:color="66BCFF" w:themeColor="text1" w:themeTint="99"/>
        <w:insideH w:val="single" w:sz="4" w:space="0" w:color="66BCFF"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E8FF" w:themeFill="text1" w:themeFillTint="33"/>
      </w:tcPr>
    </w:tblStylePr>
    <w:tblStylePr w:type="band1Horz">
      <w:tblPr/>
      <w:tcPr>
        <w:shd w:val="clear" w:color="auto" w:fill="CCE8FF"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sz="4" w:space="0" w:color="E7F4FF" w:themeColor="accent1" w:themeTint="99"/>
        <w:bottom w:val="single" w:sz="4" w:space="0" w:color="E7F4FF" w:themeColor="accent1" w:themeTint="99"/>
        <w:insideH w:val="single" w:sz="4" w:space="0" w:color="E7F4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BFF" w:themeFill="accent1" w:themeFillTint="33"/>
      </w:tcPr>
    </w:tblStylePr>
    <w:tblStylePr w:type="band1Horz">
      <w:tblPr/>
      <w:tcPr>
        <w:shd w:val="clear" w:color="auto" w:fill="F7FBFF"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sz="4" w:space="0" w:color="4F9AFC" w:themeColor="accent2" w:themeTint="99"/>
        <w:bottom w:val="single" w:sz="4" w:space="0" w:color="4F9AFC" w:themeColor="accent2" w:themeTint="99"/>
        <w:insideH w:val="single" w:sz="4" w:space="0" w:color="4F9AF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DDFE" w:themeFill="accent2" w:themeFillTint="33"/>
      </w:tcPr>
    </w:tblStylePr>
    <w:tblStylePr w:type="band1Horz">
      <w:tblPr/>
      <w:tcPr>
        <w:shd w:val="clear" w:color="auto" w:fill="C4DDFE"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sz="4" w:space="0" w:color="1518FD" w:themeColor="accent3" w:themeTint="99"/>
        <w:bottom w:val="single" w:sz="4" w:space="0" w:color="1518FD" w:themeColor="accent3" w:themeTint="99"/>
        <w:insideH w:val="single" w:sz="4" w:space="0" w:color="1518F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B2FE" w:themeFill="accent3" w:themeFillTint="33"/>
      </w:tcPr>
    </w:tblStylePr>
    <w:tblStylePr w:type="band1Horz">
      <w:tblPr/>
      <w:tcPr>
        <w:shd w:val="clear" w:color="auto" w:fill="B1B2FE"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sz="4" w:space="0" w:color="FFA866" w:themeColor="accent4" w:themeTint="99"/>
        <w:bottom w:val="single" w:sz="4" w:space="0" w:color="FFA866" w:themeColor="accent4" w:themeTint="99"/>
        <w:insideH w:val="single" w:sz="4" w:space="0" w:color="FFA8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2CC" w:themeFill="accent4" w:themeFillTint="33"/>
      </w:tcPr>
    </w:tblStylePr>
    <w:tblStylePr w:type="band1Horz">
      <w:tblPr/>
      <w:tcPr>
        <w:shd w:val="clear" w:color="auto" w:fill="FFE2CC"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sz="4" w:space="0" w:color="4F9AFC" w:themeColor="accent5" w:themeTint="99"/>
        <w:bottom w:val="single" w:sz="4" w:space="0" w:color="4F9AFC" w:themeColor="accent5" w:themeTint="99"/>
        <w:insideH w:val="single" w:sz="4" w:space="0" w:color="4F9AF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DDFE" w:themeFill="accent5" w:themeFillTint="33"/>
      </w:tcPr>
    </w:tblStylePr>
    <w:tblStylePr w:type="band1Horz">
      <w:tblPr/>
      <w:tcPr>
        <w:shd w:val="clear" w:color="auto" w:fill="C4DDFE"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sz="4" w:space="0" w:color="FFC466" w:themeColor="accent6" w:themeTint="99"/>
        <w:bottom w:val="single" w:sz="4" w:space="0" w:color="FFC466" w:themeColor="accent6" w:themeTint="99"/>
        <w:insideH w:val="single" w:sz="4" w:space="0" w:color="FFC4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CC" w:themeFill="accent6" w:themeFillTint="33"/>
      </w:tcPr>
    </w:tblStylePr>
    <w:tblStylePr w:type="band1Horz">
      <w:tblPr/>
      <w:tcPr>
        <w:shd w:val="clear" w:color="auto" w:fill="FFEBCC"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sz="4" w:space="0" w:color="0090FF" w:themeColor="text1"/>
        <w:left w:val="single" w:sz="4" w:space="0" w:color="0090FF" w:themeColor="text1"/>
        <w:bottom w:val="single" w:sz="4" w:space="0" w:color="0090FF" w:themeColor="text1"/>
        <w:right w:val="single" w:sz="4" w:space="0" w:color="0090FF" w:themeColor="text1"/>
      </w:tblBorders>
    </w:tblPr>
    <w:tblStylePr w:type="firstRow">
      <w:rPr>
        <w:b/>
        <w:bCs/>
        <w:color w:val="010374" w:themeColor="background1"/>
      </w:rPr>
      <w:tblPr/>
      <w:tcPr>
        <w:shd w:val="clear" w:color="auto" w:fill="0090FF" w:themeFill="text1"/>
      </w:tcPr>
    </w:tblStylePr>
    <w:tblStylePr w:type="lastRow">
      <w:rPr>
        <w:b/>
        <w:bCs/>
      </w:rPr>
      <w:tblPr/>
      <w:tcPr>
        <w:tcBorders>
          <w:top w:val="double" w:sz="4" w:space="0" w:color="0090FF" w:themeColor="text1"/>
        </w:tcBorders>
        <w:shd w:val="clear" w:color="auto" w:fill="010374" w:themeFill="background1"/>
      </w:tcPr>
    </w:tblStylePr>
    <w:tblStylePr w:type="firstCol">
      <w:rPr>
        <w:b/>
        <w:bCs/>
      </w:rPr>
      <w:tblPr/>
      <w:tcPr>
        <w:tcBorders>
          <w:right w:val="nil"/>
        </w:tcBorders>
        <w:shd w:val="clear" w:color="auto" w:fill="010374" w:themeFill="background1"/>
      </w:tcPr>
    </w:tblStylePr>
    <w:tblStylePr w:type="lastCol">
      <w:rPr>
        <w:b/>
        <w:bCs/>
      </w:rPr>
      <w:tblPr/>
      <w:tcPr>
        <w:tcBorders>
          <w:left w:val="nil"/>
        </w:tcBorders>
        <w:shd w:val="clear" w:color="auto" w:fill="010374" w:themeFill="background1"/>
      </w:tcPr>
    </w:tblStylePr>
    <w:tblStylePr w:type="band1Vert">
      <w:tblPr/>
      <w:tcPr>
        <w:tcBorders>
          <w:left w:val="single" w:sz="4" w:space="0" w:color="0090FF" w:themeColor="text1"/>
          <w:right w:val="single" w:sz="4" w:space="0" w:color="0090FF" w:themeColor="text1"/>
        </w:tcBorders>
      </w:tcPr>
    </w:tblStylePr>
    <w:tblStylePr w:type="band1Horz">
      <w:tblPr/>
      <w:tcPr>
        <w:tcBorders>
          <w:top w:val="single" w:sz="4" w:space="0" w:color="0090FF" w:themeColor="text1"/>
          <w:bottom w:val="single" w:sz="4" w:space="0" w:color="0090F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0FF" w:themeColor="text1"/>
          <w:left w:val="nil"/>
        </w:tcBorders>
      </w:tcPr>
    </w:tblStylePr>
    <w:tblStylePr w:type="swCell">
      <w:tblPr/>
      <w:tcPr>
        <w:tcBorders>
          <w:top w:val="double" w:sz="4" w:space="0" w:color="0090FF" w:themeColor="text1"/>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sz="4" w:space="0" w:color="035DD3" w:themeColor="accent2"/>
        <w:left w:val="single" w:sz="4" w:space="0" w:color="035DD3" w:themeColor="accent2"/>
        <w:bottom w:val="single" w:sz="4" w:space="0" w:color="035DD3" w:themeColor="accent2"/>
        <w:right w:val="single" w:sz="4" w:space="0" w:color="035DD3" w:themeColor="accent2"/>
      </w:tblBorders>
    </w:tblPr>
    <w:tblStylePr w:type="firstRow">
      <w:rPr>
        <w:b/>
        <w:bCs/>
        <w:color w:val="010374" w:themeColor="background1"/>
      </w:rPr>
      <w:tblPr/>
      <w:tcPr>
        <w:shd w:val="clear" w:color="auto" w:fill="035DD3" w:themeFill="accent2"/>
      </w:tcPr>
    </w:tblStylePr>
    <w:tblStylePr w:type="lastRow">
      <w:rPr>
        <w:b/>
        <w:bCs/>
      </w:rPr>
      <w:tblPr/>
      <w:tcPr>
        <w:tcBorders>
          <w:top w:val="double" w:sz="4" w:space="0" w:color="035DD3" w:themeColor="accent2"/>
        </w:tcBorders>
        <w:shd w:val="clear" w:color="auto" w:fill="010374" w:themeFill="background1"/>
      </w:tcPr>
    </w:tblStylePr>
    <w:tblStylePr w:type="firstCol">
      <w:rPr>
        <w:b/>
        <w:bCs/>
      </w:rPr>
      <w:tblPr/>
      <w:tcPr>
        <w:tcBorders>
          <w:right w:val="nil"/>
        </w:tcBorders>
        <w:shd w:val="clear" w:color="auto" w:fill="010374" w:themeFill="background1"/>
      </w:tcPr>
    </w:tblStylePr>
    <w:tblStylePr w:type="lastCol">
      <w:rPr>
        <w:b/>
        <w:bCs/>
      </w:rPr>
      <w:tblPr/>
      <w:tcPr>
        <w:tcBorders>
          <w:left w:val="nil"/>
        </w:tcBorders>
        <w:shd w:val="clear" w:color="auto" w:fill="010374" w:themeFill="background1"/>
      </w:tcPr>
    </w:tblStylePr>
    <w:tblStylePr w:type="band1Vert">
      <w:tblPr/>
      <w:tcPr>
        <w:tcBorders>
          <w:left w:val="single" w:sz="4" w:space="0" w:color="035DD3" w:themeColor="accent2"/>
          <w:right w:val="single" w:sz="4" w:space="0" w:color="035DD3" w:themeColor="accent2"/>
        </w:tcBorders>
      </w:tcPr>
    </w:tblStylePr>
    <w:tblStylePr w:type="band1Horz">
      <w:tblPr/>
      <w:tcPr>
        <w:tcBorders>
          <w:top w:val="single" w:sz="4" w:space="0" w:color="035DD3" w:themeColor="accent2"/>
          <w:bottom w:val="single" w:sz="4" w:space="0" w:color="035DD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5DD3" w:themeColor="accent2"/>
          <w:left w:val="nil"/>
        </w:tcBorders>
      </w:tcPr>
    </w:tblStylePr>
    <w:tblStylePr w:type="swCell">
      <w:tblPr/>
      <w:tcPr>
        <w:tcBorders>
          <w:top w:val="double" w:sz="4" w:space="0" w:color="035DD3" w:themeColor="accent2"/>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sz="4" w:space="0" w:color="010374" w:themeColor="accent3"/>
        <w:left w:val="single" w:sz="4" w:space="0" w:color="010374" w:themeColor="accent3"/>
        <w:bottom w:val="single" w:sz="4" w:space="0" w:color="010374" w:themeColor="accent3"/>
        <w:right w:val="single" w:sz="4" w:space="0" w:color="010374" w:themeColor="accent3"/>
      </w:tblBorders>
    </w:tblPr>
    <w:tblStylePr w:type="firstRow">
      <w:rPr>
        <w:b/>
        <w:bCs/>
        <w:color w:val="010374" w:themeColor="background1"/>
      </w:rPr>
      <w:tblPr/>
      <w:tcPr>
        <w:shd w:val="clear" w:color="auto" w:fill="010374" w:themeFill="accent3"/>
      </w:tcPr>
    </w:tblStylePr>
    <w:tblStylePr w:type="lastRow">
      <w:rPr>
        <w:b/>
        <w:bCs/>
      </w:rPr>
      <w:tblPr/>
      <w:tcPr>
        <w:tcBorders>
          <w:top w:val="double" w:sz="4" w:space="0" w:color="010374" w:themeColor="accent3"/>
        </w:tcBorders>
        <w:shd w:val="clear" w:color="auto" w:fill="010374" w:themeFill="background1"/>
      </w:tcPr>
    </w:tblStylePr>
    <w:tblStylePr w:type="firstCol">
      <w:rPr>
        <w:b/>
        <w:bCs/>
      </w:rPr>
      <w:tblPr/>
      <w:tcPr>
        <w:tcBorders>
          <w:right w:val="nil"/>
        </w:tcBorders>
        <w:shd w:val="clear" w:color="auto" w:fill="010374" w:themeFill="background1"/>
      </w:tcPr>
    </w:tblStylePr>
    <w:tblStylePr w:type="lastCol">
      <w:rPr>
        <w:b/>
        <w:bCs/>
      </w:rPr>
      <w:tblPr/>
      <w:tcPr>
        <w:tcBorders>
          <w:left w:val="nil"/>
        </w:tcBorders>
        <w:shd w:val="clear" w:color="auto" w:fill="010374" w:themeFill="background1"/>
      </w:tcPr>
    </w:tblStylePr>
    <w:tblStylePr w:type="band1Vert">
      <w:tblPr/>
      <w:tcPr>
        <w:tcBorders>
          <w:left w:val="single" w:sz="4" w:space="0" w:color="010374" w:themeColor="accent3"/>
          <w:right w:val="single" w:sz="4" w:space="0" w:color="010374" w:themeColor="accent3"/>
        </w:tcBorders>
      </w:tcPr>
    </w:tblStylePr>
    <w:tblStylePr w:type="band1Horz">
      <w:tblPr/>
      <w:tcPr>
        <w:tcBorders>
          <w:top w:val="single" w:sz="4" w:space="0" w:color="010374" w:themeColor="accent3"/>
          <w:bottom w:val="single" w:sz="4" w:space="0" w:color="01037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0374" w:themeColor="accent3"/>
          <w:left w:val="nil"/>
        </w:tcBorders>
      </w:tcPr>
    </w:tblStylePr>
    <w:tblStylePr w:type="swCell">
      <w:tblPr/>
      <w:tcPr>
        <w:tcBorders>
          <w:top w:val="double" w:sz="4" w:space="0" w:color="010374" w:themeColor="accent3"/>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sz="4" w:space="0" w:color="FF6F00" w:themeColor="accent4"/>
        <w:left w:val="single" w:sz="4" w:space="0" w:color="FF6F00" w:themeColor="accent4"/>
        <w:bottom w:val="single" w:sz="4" w:space="0" w:color="FF6F00" w:themeColor="accent4"/>
        <w:right w:val="single" w:sz="4" w:space="0" w:color="FF6F00" w:themeColor="accent4"/>
      </w:tblBorders>
    </w:tblPr>
    <w:tblStylePr w:type="firstRow">
      <w:rPr>
        <w:b/>
        <w:bCs/>
        <w:color w:val="010374" w:themeColor="background1"/>
      </w:rPr>
      <w:tblPr/>
      <w:tcPr>
        <w:shd w:val="clear" w:color="auto" w:fill="FF6F00" w:themeFill="accent4"/>
      </w:tcPr>
    </w:tblStylePr>
    <w:tblStylePr w:type="lastRow">
      <w:rPr>
        <w:b/>
        <w:bCs/>
      </w:rPr>
      <w:tblPr/>
      <w:tcPr>
        <w:tcBorders>
          <w:top w:val="double" w:sz="4" w:space="0" w:color="FF6F00" w:themeColor="accent4"/>
        </w:tcBorders>
        <w:shd w:val="clear" w:color="auto" w:fill="010374" w:themeFill="background1"/>
      </w:tcPr>
    </w:tblStylePr>
    <w:tblStylePr w:type="firstCol">
      <w:rPr>
        <w:b/>
        <w:bCs/>
      </w:rPr>
      <w:tblPr/>
      <w:tcPr>
        <w:tcBorders>
          <w:right w:val="nil"/>
        </w:tcBorders>
        <w:shd w:val="clear" w:color="auto" w:fill="010374" w:themeFill="background1"/>
      </w:tcPr>
    </w:tblStylePr>
    <w:tblStylePr w:type="lastCol">
      <w:rPr>
        <w:b/>
        <w:bCs/>
      </w:rPr>
      <w:tblPr/>
      <w:tcPr>
        <w:tcBorders>
          <w:left w:val="nil"/>
        </w:tcBorders>
        <w:shd w:val="clear" w:color="auto" w:fill="010374" w:themeFill="background1"/>
      </w:tcPr>
    </w:tblStylePr>
    <w:tblStylePr w:type="band1Vert">
      <w:tblPr/>
      <w:tcPr>
        <w:tcBorders>
          <w:left w:val="single" w:sz="4" w:space="0" w:color="FF6F00" w:themeColor="accent4"/>
          <w:right w:val="single" w:sz="4" w:space="0" w:color="FF6F00" w:themeColor="accent4"/>
        </w:tcBorders>
      </w:tcPr>
    </w:tblStylePr>
    <w:tblStylePr w:type="band1Horz">
      <w:tblPr/>
      <w:tcPr>
        <w:tcBorders>
          <w:top w:val="single" w:sz="4" w:space="0" w:color="FF6F00" w:themeColor="accent4"/>
          <w:bottom w:val="single" w:sz="4" w:space="0" w:color="FF6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F00" w:themeColor="accent4"/>
          <w:left w:val="nil"/>
        </w:tcBorders>
      </w:tcPr>
    </w:tblStylePr>
    <w:tblStylePr w:type="swCell">
      <w:tblPr/>
      <w:tcPr>
        <w:tcBorders>
          <w:top w:val="double" w:sz="4" w:space="0" w:color="FF6F00" w:themeColor="accent4"/>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sz="4" w:space="0" w:color="035DD3" w:themeColor="accent5"/>
        <w:left w:val="single" w:sz="4" w:space="0" w:color="035DD3" w:themeColor="accent5"/>
        <w:bottom w:val="single" w:sz="4" w:space="0" w:color="035DD3" w:themeColor="accent5"/>
        <w:right w:val="single" w:sz="4" w:space="0" w:color="035DD3" w:themeColor="accent5"/>
      </w:tblBorders>
    </w:tblPr>
    <w:tblStylePr w:type="firstRow">
      <w:rPr>
        <w:b/>
        <w:bCs/>
        <w:color w:val="010374" w:themeColor="background1"/>
      </w:rPr>
      <w:tblPr/>
      <w:tcPr>
        <w:shd w:val="clear" w:color="auto" w:fill="035DD3" w:themeFill="accent5"/>
      </w:tcPr>
    </w:tblStylePr>
    <w:tblStylePr w:type="lastRow">
      <w:rPr>
        <w:b/>
        <w:bCs/>
      </w:rPr>
      <w:tblPr/>
      <w:tcPr>
        <w:tcBorders>
          <w:top w:val="double" w:sz="4" w:space="0" w:color="035DD3" w:themeColor="accent5"/>
        </w:tcBorders>
        <w:shd w:val="clear" w:color="auto" w:fill="010374" w:themeFill="background1"/>
      </w:tcPr>
    </w:tblStylePr>
    <w:tblStylePr w:type="firstCol">
      <w:rPr>
        <w:b/>
        <w:bCs/>
      </w:rPr>
      <w:tblPr/>
      <w:tcPr>
        <w:tcBorders>
          <w:right w:val="nil"/>
        </w:tcBorders>
        <w:shd w:val="clear" w:color="auto" w:fill="010374" w:themeFill="background1"/>
      </w:tcPr>
    </w:tblStylePr>
    <w:tblStylePr w:type="lastCol">
      <w:rPr>
        <w:b/>
        <w:bCs/>
      </w:rPr>
      <w:tblPr/>
      <w:tcPr>
        <w:tcBorders>
          <w:left w:val="nil"/>
        </w:tcBorders>
        <w:shd w:val="clear" w:color="auto" w:fill="010374" w:themeFill="background1"/>
      </w:tcPr>
    </w:tblStylePr>
    <w:tblStylePr w:type="band1Vert">
      <w:tblPr/>
      <w:tcPr>
        <w:tcBorders>
          <w:left w:val="single" w:sz="4" w:space="0" w:color="035DD3" w:themeColor="accent5"/>
          <w:right w:val="single" w:sz="4" w:space="0" w:color="035DD3" w:themeColor="accent5"/>
        </w:tcBorders>
      </w:tcPr>
    </w:tblStylePr>
    <w:tblStylePr w:type="band1Horz">
      <w:tblPr/>
      <w:tcPr>
        <w:tcBorders>
          <w:top w:val="single" w:sz="4" w:space="0" w:color="035DD3" w:themeColor="accent5"/>
          <w:bottom w:val="single" w:sz="4" w:space="0" w:color="035DD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5DD3" w:themeColor="accent5"/>
          <w:left w:val="nil"/>
        </w:tcBorders>
      </w:tcPr>
    </w:tblStylePr>
    <w:tblStylePr w:type="swCell">
      <w:tblPr/>
      <w:tcPr>
        <w:tcBorders>
          <w:top w:val="double" w:sz="4" w:space="0" w:color="035DD3" w:themeColor="accent5"/>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sz="4" w:space="0" w:color="FF9D00" w:themeColor="accent6"/>
        <w:left w:val="single" w:sz="4" w:space="0" w:color="FF9D00" w:themeColor="accent6"/>
        <w:bottom w:val="single" w:sz="4" w:space="0" w:color="FF9D00" w:themeColor="accent6"/>
        <w:right w:val="single" w:sz="4" w:space="0" w:color="FF9D00" w:themeColor="accent6"/>
      </w:tblBorders>
    </w:tblPr>
    <w:tblStylePr w:type="firstRow">
      <w:rPr>
        <w:b/>
        <w:bCs/>
        <w:color w:val="010374" w:themeColor="background1"/>
      </w:rPr>
      <w:tblPr/>
      <w:tcPr>
        <w:shd w:val="clear" w:color="auto" w:fill="FF9D00" w:themeFill="accent6"/>
      </w:tcPr>
    </w:tblStylePr>
    <w:tblStylePr w:type="lastRow">
      <w:rPr>
        <w:b/>
        <w:bCs/>
      </w:rPr>
      <w:tblPr/>
      <w:tcPr>
        <w:tcBorders>
          <w:top w:val="double" w:sz="4" w:space="0" w:color="FF9D00" w:themeColor="accent6"/>
        </w:tcBorders>
        <w:shd w:val="clear" w:color="auto" w:fill="010374" w:themeFill="background1"/>
      </w:tcPr>
    </w:tblStylePr>
    <w:tblStylePr w:type="firstCol">
      <w:rPr>
        <w:b/>
        <w:bCs/>
      </w:rPr>
      <w:tblPr/>
      <w:tcPr>
        <w:tcBorders>
          <w:right w:val="nil"/>
        </w:tcBorders>
        <w:shd w:val="clear" w:color="auto" w:fill="010374" w:themeFill="background1"/>
      </w:tcPr>
    </w:tblStylePr>
    <w:tblStylePr w:type="lastCol">
      <w:rPr>
        <w:b/>
        <w:bCs/>
      </w:rPr>
      <w:tblPr/>
      <w:tcPr>
        <w:tcBorders>
          <w:left w:val="nil"/>
        </w:tcBorders>
        <w:shd w:val="clear" w:color="auto" w:fill="010374" w:themeFill="background1"/>
      </w:tcPr>
    </w:tblStylePr>
    <w:tblStylePr w:type="band1Vert">
      <w:tblPr/>
      <w:tcPr>
        <w:tcBorders>
          <w:left w:val="single" w:sz="4" w:space="0" w:color="FF9D00" w:themeColor="accent6"/>
          <w:right w:val="single" w:sz="4" w:space="0" w:color="FF9D00" w:themeColor="accent6"/>
        </w:tcBorders>
      </w:tcPr>
    </w:tblStylePr>
    <w:tblStylePr w:type="band1Horz">
      <w:tblPr/>
      <w:tcPr>
        <w:tcBorders>
          <w:top w:val="single" w:sz="4" w:space="0" w:color="FF9D00" w:themeColor="accent6"/>
          <w:bottom w:val="single" w:sz="4" w:space="0" w:color="FF9D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D00" w:themeColor="accent6"/>
          <w:left w:val="nil"/>
        </w:tcBorders>
      </w:tcPr>
    </w:tblStylePr>
    <w:tblStylePr w:type="swCell">
      <w:tblPr/>
      <w:tcPr>
        <w:tcBorders>
          <w:top w:val="double" w:sz="4" w:space="0" w:color="FF9D00" w:themeColor="accent6"/>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sz="4" w:space="0" w:color="66BCFF" w:themeColor="text1" w:themeTint="99"/>
        <w:left w:val="single" w:sz="4" w:space="0" w:color="66BCFF" w:themeColor="text1" w:themeTint="99"/>
        <w:bottom w:val="single" w:sz="4" w:space="0" w:color="66BCFF" w:themeColor="text1" w:themeTint="99"/>
        <w:right w:val="single" w:sz="4" w:space="0" w:color="66BCFF" w:themeColor="text1" w:themeTint="99"/>
        <w:insideH w:val="single" w:sz="4" w:space="0" w:color="66BCFF" w:themeColor="text1" w:themeTint="99"/>
      </w:tblBorders>
    </w:tblPr>
    <w:tblStylePr w:type="firstRow">
      <w:rPr>
        <w:b/>
        <w:bCs/>
        <w:color w:val="010374" w:themeColor="background1"/>
      </w:rPr>
      <w:tblPr/>
      <w:tcPr>
        <w:tcBorders>
          <w:top w:val="single" w:sz="4" w:space="0" w:color="0090FF" w:themeColor="text1"/>
          <w:left w:val="single" w:sz="4" w:space="0" w:color="0090FF" w:themeColor="text1"/>
          <w:bottom w:val="single" w:sz="4" w:space="0" w:color="0090FF" w:themeColor="text1"/>
          <w:right w:val="single" w:sz="4" w:space="0" w:color="0090FF" w:themeColor="text1"/>
          <w:insideH w:val="nil"/>
        </w:tcBorders>
        <w:shd w:val="clear" w:color="auto" w:fill="0090FF" w:themeFill="text1"/>
      </w:tcPr>
    </w:tblStylePr>
    <w:tblStylePr w:type="lastRow">
      <w:rPr>
        <w:b/>
        <w:bCs/>
      </w:rPr>
      <w:tblPr/>
      <w:tcPr>
        <w:tcBorders>
          <w:top w:val="double" w:sz="4" w:space="0" w:color="66BCFF" w:themeColor="text1" w:themeTint="99"/>
        </w:tcBorders>
      </w:tcPr>
    </w:tblStylePr>
    <w:tblStylePr w:type="firstCol">
      <w:rPr>
        <w:b/>
        <w:bCs/>
      </w:rPr>
    </w:tblStylePr>
    <w:tblStylePr w:type="lastCol">
      <w:rPr>
        <w:b/>
        <w:bCs/>
      </w:rPr>
    </w:tblStylePr>
    <w:tblStylePr w:type="band1Vert">
      <w:tblPr/>
      <w:tcPr>
        <w:shd w:val="clear" w:color="auto" w:fill="CCE8FF" w:themeFill="text1" w:themeFillTint="33"/>
      </w:tcPr>
    </w:tblStylePr>
    <w:tblStylePr w:type="band1Horz">
      <w:tblPr/>
      <w:tcPr>
        <w:shd w:val="clear" w:color="auto" w:fill="CCE8FF"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sz="4" w:space="0" w:color="E7F4FF" w:themeColor="accent1" w:themeTint="99"/>
        <w:left w:val="single" w:sz="4" w:space="0" w:color="E7F4FF" w:themeColor="accent1" w:themeTint="99"/>
        <w:bottom w:val="single" w:sz="4" w:space="0" w:color="E7F4FF" w:themeColor="accent1" w:themeTint="99"/>
        <w:right w:val="single" w:sz="4" w:space="0" w:color="E7F4FF" w:themeColor="accent1" w:themeTint="99"/>
        <w:insideH w:val="single" w:sz="4" w:space="0" w:color="E7F4FF" w:themeColor="accent1" w:themeTint="99"/>
      </w:tblBorders>
    </w:tblPr>
    <w:tblStylePr w:type="firstRow">
      <w:rPr>
        <w:b/>
        <w:bCs/>
        <w:color w:val="010374" w:themeColor="background1"/>
      </w:rPr>
      <w:tblPr/>
      <w:tcPr>
        <w:tcBorders>
          <w:top w:val="single" w:sz="4" w:space="0" w:color="D8EEFF" w:themeColor="accent1"/>
          <w:left w:val="single" w:sz="4" w:space="0" w:color="D8EEFF" w:themeColor="accent1"/>
          <w:bottom w:val="single" w:sz="4" w:space="0" w:color="D8EEFF" w:themeColor="accent1"/>
          <w:right w:val="single" w:sz="4" w:space="0" w:color="D8EEFF" w:themeColor="accent1"/>
          <w:insideH w:val="nil"/>
        </w:tcBorders>
        <w:shd w:val="clear" w:color="auto" w:fill="D8EEFF" w:themeFill="accent1"/>
      </w:tcPr>
    </w:tblStylePr>
    <w:tblStylePr w:type="lastRow">
      <w:rPr>
        <w:b/>
        <w:bCs/>
      </w:rPr>
      <w:tblPr/>
      <w:tcPr>
        <w:tcBorders>
          <w:top w:val="double" w:sz="4" w:space="0" w:color="E7F4FF" w:themeColor="accent1" w:themeTint="99"/>
        </w:tcBorders>
      </w:tcPr>
    </w:tblStylePr>
    <w:tblStylePr w:type="firstCol">
      <w:rPr>
        <w:b/>
        <w:bCs/>
      </w:rPr>
    </w:tblStylePr>
    <w:tblStylePr w:type="lastCol">
      <w:rPr>
        <w:b/>
        <w:bCs/>
      </w:rPr>
    </w:tblStylePr>
    <w:tblStylePr w:type="band1Vert">
      <w:tblPr/>
      <w:tcPr>
        <w:shd w:val="clear" w:color="auto" w:fill="F7FBFF" w:themeFill="accent1" w:themeFillTint="33"/>
      </w:tcPr>
    </w:tblStylePr>
    <w:tblStylePr w:type="band1Horz">
      <w:tblPr/>
      <w:tcPr>
        <w:shd w:val="clear" w:color="auto" w:fill="F7FBFF"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sz="4" w:space="0" w:color="4F9AFC" w:themeColor="accent2" w:themeTint="99"/>
        <w:left w:val="single" w:sz="4" w:space="0" w:color="4F9AFC" w:themeColor="accent2" w:themeTint="99"/>
        <w:bottom w:val="single" w:sz="4" w:space="0" w:color="4F9AFC" w:themeColor="accent2" w:themeTint="99"/>
        <w:right w:val="single" w:sz="4" w:space="0" w:color="4F9AFC" w:themeColor="accent2" w:themeTint="99"/>
        <w:insideH w:val="single" w:sz="4" w:space="0" w:color="4F9AFC" w:themeColor="accent2" w:themeTint="99"/>
      </w:tblBorders>
    </w:tblPr>
    <w:tblStylePr w:type="firstRow">
      <w:rPr>
        <w:b/>
        <w:bCs/>
        <w:color w:val="010374" w:themeColor="background1"/>
      </w:rPr>
      <w:tblPr/>
      <w:tcPr>
        <w:tcBorders>
          <w:top w:val="single" w:sz="4" w:space="0" w:color="035DD3" w:themeColor="accent2"/>
          <w:left w:val="single" w:sz="4" w:space="0" w:color="035DD3" w:themeColor="accent2"/>
          <w:bottom w:val="single" w:sz="4" w:space="0" w:color="035DD3" w:themeColor="accent2"/>
          <w:right w:val="single" w:sz="4" w:space="0" w:color="035DD3" w:themeColor="accent2"/>
          <w:insideH w:val="nil"/>
        </w:tcBorders>
        <w:shd w:val="clear" w:color="auto" w:fill="035DD3" w:themeFill="accent2"/>
      </w:tcPr>
    </w:tblStylePr>
    <w:tblStylePr w:type="lastRow">
      <w:rPr>
        <w:b/>
        <w:bCs/>
      </w:rPr>
      <w:tblPr/>
      <w:tcPr>
        <w:tcBorders>
          <w:top w:val="double" w:sz="4" w:space="0" w:color="4F9AFC" w:themeColor="accent2" w:themeTint="99"/>
        </w:tcBorders>
      </w:tcPr>
    </w:tblStylePr>
    <w:tblStylePr w:type="firstCol">
      <w:rPr>
        <w:b/>
        <w:bCs/>
      </w:rPr>
    </w:tblStylePr>
    <w:tblStylePr w:type="lastCol">
      <w:rPr>
        <w:b/>
        <w:bCs/>
      </w:rPr>
    </w:tblStylePr>
    <w:tblStylePr w:type="band1Vert">
      <w:tblPr/>
      <w:tcPr>
        <w:shd w:val="clear" w:color="auto" w:fill="C4DDFE" w:themeFill="accent2" w:themeFillTint="33"/>
      </w:tcPr>
    </w:tblStylePr>
    <w:tblStylePr w:type="band1Horz">
      <w:tblPr/>
      <w:tcPr>
        <w:shd w:val="clear" w:color="auto" w:fill="C4DDFE"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sz="4" w:space="0" w:color="1518FD" w:themeColor="accent3" w:themeTint="99"/>
        <w:left w:val="single" w:sz="4" w:space="0" w:color="1518FD" w:themeColor="accent3" w:themeTint="99"/>
        <w:bottom w:val="single" w:sz="4" w:space="0" w:color="1518FD" w:themeColor="accent3" w:themeTint="99"/>
        <w:right w:val="single" w:sz="4" w:space="0" w:color="1518FD" w:themeColor="accent3" w:themeTint="99"/>
        <w:insideH w:val="single" w:sz="4" w:space="0" w:color="1518FD" w:themeColor="accent3" w:themeTint="99"/>
      </w:tblBorders>
    </w:tblPr>
    <w:tblStylePr w:type="firstRow">
      <w:rPr>
        <w:b/>
        <w:bCs/>
        <w:color w:val="010374" w:themeColor="background1"/>
      </w:rPr>
      <w:tblPr/>
      <w:tcPr>
        <w:tcBorders>
          <w:top w:val="single" w:sz="4" w:space="0" w:color="010374" w:themeColor="accent3"/>
          <w:left w:val="single" w:sz="4" w:space="0" w:color="010374" w:themeColor="accent3"/>
          <w:bottom w:val="single" w:sz="4" w:space="0" w:color="010374" w:themeColor="accent3"/>
          <w:right w:val="single" w:sz="4" w:space="0" w:color="010374" w:themeColor="accent3"/>
          <w:insideH w:val="nil"/>
        </w:tcBorders>
        <w:shd w:val="clear" w:color="auto" w:fill="010374" w:themeFill="accent3"/>
      </w:tcPr>
    </w:tblStylePr>
    <w:tblStylePr w:type="lastRow">
      <w:rPr>
        <w:b/>
        <w:bCs/>
      </w:rPr>
      <w:tblPr/>
      <w:tcPr>
        <w:tcBorders>
          <w:top w:val="double" w:sz="4" w:space="0" w:color="1518FD" w:themeColor="accent3" w:themeTint="99"/>
        </w:tcBorders>
      </w:tcPr>
    </w:tblStylePr>
    <w:tblStylePr w:type="firstCol">
      <w:rPr>
        <w:b/>
        <w:bCs/>
      </w:rPr>
    </w:tblStylePr>
    <w:tblStylePr w:type="lastCol">
      <w:rPr>
        <w:b/>
        <w:bCs/>
      </w:rPr>
    </w:tblStylePr>
    <w:tblStylePr w:type="band1Vert">
      <w:tblPr/>
      <w:tcPr>
        <w:shd w:val="clear" w:color="auto" w:fill="B1B2FE" w:themeFill="accent3" w:themeFillTint="33"/>
      </w:tcPr>
    </w:tblStylePr>
    <w:tblStylePr w:type="band1Horz">
      <w:tblPr/>
      <w:tcPr>
        <w:shd w:val="clear" w:color="auto" w:fill="B1B2FE"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sz="4" w:space="0" w:color="FFA866" w:themeColor="accent4" w:themeTint="99"/>
        <w:left w:val="single" w:sz="4" w:space="0" w:color="FFA866" w:themeColor="accent4" w:themeTint="99"/>
        <w:bottom w:val="single" w:sz="4" w:space="0" w:color="FFA866" w:themeColor="accent4" w:themeTint="99"/>
        <w:right w:val="single" w:sz="4" w:space="0" w:color="FFA866" w:themeColor="accent4" w:themeTint="99"/>
        <w:insideH w:val="single" w:sz="4" w:space="0" w:color="FFA866" w:themeColor="accent4" w:themeTint="99"/>
      </w:tblBorders>
    </w:tblPr>
    <w:tblStylePr w:type="firstRow">
      <w:rPr>
        <w:b/>
        <w:bCs/>
        <w:color w:val="010374" w:themeColor="background1"/>
      </w:rPr>
      <w:tblPr/>
      <w:tcPr>
        <w:tcBorders>
          <w:top w:val="single" w:sz="4" w:space="0" w:color="FF6F00" w:themeColor="accent4"/>
          <w:left w:val="single" w:sz="4" w:space="0" w:color="FF6F00" w:themeColor="accent4"/>
          <w:bottom w:val="single" w:sz="4" w:space="0" w:color="FF6F00" w:themeColor="accent4"/>
          <w:right w:val="single" w:sz="4" w:space="0" w:color="FF6F00" w:themeColor="accent4"/>
          <w:insideH w:val="nil"/>
        </w:tcBorders>
        <w:shd w:val="clear" w:color="auto" w:fill="FF6F00" w:themeFill="accent4"/>
      </w:tcPr>
    </w:tblStylePr>
    <w:tblStylePr w:type="lastRow">
      <w:rPr>
        <w:b/>
        <w:bCs/>
      </w:rPr>
      <w:tblPr/>
      <w:tcPr>
        <w:tcBorders>
          <w:top w:val="double" w:sz="4" w:space="0" w:color="FFA866" w:themeColor="accent4" w:themeTint="99"/>
        </w:tcBorders>
      </w:tcPr>
    </w:tblStylePr>
    <w:tblStylePr w:type="firstCol">
      <w:rPr>
        <w:b/>
        <w:bCs/>
      </w:rPr>
    </w:tblStylePr>
    <w:tblStylePr w:type="lastCol">
      <w:rPr>
        <w:b/>
        <w:bCs/>
      </w:rPr>
    </w:tblStylePr>
    <w:tblStylePr w:type="band1Vert">
      <w:tblPr/>
      <w:tcPr>
        <w:shd w:val="clear" w:color="auto" w:fill="FFE2CC" w:themeFill="accent4" w:themeFillTint="33"/>
      </w:tcPr>
    </w:tblStylePr>
    <w:tblStylePr w:type="band1Horz">
      <w:tblPr/>
      <w:tcPr>
        <w:shd w:val="clear" w:color="auto" w:fill="FFE2CC"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sz="4" w:space="0" w:color="4F9AFC" w:themeColor="accent5" w:themeTint="99"/>
        <w:left w:val="single" w:sz="4" w:space="0" w:color="4F9AFC" w:themeColor="accent5" w:themeTint="99"/>
        <w:bottom w:val="single" w:sz="4" w:space="0" w:color="4F9AFC" w:themeColor="accent5" w:themeTint="99"/>
        <w:right w:val="single" w:sz="4" w:space="0" w:color="4F9AFC" w:themeColor="accent5" w:themeTint="99"/>
        <w:insideH w:val="single" w:sz="4" w:space="0" w:color="4F9AFC" w:themeColor="accent5" w:themeTint="99"/>
      </w:tblBorders>
    </w:tblPr>
    <w:tblStylePr w:type="firstRow">
      <w:rPr>
        <w:b/>
        <w:bCs/>
        <w:color w:val="010374" w:themeColor="background1"/>
      </w:rPr>
      <w:tblPr/>
      <w:tcPr>
        <w:tcBorders>
          <w:top w:val="single" w:sz="4" w:space="0" w:color="035DD3" w:themeColor="accent5"/>
          <w:left w:val="single" w:sz="4" w:space="0" w:color="035DD3" w:themeColor="accent5"/>
          <w:bottom w:val="single" w:sz="4" w:space="0" w:color="035DD3" w:themeColor="accent5"/>
          <w:right w:val="single" w:sz="4" w:space="0" w:color="035DD3" w:themeColor="accent5"/>
          <w:insideH w:val="nil"/>
        </w:tcBorders>
        <w:shd w:val="clear" w:color="auto" w:fill="035DD3" w:themeFill="accent5"/>
      </w:tcPr>
    </w:tblStylePr>
    <w:tblStylePr w:type="lastRow">
      <w:rPr>
        <w:b/>
        <w:bCs/>
      </w:rPr>
      <w:tblPr/>
      <w:tcPr>
        <w:tcBorders>
          <w:top w:val="double" w:sz="4" w:space="0" w:color="4F9AFC" w:themeColor="accent5" w:themeTint="99"/>
        </w:tcBorders>
      </w:tcPr>
    </w:tblStylePr>
    <w:tblStylePr w:type="firstCol">
      <w:rPr>
        <w:b/>
        <w:bCs/>
      </w:rPr>
    </w:tblStylePr>
    <w:tblStylePr w:type="lastCol">
      <w:rPr>
        <w:b/>
        <w:bCs/>
      </w:rPr>
    </w:tblStylePr>
    <w:tblStylePr w:type="band1Vert">
      <w:tblPr/>
      <w:tcPr>
        <w:shd w:val="clear" w:color="auto" w:fill="C4DDFE" w:themeFill="accent5" w:themeFillTint="33"/>
      </w:tcPr>
    </w:tblStylePr>
    <w:tblStylePr w:type="band1Horz">
      <w:tblPr/>
      <w:tcPr>
        <w:shd w:val="clear" w:color="auto" w:fill="C4DDFE"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sz="4" w:space="0" w:color="FFC466" w:themeColor="accent6" w:themeTint="99"/>
        <w:left w:val="single" w:sz="4" w:space="0" w:color="FFC466" w:themeColor="accent6" w:themeTint="99"/>
        <w:bottom w:val="single" w:sz="4" w:space="0" w:color="FFC466" w:themeColor="accent6" w:themeTint="99"/>
        <w:right w:val="single" w:sz="4" w:space="0" w:color="FFC466" w:themeColor="accent6" w:themeTint="99"/>
        <w:insideH w:val="single" w:sz="4" w:space="0" w:color="FFC466" w:themeColor="accent6" w:themeTint="99"/>
      </w:tblBorders>
    </w:tblPr>
    <w:tblStylePr w:type="firstRow">
      <w:rPr>
        <w:b/>
        <w:bCs/>
        <w:color w:val="010374" w:themeColor="background1"/>
      </w:rPr>
      <w:tblPr/>
      <w:tcPr>
        <w:tcBorders>
          <w:top w:val="single" w:sz="4" w:space="0" w:color="FF9D00" w:themeColor="accent6"/>
          <w:left w:val="single" w:sz="4" w:space="0" w:color="FF9D00" w:themeColor="accent6"/>
          <w:bottom w:val="single" w:sz="4" w:space="0" w:color="FF9D00" w:themeColor="accent6"/>
          <w:right w:val="single" w:sz="4" w:space="0" w:color="FF9D00" w:themeColor="accent6"/>
          <w:insideH w:val="nil"/>
        </w:tcBorders>
        <w:shd w:val="clear" w:color="auto" w:fill="FF9D00" w:themeFill="accent6"/>
      </w:tcPr>
    </w:tblStylePr>
    <w:tblStylePr w:type="lastRow">
      <w:rPr>
        <w:b/>
        <w:bCs/>
      </w:rPr>
      <w:tblPr/>
      <w:tcPr>
        <w:tcBorders>
          <w:top w:val="double" w:sz="4" w:space="0" w:color="FFC466" w:themeColor="accent6" w:themeTint="99"/>
        </w:tcBorders>
      </w:tcPr>
    </w:tblStylePr>
    <w:tblStylePr w:type="firstCol">
      <w:rPr>
        <w:b/>
        <w:bCs/>
      </w:rPr>
    </w:tblStylePr>
    <w:tblStylePr w:type="lastCol">
      <w:rPr>
        <w:b/>
        <w:bCs/>
      </w:rPr>
    </w:tblStylePr>
    <w:tblStylePr w:type="band1Vert">
      <w:tblPr/>
      <w:tcPr>
        <w:shd w:val="clear" w:color="auto" w:fill="FFEBCC" w:themeFill="accent6" w:themeFillTint="33"/>
      </w:tcPr>
    </w:tblStylePr>
    <w:tblStylePr w:type="band1Horz">
      <w:tblPr/>
      <w:tcPr>
        <w:shd w:val="clear" w:color="auto" w:fill="FFEBCC" w:themeFill="accent6" w:themeFillTint="33"/>
      </w:tcPr>
    </w:tblStylePr>
  </w:style>
  <w:style w:type="table" w:styleId="ListTable5Dark">
    <w:name w:val="List Table 5 Dark"/>
    <w:basedOn w:val="TableNormal"/>
    <w:uiPriority w:val="50"/>
    <w:semiHidden/>
    <w:rsid w:val="0058629F"/>
    <w:pPr>
      <w:spacing w:line="240" w:lineRule="auto"/>
    </w:pPr>
    <w:rPr>
      <w:color w:val="010374" w:themeColor="background1"/>
    </w:rPr>
    <w:tblPr>
      <w:tblStyleRowBandSize w:val="1"/>
      <w:tblStyleColBandSize w:val="1"/>
      <w:tblBorders>
        <w:top w:val="single" w:sz="24" w:space="0" w:color="0090FF" w:themeColor="text1"/>
        <w:left w:val="single" w:sz="24" w:space="0" w:color="0090FF" w:themeColor="text1"/>
        <w:bottom w:val="single" w:sz="24" w:space="0" w:color="0090FF" w:themeColor="text1"/>
        <w:right w:val="single" w:sz="24" w:space="0" w:color="0090FF" w:themeColor="text1"/>
      </w:tblBorders>
    </w:tblPr>
    <w:tcPr>
      <w:shd w:val="clear" w:color="auto" w:fill="0090FF" w:themeFill="text1"/>
    </w:tcPr>
    <w:tblStylePr w:type="firstRow">
      <w:rPr>
        <w:b/>
        <w:bCs/>
      </w:rPr>
      <w:tblPr/>
      <w:tcPr>
        <w:tcBorders>
          <w:bottom w:val="single" w:sz="18" w:space="0" w:color="010374" w:themeColor="background1"/>
        </w:tcBorders>
      </w:tcPr>
    </w:tblStylePr>
    <w:tblStylePr w:type="lastRow">
      <w:rPr>
        <w:b/>
        <w:bCs/>
      </w:rPr>
      <w:tblPr/>
      <w:tcPr>
        <w:tcBorders>
          <w:top w:val="single" w:sz="4" w:space="0" w:color="010374" w:themeColor="background1"/>
        </w:tcBorders>
      </w:tcPr>
    </w:tblStylePr>
    <w:tblStylePr w:type="firstCol">
      <w:rPr>
        <w:b/>
        <w:bCs/>
      </w:rPr>
      <w:tblPr/>
      <w:tcPr>
        <w:tcBorders>
          <w:right w:val="single" w:sz="4" w:space="0" w:color="010374" w:themeColor="background1"/>
        </w:tcBorders>
      </w:tcPr>
    </w:tblStylePr>
    <w:tblStylePr w:type="lastCol">
      <w:rPr>
        <w:b/>
        <w:bCs/>
      </w:rPr>
      <w:tblPr/>
      <w:tcPr>
        <w:tcBorders>
          <w:left w:val="single" w:sz="4" w:space="0" w:color="010374" w:themeColor="background1"/>
        </w:tcBorders>
      </w:tcPr>
    </w:tblStylePr>
    <w:tblStylePr w:type="band1Vert">
      <w:tblPr/>
      <w:tcPr>
        <w:tcBorders>
          <w:left w:val="single" w:sz="4" w:space="0" w:color="010374" w:themeColor="background1"/>
          <w:right w:val="single" w:sz="4" w:space="0" w:color="010374" w:themeColor="background1"/>
        </w:tcBorders>
      </w:tcPr>
    </w:tblStylePr>
    <w:tblStylePr w:type="band2Vert">
      <w:tblPr/>
      <w:tcPr>
        <w:tcBorders>
          <w:left w:val="single" w:sz="4" w:space="0" w:color="010374" w:themeColor="background1"/>
          <w:right w:val="single" w:sz="4" w:space="0" w:color="010374" w:themeColor="background1"/>
        </w:tcBorders>
      </w:tcPr>
    </w:tblStylePr>
    <w:tblStylePr w:type="band1Horz">
      <w:tblPr/>
      <w:tcPr>
        <w:tcBorders>
          <w:top w:val="single" w:sz="4" w:space="0" w:color="010374" w:themeColor="background1"/>
          <w:bottom w:val="single" w:sz="4" w:space="0" w:color="010374"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010374" w:themeColor="background1"/>
    </w:rPr>
    <w:tblPr>
      <w:tblStyleRowBandSize w:val="1"/>
      <w:tblStyleColBandSize w:val="1"/>
      <w:tblBorders>
        <w:top w:val="single" w:sz="24" w:space="0" w:color="D8EEFF" w:themeColor="accent1"/>
        <w:left w:val="single" w:sz="24" w:space="0" w:color="D8EEFF" w:themeColor="accent1"/>
        <w:bottom w:val="single" w:sz="24" w:space="0" w:color="D8EEFF" w:themeColor="accent1"/>
        <w:right w:val="single" w:sz="24" w:space="0" w:color="D8EEFF" w:themeColor="accent1"/>
      </w:tblBorders>
    </w:tblPr>
    <w:tcPr>
      <w:shd w:val="clear" w:color="auto" w:fill="D8EEFF" w:themeFill="accent1"/>
    </w:tcPr>
    <w:tblStylePr w:type="firstRow">
      <w:rPr>
        <w:b/>
        <w:bCs/>
      </w:rPr>
      <w:tblPr/>
      <w:tcPr>
        <w:tcBorders>
          <w:bottom w:val="single" w:sz="18" w:space="0" w:color="010374" w:themeColor="background1"/>
        </w:tcBorders>
      </w:tcPr>
    </w:tblStylePr>
    <w:tblStylePr w:type="lastRow">
      <w:rPr>
        <w:b/>
        <w:bCs/>
      </w:rPr>
      <w:tblPr/>
      <w:tcPr>
        <w:tcBorders>
          <w:top w:val="single" w:sz="4" w:space="0" w:color="010374" w:themeColor="background1"/>
        </w:tcBorders>
      </w:tcPr>
    </w:tblStylePr>
    <w:tblStylePr w:type="firstCol">
      <w:rPr>
        <w:b/>
        <w:bCs/>
      </w:rPr>
      <w:tblPr/>
      <w:tcPr>
        <w:tcBorders>
          <w:right w:val="single" w:sz="4" w:space="0" w:color="010374" w:themeColor="background1"/>
        </w:tcBorders>
      </w:tcPr>
    </w:tblStylePr>
    <w:tblStylePr w:type="lastCol">
      <w:rPr>
        <w:b/>
        <w:bCs/>
      </w:rPr>
      <w:tblPr/>
      <w:tcPr>
        <w:tcBorders>
          <w:left w:val="single" w:sz="4" w:space="0" w:color="010374" w:themeColor="background1"/>
        </w:tcBorders>
      </w:tcPr>
    </w:tblStylePr>
    <w:tblStylePr w:type="band1Vert">
      <w:tblPr/>
      <w:tcPr>
        <w:tcBorders>
          <w:left w:val="single" w:sz="4" w:space="0" w:color="010374" w:themeColor="background1"/>
          <w:right w:val="single" w:sz="4" w:space="0" w:color="010374" w:themeColor="background1"/>
        </w:tcBorders>
      </w:tcPr>
    </w:tblStylePr>
    <w:tblStylePr w:type="band2Vert">
      <w:tblPr/>
      <w:tcPr>
        <w:tcBorders>
          <w:left w:val="single" w:sz="4" w:space="0" w:color="010374" w:themeColor="background1"/>
          <w:right w:val="single" w:sz="4" w:space="0" w:color="010374" w:themeColor="background1"/>
        </w:tcBorders>
      </w:tcPr>
    </w:tblStylePr>
    <w:tblStylePr w:type="band1Horz">
      <w:tblPr/>
      <w:tcPr>
        <w:tcBorders>
          <w:top w:val="single" w:sz="4" w:space="0" w:color="010374" w:themeColor="background1"/>
          <w:bottom w:val="single" w:sz="4" w:space="0" w:color="010374"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010374" w:themeColor="background1"/>
    </w:rPr>
    <w:tblPr>
      <w:tblStyleRowBandSize w:val="1"/>
      <w:tblStyleColBandSize w:val="1"/>
      <w:tblBorders>
        <w:top w:val="single" w:sz="24" w:space="0" w:color="035DD3" w:themeColor="accent2"/>
        <w:left w:val="single" w:sz="24" w:space="0" w:color="035DD3" w:themeColor="accent2"/>
        <w:bottom w:val="single" w:sz="24" w:space="0" w:color="035DD3" w:themeColor="accent2"/>
        <w:right w:val="single" w:sz="24" w:space="0" w:color="035DD3" w:themeColor="accent2"/>
      </w:tblBorders>
    </w:tblPr>
    <w:tcPr>
      <w:shd w:val="clear" w:color="auto" w:fill="035DD3" w:themeFill="accent2"/>
    </w:tcPr>
    <w:tblStylePr w:type="firstRow">
      <w:rPr>
        <w:b/>
        <w:bCs/>
      </w:rPr>
      <w:tblPr/>
      <w:tcPr>
        <w:tcBorders>
          <w:bottom w:val="single" w:sz="18" w:space="0" w:color="010374" w:themeColor="background1"/>
        </w:tcBorders>
      </w:tcPr>
    </w:tblStylePr>
    <w:tblStylePr w:type="lastRow">
      <w:rPr>
        <w:b/>
        <w:bCs/>
      </w:rPr>
      <w:tblPr/>
      <w:tcPr>
        <w:tcBorders>
          <w:top w:val="single" w:sz="4" w:space="0" w:color="010374" w:themeColor="background1"/>
        </w:tcBorders>
      </w:tcPr>
    </w:tblStylePr>
    <w:tblStylePr w:type="firstCol">
      <w:rPr>
        <w:b/>
        <w:bCs/>
      </w:rPr>
      <w:tblPr/>
      <w:tcPr>
        <w:tcBorders>
          <w:right w:val="single" w:sz="4" w:space="0" w:color="010374" w:themeColor="background1"/>
        </w:tcBorders>
      </w:tcPr>
    </w:tblStylePr>
    <w:tblStylePr w:type="lastCol">
      <w:rPr>
        <w:b/>
        <w:bCs/>
      </w:rPr>
      <w:tblPr/>
      <w:tcPr>
        <w:tcBorders>
          <w:left w:val="single" w:sz="4" w:space="0" w:color="010374" w:themeColor="background1"/>
        </w:tcBorders>
      </w:tcPr>
    </w:tblStylePr>
    <w:tblStylePr w:type="band1Vert">
      <w:tblPr/>
      <w:tcPr>
        <w:tcBorders>
          <w:left w:val="single" w:sz="4" w:space="0" w:color="010374" w:themeColor="background1"/>
          <w:right w:val="single" w:sz="4" w:space="0" w:color="010374" w:themeColor="background1"/>
        </w:tcBorders>
      </w:tcPr>
    </w:tblStylePr>
    <w:tblStylePr w:type="band2Vert">
      <w:tblPr/>
      <w:tcPr>
        <w:tcBorders>
          <w:left w:val="single" w:sz="4" w:space="0" w:color="010374" w:themeColor="background1"/>
          <w:right w:val="single" w:sz="4" w:space="0" w:color="010374" w:themeColor="background1"/>
        </w:tcBorders>
      </w:tcPr>
    </w:tblStylePr>
    <w:tblStylePr w:type="band1Horz">
      <w:tblPr/>
      <w:tcPr>
        <w:tcBorders>
          <w:top w:val="single" w:sz="4" w:space="0" w:color="010374" w:themeColor="background1"/>
          <w:bottom w:val="single" w:sz="4" w:space="0" w:color="010374"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010374" w:themeColor="background1"/>
    </w:rPr>
    <w:tblPr>
      <w:tblStyleRowBandSize w:val="1"/>
      <w:tblStyleColBandSize w:val="1"/>
      <w:tblBorders>
        <w:top w:val="single" w:sz="24" w:space="0" w:color="010374" w:themeColor="accent3"/>
        <w:left w:val="single" w:sz="24" w:space="0" w:color="010374" w:themeColor="accent3"/>
        <w:bottom w:val="single" w:sz="24" w:space="0" w:color="010374" w:themeColor="accent3"/>
        <w:right w:val="single" w:sz="24" w:space="0" w:color="010374" w:themeColor="accent3"/>
      </w:tblBorders>
    </w:tblPr>
    <w:tcPr>
      <w:shd w:val="clear" w:color="auto" w:fill="010374" w:themeFill="accent3"/>
    </w:tcPr>
    <w:tblStylePr w:type="firstRow">
      <w:rPr>
        <w:b/>
        <w:bCs/>
      </w:rPr>
      <w:tblPr/>
      <w:tcPr>
        <w:tcBorders>
          <w:bottom w:val="single" w:sz="18" w:space="0" w:color="010374" w:themeColor="background1"/>
        </w:tcBorders>
      </w:tcPr>
    </w:tblStylePr>
    <w:tblStylePr w:type="lastRow">
      <w:rPr>
        <w:b/>
        <w:bCs/>
      </w:rPr>
      <w:tblPr/>
      <w:tcPr>
        <w:tcBorders>
          <w:top w:val="single" w:sz="4" w:space="0" w:color="010374" w:themeColor="background1"/>
        </w:tcBorders>
      </w:tcPr>
    </w:tblStylePr>
    <w:tblStylePr w:type="firstCol">
      <w:rPr>
        <w:b/>
        <w:bCs/>
      </w:rPr>
      <w:tblPr/>
      <w:tcPr>
        <w:tcBorders>
          <w:right w:val="single" w:sz="4" w:space="0" w:color="010374" w:themeColor="background1"/>
        </w:tcBorders>
      </w:tcPr>
    </w:tblStylePr>
    <w:tblStylePr w:type="lastCol">
      <w:rPr>
        <w:b/>
        <w:bCs/>
      </w:rPr>
      <w:tblPr/>
      <w:tcPr>
        <w:tcBorders>
          <w:left w:val="single" w:sz="4" w:space="0" w:color="010374" w:themeColor="background1"/>
        </w:tcBorders>
      </w:tcPr>
    </w:tblStylePr>
    <w:tblStylePr w:type="band1Vert">
      <w:tblPr/>
      <w:tcPr>
        <w:tcBorders>
          <w:left w:val="single" w:sz="4" w:space="0" w:color="010374" w:themeColor="background1"/>
          <w:right w:val="single" w:sz="4" w:space="0" w:color="010374" w:themeColor="background1"/>
        </w:tcBorders>
      </w:tcPr>
    </w:tblStylePr>
    <w:tblStylePr w:type="band2Vert">
      <w:tblPr/>
      <w:tcPr>
        <w:tcBorders>
          <w:left w:val="single" w:sz="4" w:space="0" w:color="010374" w:themeColor="background1"/>
          <w:right w:val="single" w:sz="4" w:space="0" w:color="010374" w:themeColor="background1"/>
        </w:tcBorders>
      </w:tcPr>
    </w:tblStylePr>
    <w:tblStylePr w:type="band1Horz">
      <w:tblPr/>
      <w:tcPr>
        <w:tcBorders>
          <w:top w:val="single" w:sz="4" w:space="0" w:color="010374" w:themeColor="background1"/>
          <w:bottom w:val="single" w:sz="4" w:space="0" w:color="010374"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010374" w:themeColor="background1"/>
    </w:rPr>
    <w:tblPr>
      <w:tblStyleRowBandSize w:val="1"/>
      <w:tblStyleColBandSize w:val="1"/>
      <w:tblBorders>
        <w:top w:val="single" w:sz="24" w:space="0" w:color="FF6F00" w:themeColor="accent4"/>
        <w:left w:val="single" w:sz="24" w:space="0" w:color="FF6F00" w:themeColor="accent4"/>
        <w:bottom w:val="single" w:sz="24" w:space="0" w:color="FF6F00" w:themeColor="accent4"/>
        <w:right w:val="single" w:sz="24" w:space="0" w:color="FF6F00" w:themeColor="accent4"/>
      </w:tblBorders>
    </w:tblPr>
    <w:tcPr>
      <w:shd w:val="clear" w:color="auto" w:fill="FF6F00" w:themeFill="accent4"/>
    </w:tcPr>
    <w:tblStylePr w:type="firstRow">
      <w:rPr>
        <w:b/>
        <w:bCs/>
      </w:rPr>
      <w:tblPr/>
      <w:tcPr>
        <w:tcBorders>
          <w:bottom w:val="single" w:sz="18" w:space="0" w:color="010374" w:themeColor="background1"/>
        </w:tcBorders>
      </w:tcPr>
    </w:tblStylePr>
    <w:tblStylePr w:type="lastRow">
      <w:rPr>
        <w:b/>
        <w:bCs/>
      </w:rPr>
      <w:tblPr/>
      <w:tcPr>
        <w:tcBorders>
          <w:top w:val="single" w:sz="4" w:space="0" w:color="010374" w:themeColor="background1"/>
        </w:tcBorders>
      </w:tcPr>
    </w:tblStylePr>
    <w:tblStylePr w:type="firstCol">
      <w:rPr>
        <w:b/>
        <w:bCs/>
      </w:rPr>
      <w:tblPr/>
      <w:tcPr>
        <w:tcBorders>
          <w:right w:val="single" w:sz="4" w:space="0" w:color="010374" w:themeColor="background1"/>
        </w:tcBorders>
      </w:tcPr>
    </w:tblStylePr>
    <w:tblStylePr w:type="lastCol">
      <w:rPr>
        <w:b/>
        <w:bCs/>
      </w:rPr>
      <w:tblPr/>
      <w:tcPr>
        <w:tcBorders>
          <w:left w:val="single" w:sz="4" w:space="0" w:color="010374" w:themeColor="background1"/>
        </w:tcBorders>
      </w:tcPr>
    </w:tblStylePr>
    <w:tblStylePr w:type="band1Vert">
      <w:tblPr/>
      <w:tcPr>
        <w:tcBorders>
          <w:left w:val="single" w:sz="4" w:space="0" w:color="010374" w:themeColor="background1"/>
          <w:right w:val="single" w:sz="4" w:space="0" w:color="010374" w:themeColor="background1"/>
        </w:tcBorders>
      </w:tcPr>
    </w:tblStylePr>
    <w:tblStylePr w:type="band2Vert">
      <w:tblPr/>
      <w:tcPr>
        <w:tcBorders>
          <w:left w:val="single" w:sz="4" w:space="0" w:color="010374" w:themeColor="background1"/>
          <w:right w:val="single" w:sz="4" w:space="0" w:color="010374" w:themeColor="background1"/>
        </w:tcBorders>
      </w:tcPr>
    </w:tblStylePr>
    <w:tblStylePr w:type="band1Horz">
      <w:tblPr/>
      <w:tcPr>
        <w:tcBorders>
          <w:top w:val="single" w:sz="4" w:space="0" w:color="010374" w:themeColor="background1"/>
          <w:bottom w:val="single" w:sz="4" w:space="0" w:color="010374"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010374" w:themeColor="background1"/>
    </w:rPr>
    <w:tblPr>
      <w:tblStyleRowBandSize w:val="1"/>
      <w:tblStyleColBandSize w:val="1"/>
      <w:tblBorders>
        <w:top w:val="single" w:sz="24" w:space="0" w:color="035DD3" w:themeColor="accent5"/>
        <w:left w:val="single" w:sz="24" w:space="0" w:color="035DD3" w:themeColor="accent5"/>
        <w:bottom w:val="single" w:sz="24" w:space="0" w:color="035DD3" w:themeColor="accent5"/>
        <w:right w:val="single" w:sz="24" w:space="0" w:color="035DD3" w:themeColor="accent5"/>
      </w:tblBorders>
    </w:tblPr>
    <w:tcPr>
      <w:shd w:val="clear" w:color="auto" w:fill="035DD3" w:themeFill="accent5"/>
    </w:tcPr>
    <w:tblStylePr w:type="firstRow">
      <w:rPr>
        <w:b/>
        <w:bCs/>
      </w:rPr>
      <w:tblPr/>
      <w:tcPr>
        <w:tcBorders>
          <w:bottom w:val="single" w:sz="18" w:space="0" w:color="010374" w:themeColor="background1"/>
        </w:tcBorders>
      </w:tcPr>
    </w:tblStylePr>
    <w:tblStylePr w:type="lastRow">
      <w:rPr>
        <w:b/>
        <w:bCs/>
      </w:rPr>
      <w:tblPr/>
      <w:tcPr>
        <w:tcBorders>
          <w:top w:val="single" w:sz="4" w:space="0" w:color="010374" w:themeColor="background1"/>
        </w:tcBorders>
      </w:tcPr>
    </w:tblStylePr>
    <w:tblStylePr w:type="firstCol">
      <w:rPr>
        <w:b/>
        <w:bCs/>
      </w:rPr>
      <w:tblPr/>
      <w:tcPr>
        <w:tcBorders>
          <w:right w:val="single" w:sz="4" w:space="0" w:color="010374" w:themeColor="background1"/>
        </w:tcBorders>
      </w:tcPr>
    </w:tblStylePr>
    <w:tblStylePr w:type="lastCol">
      <w:rPr>
        <w:b/>
        <w:bCs/>
      </w:rPr>
      <w:tblPr/>
      <w:tcPr>
        <w:tcBorders>
          <w:left w:val="single" w:sz="4" w:space="0" w:color="010374" w:themeColor="background1"/>
        </w:tcBorders>
      </w:tcPr>
    </w:tblStylePr>
    <w:tblStylePr w:type="band1Vert">
      <w:tblPr/>
      <w:tcPr>
        <w:tcBorders>
          <w:left w:val="single" w:sz="4" w:space="0" w:color="010374" w:themeColor="background1"/>
          <w:right w:val="single" w:sz="4" w:space="0" w:color="010374" w:themeColor="background1"/>
        </w:tcBorders>
      </w:tcPr>
    </w:tblStylePr>
    <w:tblStylePr w:type="band2Vert">
      <w:tblPr/>
      <w:tcPr>
        <w:tcBorders>
          <w:left w:val="single" w:sz="4" w:space="0" w:color="010374" w:themeColor="background1"/>
          <w:right w:val="single" w:sz="4" w:space="0" w:color="010374" w:themeColor="background1"/>
        </w:tcBorders>
      </w:tcPr>
    </w:tblStylePr>
    <w:tblStylePr w:type="band1Horz">
      <w:tblPr/>
      <w:tcPr>
        <w:tcBorders>
          <w:top w:val="single" w:sz="4" w:space="0" w:color="010374" w:themeColor="background1"/>
          <w:bottom w:val="single" w:sz="4" w:space="0" w:color="010374"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010374" w:themeColor="background1"/>
    </w:rPr>
    <w:tblPr>
      <w:tblStyleRowBandSize w:val="1"/>
      <w:tblStyleColBandSize w:val="1"/>
      <w:tblBorders>
        <w:top w:val="single" w:sz="24" w:space="0" w:color="FF9D00" w:themeColor="accent6"/>
        <w:left w:val="single" w:sz="24" w:space="0" w:color="FF9D00" w:themeColor="accent6"/>
        <w:bottom w:val="single" w:sz="24" w:space="0" w:color="FF9D00" w:themeColor="accent6"/>
        <w:right w:val="single" w:sz="24" w:space="0" w:color="FF9D00" w:themeColor="accent6"/>
      </w:tblBorders>
    </w:tblPr>
    <w:tcPr>
      <w:shd w:val="clear" w:color="auto" w:fill="FF9D00" w:themeFill="accent6"/>
    </w:tcPr>
    <w:tblStylePr w:type="firstRow">
      <w:rPr>
        <w:b/>
        <w:bCs/>
      </w:rPr>
      <w:tblPr/>
      <w:tcPr>
        <w:tcBorders>
          <w:bottom w:val="single" w:sz="18" w:space="0" w:color="010374" w:themeColor="background1"/>
        </w:tcBorders>
      </w:tcPr>
    </w:tblStylePr>
    <w:tblStylePr w:type="lastRow">
      <w:rPr>
        <w:b/>
        <w:bCs/>
      </w:rPr>
      <w:tblPr/>
      <w:tcPr>
        <w:tcBorders>
          <w:top w:val="single" w:sz="4" w:space="0" w:color="010374" w:themeColor="background1"/>
        </w:tcBorders>
      </w:tcPr>
    </w:tblStylePr>
    <w:tblStylePr w:type="firstCol">
      <w:rPr>
        <w:b/>
        <w:bCs/>
      </w:rPr>
      <w:tblPr/>
      <w:tcPr>
        <w:tcBorders>
          <w:right w:val="single" w:sz="4" w:space="0" w:color="010374" w:themeColor="background1"/>
        </w:tcBorders>
      </w:tcPr>
    </w:tblStylePr>
    <w:tblStylePr w:type="lastCol">
      <w:rPr>
        <w:b/>
        <w:bCs/>
      </w:rPr>
      <w:tblPr/>
      <w:tcPr>
        <w:tcBorders>
          <w:left w:val="single" w:sz="4" w:space="0" w:color="010374" w:themeColor="background1"/>
        </w:tcBorders>
      </w:tcPr>
    </w:tblStylePr>
    <w:tblStylePr w:type="band1Vert">
      <w:tblPr/>
      <w:tcPr>
        <w:tcBorders>
          <w:left w:val="single" w:sz="4" w:space="0" w:color="010374" w:themeColor="background1"/>
          <w:right w:val="single" w:sz="4" w:space="0" w:color="010374" w:themeColor="background1"/>
        </w:tcBorders>
      </w:tcPr>
    </w:tblStylePr>
    <w:tblStylePr w:type="band2Vert">
      <w:tblPr/>
      <w:tcPr>
        <w:tcBorders>
          <w:left w:val="single" w:sz="4" w:space="0" w:color="010374" w:themeColor="background1"/>
          <w:right w:val="single" w:sz="4" w:space="0" w:color="010374" w:themeColor="background1"/>
        </w:tcBorders>
      </w:tcPr>
    </w:tblStylePr>
    <w:tblStylePr w:type="band1Horz">
      <w:tblPr/>
      <w:tcPr>
        <w:tcBorders>
          <w:top w:val="single" w:sz="4" w:space="0" w:color="010374" w:themeColor="background1"/>
          <w:bottom w:val="single" w:sz="4" w:space="0" w:color="010374"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pPr>
      <w:spacing w:line="240" w:lineRule="auto"/>
    </w:pPr>
    <w:tblPr>
      <w:tblStyleRowBandSize w:val="1"/>
      <w:tblStyleColBandSize w:val="1"/>
      <w:tblBorders>
        <w:top w:val="single" w:sz="4" w:space="0" w:color="0090FF" w:themeColor="text1"/>
        <w:bottom w:val="single" w:sz="4" w:space="0" w:color="0090FF" w:themeColor="text1"/>
      </w:tblBorders>
    </w:tblPr>
    <w:tblStylePr w:type="firstRow">
      <w:rPr>
        <w:b/>
        <w:bCs/>
      </w:rPr>
      <w:tblPr/>
      <w:tcPr>
        <w:tcBorders>
          <w:bottom w:val="single" w:sz="4" w:space="0" w:color="0090FF" w:themeColor="text1"/>
        </w:tcBorders>
      </w:tcPr>
    </w:tblStylePr>
    <w:tblStylePr w:type="lastRow">
      <w:rPr>
        <w:b/>
        <w:bCs/>
      </w:rPr>
      <w:tblPr/>
      <w:tcPr>
        <w:tcBorders>
          <w:top w:val="double" w:sz="4" w:space="0" w:color="0090FF" w:themeColor="text1"/>
        </w:tcBorders>
      </w:tcPr>
    </w:tblStylePr>
    <w:tblStylePr w:type="firstCol">
      <w:rPr>
        <w:b/>
        <w:bCs/>
      </w:rPr>
    </w:tblStylePr>
    <w:tblStylePr w:type="lastCol">
      <w:rPr>
        <w:b/>
        <w:bCs/>
      </w:rPr>
    </w:tblStylePr>
    <w:tblStylePr w:type="band1Vert">
      <w:tblPr/>
      <w:tcPr>
        <w:shd w:val="clear" w:color="auto" w:fill="CCE8FF" w:themeFill="text1" w:themeFillTint="33"/>
      </w:tcPr>
    </w:tblStylePr>
    <w:tblStylePr w:type="band1Horz">
      <w:tblPr/>
      <w:tcPr>
        <w:shd w:val="clear" w:color="auto" w:fill="CCE8FF" w:themeFill="text1" w:themeFillTint="33"/>
      </w:tcPr>
    </w:tblStylePr>
  </w:style>
  <w:style w:type="table" w:styleId="ListTable6Colorful-Accent1">
    <w:name w:val="List Table 6 Colorful Accent 1"/>
    <w:basedOn w:val="TableNormal"/>
    <w:uiPriority w:val="51"/>
    <w:semiHidden/>
    <w:rsid w:val="0058629F"/>
    <w:pPr>
      <w:spacing w:line="240" w:lineRule="auto"/>
    </w:pPr>
    <w:rPr>
      <w:color w:val="61B9FF" w:themeColor="accent1" w:themeShade="BF"/>
    </w:rPr>
    <w:tblPr>
      <w:tblStyleRowBandSize w:val="1"/>
      <w:tblStyleColBandSize w:val="1"/>
      <w:tblBorders>
        <w:top w:val="single" w:sz="4" w:space="0" w:color="D8EEFF" w:themeColor="accent1"/>
        <w:bottom w:val="single" w:sz="4" w:space="0" w:color="D8EEFF" w:themeColor="accent1"/>
      </w:tblBorders>
    </w:tblPr>
    <w:tblStylePr w:type="firstRow">
      <w:rPr>
        <w:b/>
        <w:bCs/>
      </w:rPr>
      <w:tblPr/>
      <w:tcPr>
        <w:tcBorders>
          <w:bottom w:val="single" w:sz="4" w:space="0" w:color="D8EEFF" w:themeColor="accent1"/>
        </w:tcBorders>
      </w:tcPr>
    </w:tblStylePr>
    <w:tblStylePr w:type="lastRow">
      <w:rPr>
        <w:b/>
        <w:bCs/>
      </w:rPr>
      <w:tblPr/>
      <w:tcPr>
        <w:tcBorders>
          <w:top w:val="double" w:sz="4" w:space="0" w:color="D8EEFF" w:themeColor="accent1"/>
        </w:tcBorders>
      </w:tcPr>
    </w:tblStylePr>
    <w:tblStylePr w:type="firstCol">
      <w:rPr>
        <w:b/>
        <w:bCs/>
      </w:rPr>
    </w:tblStylePr>
    <w:tblStylePr w:type="lastCol">
      <w:rPr>
        <w:b/>
        <w:bCs/>
      </w:rPr>
    </w:tblStylePr>
    <w:tblStylePr w:type="band1Vert">
      <w:tblPr/>
      <w:tcPr>
        <w:shd w:val="clear" w:color="auto" w:fill="F7FBFF" w:themeFill="accent1" w:themeFillTint="33"/>
      </w:tcPr>
    </w:tblStylePr>
    <w:tblStylePr w:type="band1Horz">
      <w:tblPr/>
      <w:tcPr>
        <w:shd w:val="clear" w:color="auto" w:fill="F7FBFF" w:themeFill="accent1" w:themeFillTint="33"/>
      </w:tcPr>
    </w:tblStylePr>
  </w:style>
  <w:style w:type="table" w:styleId="ListTable6Colorful-Accent2">
    <w:name w:val="List Table 6 Colorful Accent 2"/>
    <w:basedOn w:val="TableNormal"/>
    <w:uiPriority w:val="51"/>
    <w:semiHidden/>
    <w:rsid w:val="0058629F"/>
    <w:pPr>
      <w:spacing w:line="240" w:lineRule="auto"/>
    </w:pPr>
    <w:rPr>
      <w:color w:val="02459D" w:themeColor="accent2" w:themeShade="BF"/>
    </w:rPr>
    <w:tblPr>
      <w:tblStyleRowBandSize w:val="1"/>
      <w:tblStyleColBandSize w:val="1"/>
      <w:tblBorders>
        <w:top w:val="single" w:sz="4" w:space="0" w:color="035DD3" w:themeColor="accent2"/>
        <w:bottom w:val="single" w:sz="4" w:space="0" w:color="035DD3" w:themeColor="accent2"/>
      </w:tblBorders>
    </w:tblPr>
    <w:tblStylePr w:type="firstRow">
      <w:rPr>
        <w:b/>
        <w:bCs/>
      </w:rPr>
      <w:tblPr/>
      <w:tcPr>
        <w:tcBorders>
          <w:bottom w:val="single" w:sz="4" w:space="0" w:color="035DD3" w:themeColor="accent2"/>
        </w:tcBorders>
      </w:tcPr>
    </w:tblStylePr>
    <w:tblStylePr w:type="lastRow">
      <w:rPr>
        <w:b/>
        <w:bCs/>
      </w:rPr>
      <w:tblPr/>
      <w:tcPr>
        <w:tcBorders>
          <w:top w:val="double" w:sz="4" w:space="0" w:color="035DD3" w:themeColor="accent2"/>
        </w:tcBorders>
      </w:tcPr>
    </w:tblStylePr>
    <w:tblStylePr w:type="firstCol">
      <w:rPr>
        <w:b/>
        <w:bCs/>
      </w:rPr>
    </w:tblStylePr>
    <w:tblStylePr w:type="lastCol">
      <w:rPr>
        <w:b/>
        <w:bCs/>
      </w:rPr>
    </w:tblStylePr>
    <w:tblStylePr w:type="band1Vert">
      <w:tblPr/>
      <w:tcPr>
        <w:shd w:val="clear" w:color="auto" w:fill="C4DDFE" w:themeFill="accent2" w:themeFillTint="33"/>
      </w:tcPr>
    </w:tblStylePr>
    <w:tblStylePr w:type="band1Horz">
      <w:tblPr/>
      <w:tcPr>
        <w:shd w:val="clear" w:color="auto" w:fill="C4DDFE" w:themeFill="accent2" w:themeFillTint="33"/>
      </w:tcPr>
    </w:tblStylePr>
  </w:style>
  <w:style w:type="table" w:styleId="ListTable6Colorful-Accent3">
    <w:name w:val="List Table 6 Colorful Accent 3"/>
    <w:basedOn w:val="TableNormal"/>
    <w:uiPriority w:val="51"/>
    <w:semiHidden/>
    <w:rsid w:val="0058629F"/>
    <w:pPr>
      <w:spacing w:line="240" w:lineRule="auto"/>
    </w:pPr>
    <w:rPr>
      <w:color w:val="000256" w:themeColor="accent3" w:themeShade="BF"/>
    </w:rPr>
    <w:tblPr>
      <w:tblStyleRowBandSize w:val="1"/>
      <w:tblStyleColBandSize w:val="1"/>
      <w:tblBorders>
        <w:top w:val="single" w:sz="4" w:space="0" w:color="010374" w:themeColor="accent3"/>
        <w:bottom w:val="single" w:sz="4" w:space="0" w:color="010374" w:themeColor="accent3"/>
      </w:tblBorders>
    </w:tblPr>
    <w:tblStylePr w:type="firstRow">
      <w:rPr>
        <w:b/>
        <w:bCs/>
      </w:rPr>
      <w:tblPr/>
      <w:tcPr>
        <w:tcBorders>
          <w:bottom w:val="single" w:sz="4" w:space="0" w:color="010374" w:themeColor="accent3"/>
        </w:tcBorders>
      </w:tcPr>
    </w:tblStylePr>
    <w:tblStylePr w:type="lastRow">
      <w:rPr>
        <w:b/>
        <w:bCs/>
      </w:rPr>
      <w:tblPr/>
      <w:tcPr>
        <w:tcBorders>
          <w:top w:val="double" w:sz="4" w:space="0" w:color="010374" w:themeColor="accent3"/>
        </w:tcBorders>
      </w:tcPr>
    </w:tblStylePr>
    <w:tblStylePr w:type="firstCol">
      <w:rPr>
        <w:b/>
        <w:bCs/>
      </w:rPr>
    </w:tblStylePr>
    <w:tblStylePr w:type="lastCol">
      <w:rPr>
        <w:b/>
        <w:bCs/>
      </w:rPr>
    </w:tblStylePr>
    <w:tblStylePr w:type="band1Vert">
      <w:tblPr/>
      <w:tcPr>
        <w:shd w:val="clear" w:color="auto" w:fill="B1B2FE" w:themeFill="accent3" w:themeFillTint="33"/>
      </w:tcPr>
    </w:tblStylePr>
    <w:tblStylePr w:type="band1Horz">
      <w:tblPr/>
      <w:tcPr>
        <w:shd w:val="clear" w:color="auto" w:fill="B1B2FE" w:themeFill="accent3" w:themeFillTint="33"/>
      </w:tcPr>
    </w:tblStylePr>
  </w:style>
  <w:style w:type="table" w:styleId="ListTable6Colorful-Accent4">
    <w:name w:val="List Table 6 Colorful Accent 4"/>
    <w:basedOn w:val="TableNormal"/>
    <w:uiPriority w:val="51"/>
    <w:semiHidden/>
    <w:rsid w:val="0058629F"/>
    <w:pPr>
      <w:spacing w:line="240" w:lineRule="auto"/>
    </w:pPr>
    <w:rPr>
      <w:color w:val="BF5300" w:themeColor="accent4" w:themeShade="BF"/>
    </w:rPr>
    <w:tblPr>
      <w:tblStyleRowBandSize w:val="1"/>
      <w:tblStyleColBandSize w:val="1"/>
      <w:tblBorders>
        <w:top w:val="single" w:sz="4" w:space="0" w:color="FF6F00" w:themeColor="accent4"/>
        <w:bottom w:val="single" w:sz="4" w:space="0" w:color="FF6F00" w:themeColor="accent4"/>
      </w:tblBorders>
    </w:tblPr>
    <w:tblStylePr w:type="firstRow">
      <w:rPr>
        <w:b/>
        <w:bCs/>
      </w:rPr>
      <w:tblPr/>
      <w:tcPr>
        <w:tcBorders>
          <w:bottom w:val="single" w:sz="4" w:space="0" w:color="FF6F00" w:themeColor="accent4"/>
        </w:tcBorders>
      </w:tcPr>
    </w:tblStylePr>
    <w:tblStylePr w:type="lastRow">
      <w:rPr>
        <w:b/>
        <w:bCs/>
      </w:rPr>
      <w:tblPr/>
      <w:tcPr>
        <w:tcBorders>
          <w:top w:val="double" w:sz="4" w:space="0" w:color="FF6F00" w:themeColor="accent4"/>
        </w:tcBorders>
      </w:tcPr>
    </w:tblStylePr>
    <w:tblStylePr w:type="firstCol">
      <w:rPr>
        <w:b/>
        <w:bCs/>
      </w:rPr>
    </w:tblStylePr>
    <w:tblStylePr w:type="lastCol">
      <w:rPr>
        <w:b/>
        <w:bCs/>
      </w:rPr>
    </w:tblStylePr>
    <w:tblStylePr w:type="band1Vert">
      <w:tblPr/>
      <w:tcPr>
        <w:shd w:val="clear" w:color="auto" w:fill="FFE2CC" w:themeFill="accent4" w:themeFillTint="33"/>
      </w:tcPr>
    </w:tblStylePr>
    <w:tblStylePr w:type="band1Horz">
      <w:tblPr/>
      <w:tcPr>
        <w:shd w:val="clear" w:color="auto" w:fill="FFE2CC" w:themeFill="accent4" w:themeFillTint="33"/>
      </w:tcPr>
    </w:tblStylePr>
  </w:style>
  <w:style w:type="table" w:styleId="ListTable6Colorful-Accent5">
    <w:name w:val="List Table 6 Colorful Accent 5"/>
    <w:basedOn w:val="TableNormal"/>
    <w:uiPriority w:val="51"/>
    <w:semiHidden/>
    <w:rsid w:val="0058629F"/>
    <w:pPr>
      <w:spacing w:line="240" w:lineRule="auto"/>
    </w:pPr>
    <w:rPr>
      <w:color w:val="02459D" w:themeColor="accent5" w:themeShade="BF"/>
    </w:rPr>
    <w:tblPr>
      <w:tblStyleRowBandSize w:val="1"/>
      <w:tblStyleColBandSize w:val="1"/>
      <w:tblBorders>
        <w:top w:val="single" w:sz="4" w:space="0" w:color="035DD3" w:themeColor="accent5"/>
        <w:bottom w:val="single" w:sz="4" w:space="0" w:color="035DD3" w:themeColor="accent5"/>
      </w:tblBorders>
    </w:tblPr>
    <w:tblStylePr w:type="firstRow">
      <w:rPr>
        <w:b/>
        <w:bCs/>
      </w:rPr>
      <w:tblPr/>
      <w:tcPr>
        <w:tcBorders>
          <w:bottom w:val="single" w:sz="4" w:space="0" w:color="035DD3" w:themeColor="accent5"/>
        </w:tcBorders>
      </w:tcPr>
    </w:tblStylePr>
    <w:tblStylePr w:type="lastRow">
      <w:rPr>
        <w:b/>
        <w:bCs/>
      </w:rPr>
      <w:tblPr/>
      <w:tcPr>
        <w:tcBorders>
          <w:top w:val="double" w:sz="4" w:space="0" w:color="035DD3" w:themeColor="accent5"/>
        </w:tcBorders>
      </w:tcPr>
    </w:tblStylePr>
    <w:tblStylePr w:type="firstCol">
      <w:rPr>
        <w:b/>
        <w:bCs/>
      </w:rPr>
    </w:tblStylePr>
    <w:tblStylePr w:type="lastCol">
      <w:rPr>
        <w:b/>
        <w:bCs/>
      </w:rPr>
    </w:tblStylePr>
    <w:tblStylePr w:type="band1Vert">
      <w:tblPr/>
      <w:tcPr>
        <w:shd w:val="clear" w:color="auto" w:fill="C4DDFE" w:themeFill="accent5" w:themeFillTint="33"/>
      </w:tcPr>
    </w:tblStylePr>
    <w:tblStylePr w:type="band1Horz">
      <w:tblPr/>
      <w:tcPr>
        <w:shd w:val="clear" w:color="auto" w:fill="C4DDFE" w:themeFill="accent5" w:themeFillTint="33"/>
      </w:tcPr>
    </w:tblStylePr>
  </w:style>
  <w:style w:type="table" w:styleId="ListTable6Colorful-Accent6">
    <w:name w:val="List Table 6 Colorful Accent 6"/>
    <w:basedOn w:val="TableNormal"/>
    <w:uiPriority w:val="51"/>
    <w:semiHidden/>
    <w:rsid w:val="0058629F"/>
    <w:pPr>
      <w:spacing w:line="240" w:lineRule="auto"/>
    </w:pPr>
    <w:rPr>
      <w:color w:val="BF7500" w:themeColor="accent6" w:themeShade="BF"/>
    </w:rPr>
    <w:tblPr>
      <w:tblStyleRowBandSize w:val="1"/>
      <w:tblStyleColBandSize w:val="1"/>
      <w:tblBorders>
        <w:top w:val="single" w:sz="4" w:space="0" w:color="FF9D00" w:themeColor="accent6"/>
        <w:bottom w:val="single" w:sz="4" w:space="0" w:color="FF9D00" w:themeColor="accent6"/>
      </w:tblBorders>
    </w:tblPr>
    <w:tblStylePr w:type="firstRow">
      <w:rPr>
        <w:b/>
        <w:bCs/>
      </w:rPr>
      <w:tblPr/>
      <w:tcPr>
        <w:tcBorders>
          <w:bottom w:val="single" w:sz="4" w:space="0" w:color="FF9D00" w:themeColor="accent6"/>
        </w:tcBorders>
      </w:tcPr>
    </w:tblStylePr>
    <w:tblStylePr w:type="lastRow">
      <w:rPr>
        <w:b/>
        <w:bCs/>
      </w:rPr>
      <w:tblPr/>
      <w:tcPr>
        <w:tcBorders>
          <w:top w:val="double" w:sz="4" w:space="0" w:color="FF9D00" w:themeColor="accent6"/>
        </w:tcBorders>
      </w:tcPr>
    </w:tblStylePr>
    <w:tblStylePr w:type="firstCol">
      <w:rPr>
        <w:b/>
        <w:bCs/>
      </w:rPr>
    </w:tblStylePr>
    <w:tblStylePr w:type="lastCol">
      <w:rPr>
        <w:b/>
        <w:bCs/>
      </w:rPr>
    </w:tblStylePr>
    <w:tblStylePr w:type="band1Vert">
      <w:tblPr/>
      <w:tcPr>
        <w:shd w:val="clear" w:color="auto" w:fill="FFEBCC" w:themeFill="accent6" w:themeFillTint="33"/>
      </w:tcPr>
    </w:tblStylePr>
    <w:tblStylePr w:type="band1Horz">
      <w:tblPr/>
      <w:tcPr>
        <w:shd w:val="clear" w:color="auto" w:fill="FFEBCC" w:themeFill="accent6" w:themeFillTint="33"/>
      </w:tcPr>
    </w:tblStylePr>
  </w:style>
  <w:style w:type="table" w:styleId="ListTable7Colo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0FF" w:themeColor="text1"/>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0090FF" w:themeColor="text1"/>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0FF" w:themeColor="text1"/>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0090FF" w:themeColor="text1"/>
        </w:tcBorders>
        <w:shd w:val="clear" w:color="auto" w:fill="010374" w:themeFill="background1"/>
      </w:tcPr>
    </w:tblStylePr>
    <w:tblStylePr w:type="band1Vert">
      <w:tblPr/>
      <w:tcPr>
        <w:shd w:val="clear" w:color="auto" w:fill="CCE8FF" w:themeFill="text1" w:themeFillTint="33"/>
      </w:tcPr>
    </w:tblStylePr>
    <w:tblStylePr w:type="band1Horz">
      <w:tblPr/>
      <w:tcPr>
        <w:shd w:val="clear" w:color="auto" w:fill="CCE8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pPr>
      <w:spacing w:line="240" w:lineRule="auto"/>
    </w:pPr>
    <w:rPr>
      <w:color w:val="61B9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EEFF" w:themeColor="accent1"/>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D8EEFF" w:themeColor="accent1"/>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EEFF" w:themeColor="accent1"/>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D8EEFF" w:themeColor="accent1"/>
        </w:tcBorders>
        <w:shd w:val="clear" w:color="auto" w:fill="010374" w:themeFill="background1"/>
      </w:tcPr>
    </w:tblStylePr>
    <w:tblStylePr w:type="band1Vert">
      <w:tblPr/>
      <w:tcPr>
        <w:shd w:val="clear" w:color="auto" w:fill="F7FBFF" w:themeFill="accent1" w:themeFillTint="33"/>
      </w:tcPr>
    </w:tblStylePr>
    <w:tblStylePr w:type="band1Horz">
      <w:tblPr/>
      <w:tcPr>
        <w:shd w:val="clear" w:color="auto" w:fill="F7F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pPr>
      <w:spacing w:line="240" w:lineRule="auto"/>
    </w:pPr>
    <w:rPr>
      <w:color w:val="02459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DD3" w:themeColor="accent2"/>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035DD3" w:themeColor="accent2"/>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DD3" w:themeColor="accent2"/>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035DD3" w:themeColor="accent2"/>
        </w:tcBorders>
        <w:shd w:val="clear" w:color="auto" w:fill="010374" w:themeFill="background1"/>
      </w:tcPr>
    </w:tblStylePr>
    <w:tblStylePr w:type="band1Vert">
      <w:tblPr/>
      <w:tcPr>
        <w:shd w:val="clear" w:color="auto" w:fill="C4DDFE" w:themeFill="accent2" w:themeFillTint="33"/>
      </w:tcPr>
    </w:tblStylePr>
    <w:tblStylePr w:type="band1Horz">
      <w:tblPr/>
      <w:tcPr>
        <w:shd w:val="clear" w:color="auto" w:fill="C4DD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pPr>
      <w:spacing w:line="240" w:lineRule="auto"/>
    </w:pPr>
    <w:rPr>
      <w:color w:val="00025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0374" w:themeColor="accent3"/>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010374" w:themeColor="accent3"/>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0374" w:themeColor="accent3"/>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010374" w:themeColor="accent3"/>
        </w:tcBorders>
        <w:shd w:val="clear" w:color="auto" w:fill="010374" w:themeFill="background1"/>
      </w:tcPr>
    </w:tblStylePr>
    <w:tblStylePr w:type="band1Vert">
      <w:tblPr/>
      <w:tcPr>
        <w:shd w:val="clear" w:color="auto" w:fill="B1B2FE" w:themeFill="accent3" w:themeFillTint="33"/>
      </w:tcPr>
    </w:tblStylePr>
    <w:tblStylePr w:type="band1Horz">
      <w:tblPr/>
      <w:tcPr>
        <w:shd w:val="clear" w:color="auto" w:fill="B1B2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pPr>
      <w:spacing w:line="240" w:lineRule="auto"/>
    </w:pPr>
    <w:rPr>
      <w:color w:val="BF53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F00" w:themeColor="accent4"/>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FF6F00" w:themeColor="accent4"/>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F00" w:themeColor="accent4"/>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FF6F00" w:themeColor="accent4"/>
        </w:tcBorders>
        <w:shd w:val="clear" w:color="auto" w:fill="010374" w:themeFill="background1"/>
      </w:tcPr>
    </w:tblStylePr>
    <w:tblStylePr w:type="band1Vert">
      <w:tblPr/>
      <w:tcPr>
        <w:shd w:val="clear" w:color="auto" w:fill="FFE2CC" w:themeFill="accent4" w:themeFillTint="33"/>
      </w:tcPr>
    </w:tblStylePr>
    <w:tblStylePr w:type="band1Horz">
      <w:tblPr/>
      <w:tcPr>
        <w:shd w:val="clear" w:color="auto" w:fill="FFE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pPr>
      <w:spacing w:line="240" w:lineRule="auto"/>
    </w:pPr>
    <w:rPr>
      <w:color w:val="02459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DD3" w:themeColor="accent5"/>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035DD3" w:themeColor="accent5"/>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DD3" w:themeColor="accent5"/>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035DD3" w:themeColor="accent5"/>
        </w:tcBorders>
        <w:shd w:val="clear" w:color="auto" w:fill="010374" w:themeFill="background1"/>
      </w:tcPr>
    </w:tblStylePr>
    <w:tblStylePr w:type="band1Vert">
      <w:tblPr/>
      <w:tcPr>
        <w:shd w:val="clear" w:color="auto" w:fill="C4DDFE" w:themeFill="accent5" w:themeFillTint="33"/>
      </w:tcPr>
    </w:tblStylePr>
    <w:tblStylePr w:type="band1Horz">
      <w:tblPr/>
      <w:tcPr>
        <w:shd w:val="clear" w:color="auto" w:fill="C4DD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pPr>
      <w:spacing w:line="240" w:lineRule="auto"/>
    </w:pPr>
    <w:rPr>
      <w:color w:val="BF75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D00" w:themeColor="accent6"/>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FF9D00" w:themeColor="accent6"/>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D00" w:themeColor="accent6"/>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FF9D00" w:themeColor="accent6"/>
        </w:tcBorders>
        <w:shd w:val="clear" w:color="auto" w:fill="010374" w:themeFill="background1"/>
      </w:tcPr>
    </w:tblStylePr>
    <w:tblStylePr w:type="band1Vert">
      <w:tblPr/>
      <w:tcPr>
        <w:shd w:val="clear" w:color="auto" w:fill="FFEBCC" w:themeFill="accent6" w:themeFillTint="33"/>
      </w:tcPr>
    </w:tblStylePr>
    <w:tblStylePr w:type="band1Horz">
      <w:tblPr/>
      <w:tcPr>
        <w:shd w:val="clear" w:color="auto" w:fill="FFEB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sz="8" w:space="0" w:color="40ABFF" w:themeColor="text1" w:themeTint="BF"/>
        <w:left w:val="single" w:sz="8" w:space="0" w:color="40ABFF" w:themeColor="text1" w:themeTint="BF"/>
        <w:bottom w:val="single" w:sz="8" w:space="0" w:color="40ABFF" w:themeColor="text1" w:themeTint="BF"/>
        <w:right w:val="single" w:sz="8" w:space="0" w:color="40ABFF" w:themeColor="text1" w:themeTint="BF"/>
        <w:insideH w:val="single" w:sz="8" w:space="0" w:color="40ABFF" w:themeColor="text1" w:themeTint="BF"/>
        <w:insideV w:val="single" w:sz="8" w:space="0" w:color="40ABFF" w:themeColor="text1" w:themeTint="BF"/>
      </w:tblBorders>
    </w:tblPr>
    <w:tcPr>
      <w:shd w:val="clear" w:color="auto" w:fill="C0E3FF" w:themeFill="text1" w:themeFillTint="3F"/>
    </w:tcPr>
    <w:tblStylePr w:type="firstRow">
      <w:rPr>
        <w:b/>
        <w:bCs/>
      </w:rPr>
    </w:tblStylePr>
    <w:tblStylePr w:type="lastRow">
      <w:rPr>
        <w:b/>
        <w:bCs/>
      </w:rPr>
      <w:tblPr/>
      <w:tcPr>
        <w:tcBorders>
          <w:top w:val="single" w:sz="18" w:space="0" w:color="40ABFF" w:themeColor="text1" w:themeTint="BF"/>
        </w:tcBorders>
      </w:tcPr>
    </w:tblStylePr>
    <w:tblStylePr w:type="firstCol">
      <w:rPr>
        <w:b/>
        <w:bCs/>
      </w:rPr>
    </w:tblStylePr>
    <w:tblStylePr w:type="lastCol">
      <w:rPr>
        <w:b/>
        <w:bCs/>
      </w:rPr>
    </w:tblStylePr>
    <w:tblStylePr w:type="band1Vert">
      <w:tblPr/>
      <w:tcPr>
        <w:shd w:val="clear" w:color="auto" w:fill="80C7FF" w:themeFill="text1" w:themeFillTint="7F"/>
      </w:tcPr>
    </w:tblStylePr>
    <w:tblStylePr w:type="band1Horz">
      <w:tblPr/>
      <w:tcPr>
        <w:shd w:val="clear" w:color="auto" w:fill="80C7FF"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sz="8" w:space="0" w:color="E1F2FF" w:themeColor="accent1" w:themeTint="BF"/>
        <w:left w:val="single" w:sz="8" w:space="0" w:color="E1F2FF" w:themeColor="accent1" w:themeTint="BF"/>
        <w:bottom w:val="single" w:sz="8" w:space="0" w:color="E1F2FF" w:themeColor="accent1" w:themeTint="BF"/>
        <w:right w:val="single" w:sz="8" w:space="0" w:color="E1F2FF" w:themeColor="accent1" w:themeTint="BF"/>
        <w:insideH w:val="single" w:sz="8" w:space="0" w:color="E1F2FF" w:themeColor="accent1" w:themeTint="BF"/>
        <w:insideV w:val="single" w:sz="8" w:space="0" w:color="E1F2FF" w:themeColor="accent1" w:themeTint="BF"/>
      </w:tblBorders>
    </w:tblPr>
    <w:tcPr>
      <w:shd w:val="clear" w:color="auto" w:fill="F5FAFF" w:themeFill="accent1" w:themeFillTint="3F"/>
    </w:tcPr>
    <w:tblStylePr w:type="firstRow">
      <w:rPr>
        <w:b/>
        <w:bCs/>
      </w:rPr>
    </w:tblStylePr>
    <w:tblStylePr w:type="lastRow">
      <w:rPr>
        <w:b/>
        <w:bCs/>
      </w:rPr>
      <w:tblPr/>
      <w:tcPr>
        <w:tcBorders>
          <w:top w:val="single" w:sz="18" w:space="0" w:color="E1F2FF" w:themeColor="accent1" w:themeTint="BF"/>
        </w:tcBorders>
      </w:tcPr>
    </w:tblStylePr>
    <w:tblStylePr w:type="firstCol">
      <w:rPr>
        <w:b/>
        <w:bCs/>
      </w:rPr>
    </w:tblStylePr>
    <w:tblStylePr w:type="lastCol">
      <w:rPr>
        <w:b/>
        <w:bCs/>
      </w:rPr>
    </w:tblStylePr>
    <w:tblStylePr w:type="band1Vert">
      <w:tblPr/>
      <w:tcPr>
        <w:shd w:val="clear" w:color="auto" w:fill="EBF6FF" w:themeFill="accent1" w:themeFillTint="7F"/>
      </w:tcPr>
    </w:tblStylePr>
    <w:tblStylePr w:type="band1Horz">
      <w:tblPr/>
      <w:tcPr>
        <w:shd w:val="clear" w:color="auto" w:fill="EBF6FF"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sz="8" w:space="0" w:color="2481FC" w:themeColor="accent2" w:themeTint="BF"/>
        <w:left w:val="single" w:sz="8" w:space="0" w:color="2481FC" w:themeColor="accent2" w:themeTint="BF"/>
        <w:bottom w:val="single" w:sz="8" w:space="0" w:color="2481FC" w:themeColor="accent2" w:themeTint="BF"/>
        <w:right w:val="single" w:sz="8" w:space="0" w:color="2481FC" w:themeColor="accent2" w:themeTint="BF"/>
        <w:insideH w:val="single" w:sz="8" w:space="0" w:color="2481FC" w:themeColor="accent2" w:themeTint="BF"/>
        <w:insideV w:val="single" w:sz="8" w:space="0" w:color="2481FC" w:themeColor="accent2" w:themeTint="BF"/>
      </w:tblBorders>
    </w:tblPr>
    <w:tcPr>
      <w:shd w:val="clear" w:color="auto" w:fill="B6D5FE" w:themeFill="accent2" w:themeFillTint="3F"/>
    </w:tcPr>
    <w:tblStylePr w:type="firstRow">
      <w:rPr>
        <w:b/>
        <w:bCs/>
      </w:rPr>
    </w:tblStylePr>
    <w:tblStylePr w:type="lastRow">
      <w:rPr>
        <w:b/>
        <w:bCs/>
      </w:rPr>
      <w:tblPr/>
      <w:tcPr>
        <w:tcBorders>
          <w:top w:val="single" w:sz="18" w:space="0" w:color="2481FC" w:themeColor="accent2" w:themeTint="BF"/>
        </w:tcBorders>
      </w:tcPr>
    </w:tblStylePr>
    <w:tblStylePr w:type="firstCol">
      <w:rPr>
        <w:b/>
        <w:bCs/>
      </w:rPr>
    </w:tblStylePr>
    <w:tblStylePr w:type="lastCol">
      <w:rPr>
        <w:b/>
        <w:bCs/>
      </w:rPr>
    </w:tblStylePr>
    <w:tblStylePr w:type="band1Vert">
      <w:tblPr/>
      <w:tcPr>
        <w:shd w:val="clear" w:color="auto" w:fill="6DABFD" w:themeFill="accent2" w:themeFillTint="7F"/>
      </w:tcPr>
    </w:tblStylePr>
    <w:tblStylePr w:type="band1Horz">
      <w:tblPr/>
      <w:tcPr>
        <w:shd w:val="clear" w:color="auto" w:fill="6DABFD"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sz="8" w:space="0" w:color="0205D5" w:themeColor="accent3" w:themeTint="BF"/>
        <w:left w:val="single" w:sz="8" w:space="0" w:color="0205D5" w:themeColor="accent3" w:themeTint="BF"/>
        <w:bottom w:val="single" w:sz="8" w:space="0" w:color="0205D5" w:themeColor="accent3" w:themeTint="BF"/>
        <w:right w:val="single" w:sz="8" w:space="0" w:color="0205D5" w:themeColor="accent3" w:themeTint="BF"/>
        <w:insideH w:val="single" w:sz="8" w:space="0" w:color="0205D5" w:themeColor="accent3" w:themeTint="BF"/>
        <w:insideV w:val="single" w:sz="8" w:space="0" w:color="0205D5" w:themeColor="accent3" w:themeTint="BF"/>
      </w:tblBorders>
    </w:tblPr>
    <w:tcPr>
      <w:shd w:val="clear" w:color="auto" w:fill="9EA0FE" w:themeFill="accent3" w:themeFillTint="3F"/>
    </w:tcPr>
    <w:tblStylePr w:type="firstRow">
      <w:rPr>
        <w:b/>
        <w:bCs/>
      </w:rPr>
    </w:tblStylePr>
    <w:tblStylePr w:type="lastRow">
      <w:rPr>
        <w:b/>
        <w:bCs/>
      </w:rPr>
      <w:tblPr/>
      <w:tcPr>
        <w:tcBorders>
          <w:top w:val="single" w:sz="18" w:space="0" w:color="0205D5" w:themeColor="accent3" w:themeTint="BF"/>
        </w:tcBorders>
      </w:tcPr>
    </w:tblStylePr>
    <w:tblStylePr w:type="firstCol">
      <w:rPr>
        <w:b/>
        <w:bCs/>
      </w:rPr>
    </w:tblStylePr>
    <w:tblStylePr w:type="lastCol">
      <w:rPr>
        <w:b/>
        <w:bCs/>
      </w:rPr>
    </w:tblStylePr>
    <w:tblStylePr w:type="band1Vert">
      <w:tblPr/>
      <w:tcPr>
        <w:shd w:val="clear" w:color="auto" w:fill="3C3FFD" w:themeFill="accent3" w:themeFillTint="7F"/>
      </w:tcPr>
    </w:tblStylePr>
    <w:tblStylePr w:type="band1Horz">
      <w:tblPr/>
      <w:tcPr>
        <w:shd w:val="clear" w:color="auto" w:fill="3C3FFD"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sz="8" w:space="0" w:color="FF9340" w:themeColor="accent4" w:themeTint="BF"/>
        <w:left w:val="single" w:sz="8" w:space="0" w:color="FF9340" w:themeColor="accent4" w:themeTint="BF"/>
        <w:bottom w:val="single" w:sz="8" w:space="0" w:color="FF9340" w:themeColor="accent4" w:themeTint="BF"/>
        <w:right w:val="single" w:sz="8" w:space="0" w:color="FF9340" w:themeColor="accent4" w:themeTint="BF"/>
        <w:insideH w:val="single" w:sz="8" w:space="0" w:color="FF9340" w:themeColor="accent4" w:themeTint="BF"/>
        <w:insideV w:val="single" w:sz="8" w:space="0" w:color="FF9340" w:themeColor="accent4" w:themeTint="BF"/>
      </w:tblBorders>
    </w:tblPr>
    <w:tcPr>
      <w:shd w:val="clear" w:color="auto" w:fill="FFDBC0" w:themeFill="accent4" w:themeFillTint="3F"/>
    </w:tcPr>
    <w:tblStylePr w:type="firstRow">
      <w:rPr>
        <w:b/>
        <w:bCs/>
      </w:rPr>
    </w:tblStylePr>
    <w:tblStylePr w:type="lastRow">
      <w:rPr>
        <w:b/>
        <w:bCs/>
      </w:rPr>
      <w:tblPr/>
      <w:tcPr>
        <w:tcBorders>
          <w:top w:val="single" w:sz="18" w:space="0" w:color="FF9340" w:themeColor="accent4" w:themeTint="BF"/>
        </w:tcBorders>
      </w:tcPr>
    </w:tblStylePr>
    <w:tblStylePr w:type="firstCol">
      <w:rPr>
        <w:b/>
        <w:bCs/>
      </w:rPr>
    </w:tblStylePr>
    <w:tblStylePr w:type="lastCol">
      <w:rPr>
        <w:b/>
        <w:bCs/>
      </w:rPr>
    </w:tblStylePr>
    <w:tblStylePr w:type="band1Vert">
      <w:tblPr/>
      <w:tcPr>
        <w:shd w:val="clear" w:color="auto" w:fill="FFB780" w:themeFill="accent4" w:themeFillTint="7F"/>
      </w:tcPr>
    </w:tblStylePr>
    <w:tblStylePr w:type="band1Horz">
      <w:tblPr/>
      <w:tcPr>
        <w:shd w:val="clear" w:color="auto" w:fill="FFB780"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sz="8" w:space="0" w:color="2481FC" w:themeColor="accent5" w:themeTint="BF"/>
        <w:left w:val="single" w:sz="8" w:space="0" w:color="2481FC" w:themeColor="accent5" w:themeTint="BF"/>
        <w:bottom w:val="single" w:sz="8" w:space="0" w:color="2481FC" w:themeColor="accent5" w:themeTint="BF"/>
        <w:right w:val="single" w:sz="8" w:space="0" w:color="2481FC" w:themeColor="accent5" w:themeTint="BF"/>
        <w:insideH w:val="single" w:sz="8" w:space="0" w:color="2481FC" w:themeColor="accent5" w:themeTint="BF"/>
        <w:insideV w:val="single" w:sz="8" w:space="0" w:color="2481FC" w:themeColor="accent5" w:themeTint="BF"/>
      </w:tblBorders>
    </w:tblPr>
    <w:tcPr>
      <w:shd w:val="clear" w:color="auto" w:fill="B6D5FE" w:themeFill="accent5" w:themeFillTint="3F"/>
    </w:tcPr>
    <w:tblStylePr w:type="firstRow">
      <w:rPr>
        <w:b/>
        <w:bCs/>
      </w:rPr>
    </w:tblStylePr>
    <w:tblStylePr w:type="lastRow">
      <w:rPr>
        <w:b/>
        <w:bCs/>
      </w:rPr>
      <w:tblPr/>
      <w:tcPr>
        <w:tcBorders>
          <w:top w:val="single" w:sz="18" w:space="0" w:color="2481FC" w:themeColor="accent5" w:themeTint="BF"/>
        </w:tcBorders>
      </w:tcPr>
    </w:tblStylePr>
    <w:tblStylePr w:type="firstCol">
      <w:rPr>
        <w:b/>
        <w:bCs/>
      </w:rPr>
    </w:tblStylePr>
    <w:tblStylePr w:type="lastCol">
      <w:rPr>
        <w:b/>
        <w:bCs/>
      </w:rPr>
    </w:tblStylePr>
    <w:tblStylePr w:type="band1Vert">
      <w:tblPr/>
      <w:tcPr>
        <w:shd w:val="clear" w:color="auto" w:fill="6DABFD" w:themeFill="accent5" w:themeFillTint="7F"/>
      </w:tcPr>
    </w:tblStylePr>
    <w:tblStylePr w:type="band1Horz">
      <w:tblPr/>
      <w:tcPr>
        <w:shd w:val="clear" w:color="auto" w:fill="6DABFD"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sz="8" w:space="0" w:color="FFB540" w:themeColor="accent6" w:themeTint="BF"/>
        <w:left w:val="single" w:sz="8" w:space="0" w:color="FFB540" w:themeColor="accent6" w:themeTint="BF"/>
        <w:bottom w:val="single" w:sz="8" w:space="0" w:color="FFB540" w:themeColor="accent6" w:themeTint="BF"/>
        <w:right w:val="single" w:sz="8" w:space="0" w:color="FFB540" w:themeColor="accent6" w:themeTint="BF"/>
        <w:insideH w:val="single" w:sz="8" w:space="0" w:color="FFB540" w:themeColor="accent6" w:themeTint="BF"/>
        <w:insideV w:val="single" w:sz="8" w:space="0" w:color="FFB540" w:themeColor="accent6" w:themeTint="BF"/>
      </w:tblBorders>
    </w:tblPr>
    <w:tcPr>
      <w:shd w:val="clear" w:color="auto" w:fill="FFE6C0" w:themeFill="accent6" w:themeFillTint="3F"/>
    </w:tcPr>
    <w:tblStylePr w:type="firstRow">
      <w:rPr>
        <w:b/>
        <w:bCs/>
      </w:rPr>
    </w:tblStylePr>
    <w:tblStylePr w:type="lastRow">
      <w:rPr>
        <w:b/>
        <w:bCs/>
      </w:rPr>
      <w:tblPr/>
      <w:tcPr>
        <w:tcBorders>
          <w:top w:val="single" w:sz="18" w:space="0" w:color="FFB540" w:themeColor="accent6" w:themeTint="BF"/>
        </w:tcBorders>
      </w:tcPr>
    </w:tblStylePr>
    <w:tblStylePr w:type="firstCol">
      <w:rPr>
        <w:b/>
        <w:bCs/>
      </w:rPr>
    </w:tblStylePr>
    <w:tblStylePr w:type="lastCol">
      <w:rPr>
        <w:b/>
        <w:bCs/>
      </w:rPr>
    </w:tblStylePr>
    <w:tblStylePr w:type="band1Vert">
      <w:tblPr/>
      <w:tcPr>
        <w:shd w:val="clear" w:color="auto" w:fill="FFCE80" w:themeFill="accent6" w:themeFillTint="7F"/>
      </w:tcPr>
    </w:tblStylePr>
    <w:tblStylePr w:type="band1Horz">
      <w:tblPr/>
      <w:tcPr>
        <w:shd w:val="clear" w:color="auto" w:fill="FFCE80" w:themeFill="accent6" w:themeFillTint="7F"/>
      </w:tcPr>
    </w:tblStylePr>
  </w:style>
  <w:style w:type="table" w:styleId="MediumGrid2">
    <w:name w:val="Medium Grid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90FF" w:themeColor="text1"/>
        <w:left w:val="single" w:sz="8" w:space="0" w:color="0090FF" w:themeColor="text1"/>
        <w:bottom w:val="single" w:sz="8" w:space="0" w:color="0090FF" w:themeColor="text1"/>
        <w:right w:val="single" w:sz="8" w:space="0" w:color="0090FF" w:themeColor="text1"/>
        <w:insideH w:val="single" w:sz="8" w:space="0" w:color="0090FF" w:themeColor="text1"/>
        <w:insideV w:val="single" w:sz="8" w:space="0" w:color="0090FF" w:themeColor="text1"/>
      </w:tblBorders>
    </w:tblPr>
    <w:tcPr>
      <w:shd w:val="clear" w:color="auto" w:fill="C0E3FF" w:themeFill="text1" w:themeFillTint="3F"/>
    </w:tcPr>
    <w:tblStylePr w:type="firstRow">
      <w:rPr>
        <w:b/>
        <w:bCs/>
        <w:color w:val="0090FF" w:themeColor="text1"/>
      </w:rPr>
      <w:tblPr/>
      <w:tcPr>
        <w:shd w:val="clear" w:color="auto" w:fill="E6F4FF" w:themeFill="text1" w:themeFillTint="19"/>
      </w:tcPr>
    </w:tblStylePr>
    <w:tblStylePr w:type="lastRow">
      <w:rPr>
        <w:b/>
        <w:bCs/>
        <w:color w:val="0090FF" w:themeColor="text1"/>
      </w:rPr>
      <w:tblPr/>
      <w:tcPr>
        <w:tcBorders>
          <w:top w:val="single" w:sz="12" w:space="0" w:color="0090FF" w:themeColor="text1"/>
          <w:left w:val="nil"/>
          <w:bottom w:val="nil"/>
          <w:right w:val="nil"/>
          <w:insideH w:val="nil"/>
          <w:insideV w:val="nil"/>
        </w:tcBorders>
        <w:shd w:val="clear" w:color="auto" w:fill="010374" w:themeFill="background1"/>
      </w:tcPr>
    </w:tblStylePr>
    <w:tblStylePr w:type="firstCol">
      <w:rPr>
        <w:b/>
        <w:bCs/>
        <w:color w:val="0090FF" w:themeColor="text1"/>
      </w:rPr>
      <w:tblPr/>
      <w:tcPr>
        <w:tcBorders>
          <w:top w:val="nil"/>
          <w:left w:val="nil"/>
          <w:bottom w:val="nil"/>
          <w:right w:val="nil"/>
          <w:insideH w:val="nil"/>
          <w:insideV w:val="nil"/>
        </w:tcBorders>
        <w:shd w:val="clear" w:color="auto" w:fill="010374" w:themeFill="background1"/>
      </w:tcPr>
    </w:tblStylePr>
    <w:tblStylePr w:type="lastCol">
      <w:rPr>
        <w:b w:val="0"/>
        <w:bCs w:val="0"/>
        <w:color w:val="0090FF" w:themeColor="text1"/>
      </w:rPr>
      <w:tblPr/>
      <w:tcPr>
        <w:tcBorders>
          <w:top w:val="nil"/>
          <w:left w:val="nil"/>
          <w:bottom w:val="nil"/>
          <w:right w:val="nil"/>
          <w:insideH w:val="nil"/>
          <w:insideV w:val="nil"/>
        </w:tcBorders>
        <w:shd w:val="clear" w:color="auto" w:fill="CCE8FF" w:themeFill="text1" w:themeFillTint="33"/>
      </w:tcPr>
    </w:tblStylePr>
    <w:tblStylePr w:type="band1Vert">
      <w:tblPr/>
      <w:tcPr>
        <w:shd w:val="clear" w:color="auto" w:fill="80C7FF" w:themeFill="text1" w:themeFillTint="7F"/>
      </w:tcPr>
    </w:tblStylePr>
    <w:tblStylePr w:type="band1Horz">
      <w:tblPr/>
      <w:tcPr>
        <w:tcBorders>
          <w:insideH w:val="single" w:sz="6" w:space="0" w:color="0090FF" w:themeColor="text1"/>
          <w:insideV w:val="single" w:sz="6" w:space="0" w:color="0090FF" w:themeColor="text1"/>
        </w:tcBorders>
        <w:shd w:val="clear" w:color="auto" w:fill="80C7FF" w:themeFill="text1" w:themeFillTint="7F"/>
      </w:tcPr>
    </w:tblStylePr>
    <w:tblStylePr w:type="nwCell">
      <w:tblPr/>
      <w:tcPr>
        <w:shd w:val="clear" w:color="auto" w:fill="010374" w:themeFill="background1"/>
      </w:tcPr>
    </w:tblStylePr>
  </w:style>
  <w:style w:type="table" w:styleId="MediumGrid2-Accent1">
    <w:name w:val="Medium Grid 2 Accent 1"/>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D8EEFF" w:themeColor="accent1"/>
        <w:left w:val="single" w:sz="8" w:space="0" w:color="D8EEFF" w:themeColor="accent1"/>
        <w:bottom w:val="single" w:sz="8" w:space="0" w:color="D8EEFF" w:themeColor="accent1"/>
        <w:right w:val="single" w:sz="8" w:space="0" w:color="D8EEFF" w:themeColor="accent1"/>
        <w:insideH w:val="single" w:sz="8" w:space="0" w:color="D8EEFF" w:themeColor="accent1"/>
        <w:insideV w:val="single" w:sz="8" w:space="0" w:color="D8EEFF" w:themeColor="accent1"/>
      </w:tblBorders>
    </w:tblPr>
    <w:tcPr>
      <w:shd w:val="clear" w:color="auto" w:fill="F5FAFF" w:themeFill="accent1" w:themeFillTint="3F"/>
    </w:tcPr>
    <w:tblStylePr w:type="firstRow">
      <w:rPr>
        <w:b/>
        <w:bCs/>
        <w:color w:val="0090FF" w:themeColor="text1"/>
      </w:rPr>
      <w:tblPr/>
      <w:tcPr>
        <w:shd w:val="clear" w:color="auto" w:fill="FBFDFF" w:themeFill="accent1" w:themeFillTint="19"/>
      </w:tcPr>
    </w:tblStylePr>
    <w:tblStylePr w:type="lastRow">
      <w:rPr>
        <w:b/>
        <w:bCs/>
        <w:color w:val="0090FF" w:themeColor="text1"/>
      </w:rPr>
      <w:tblPr/>
      <w:tcPr>
        <w:tcBorders>
          <w:top w:val="single" w:sz="12" w:space="0" w:color="0090FF" w:themeColor="text1"/>
          <w:left w:val="nil"/>
          <w:bottom w:val="nil"/>
          <w:right w:val="nil"/>
          <w:insideH w:val="nil"/>
          <w:insideV w:val="nil"/>
        </w:tcBorders>
        <w:shd w:val="clear" w:color="auto" w:fill="010374" w:themeFill="background1"/>
      </w:tcPr>
    </w:tblStylePr>
    <w:tblStylePr w:type="firstCol">
      <w:rPr>
        <w:b/>
        <w:bCs/>
        <w:color w:val="0090FF" w:themeColor="text1"/>
      </w:rPr>
      <w:tblPr/>
      <w:tcPr>
        <w:tcBorders>
          <w:top w:val="nil"/>
          <w:left w:val="nil"/>
          <w:bottom w:val="nil"/>
          <w:right w:val="nil"/>
          <w:insideH w:val="nil"/>
          <w:insideV w:val="nil"/>
        </w:tcBorders>
        <w:shd w:val="clear" w:color="auto" w:fill="010374" w:themeFill="background1"/>
      </w:tcPr>
    </w:tblStylePr>
    <w:tblStylePr w:type="lastCol">
      <w:rPr>
        <w:b w:val="0"/>
        <w:bCs w:val="0"/>
        <w:color w:val="0090FF" w:themeColor="text1"/>
      </w:rPr>
      <w:tblPr/>
      <w:tcPr>
        <w:tcBorders>
          <w:top w:val="nil"/>
          <w:left w:val="nil"/>
          <w:bottom w:val="nil"/>
          <w:right w:val="nil"/>
          <w:insideH w:val="nil"/>
          <w:insideV w:val="nil"/>
        </w:tcBorders>
        <w:shd w:val="clear" w:color="auto" w:fill="F7FBFF" w:themeFill="accent1" w:themeFillTint="33"/>
      </w:tcPr>
    </w:tblStylePr>
    <w:tblStylePr w:type="band1Vert">
      <w:tblPr/>
      <w:tcPr>
        <w:shd w:val="clear" w:color="auto" w:fill="EBF6FF" w:themeFill="accent1" w:themeFillTint="7F"/>
      </w:tcPr>
    </w:tblStylePr>
    <w:tblStylePr w:type="band1Horz">
      <w:tblPr/>
      <w:tcPr>
        <w:tcBorders>
          <w:insideH w:val="single" w:sz="6" w:space="0" w:color="D8EEFF" w:themeColor="accent1"/>
          <w:insideV w:val="single" w:sz="6" w:space="0" w:color="D8EEFF" w:themeColor="accent1"/>
        </w:tcBorders>
        <w:shd w:val="clear" w:color="auto" w:fill="EBF6FF" w:themeFill="accent1" w:themeFillTint="7F"/>
      </w:tcPr>
    </w:tblStylePr>
    <w:tblStylePr w:type="nwCell">
      <w:tblPr/>
      <w:tcPr>
        <w:shd w:val="clear" w:color="auto" w:fill="010374" w:themeFill="background1"/>
      </w:tcPr>
    </w:tblStylePr>
  </w:style>
  <w:style w:type="table" w:styleId="MediumGrid2-Accent2">
    <w:name w:val="Medium Grid 2 Accent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35DD3" w:themeColor="accent2"/>
        <w:left w:val="single" w:sz="8" w:space="0" w:color="035DD3" w:themeColor="accent2"/>
        <w:bottom w:val="single" w:sz="8" w:space="0" w:color="035DD3" w:themeColor="accent2"/>
        <w:right w:val="single" w:sz="8" w:space="0" w:color="035DD3" w:themeColor="accent2"/>
        <w:insideH w:val="single" w:sz="8" w:space="0" w:color="035DD3" w:themeColor="accent2"/>
        <w:insideV w:val="single" w:sz="8" w:space="0" w:color="035DD3" w:themeColor="accent2"/>
      </w:tblBorders>
    </w:tblPr>
    <w:tcPr>
      <w:shd w:val="clear" w:color="auto" w:fill="B6D5FE" w:themeFill="accent2" w:themeFillTint="3F"/>
    </w:tcPr>
    <w:tblStylePr w:type="firstRow">
      <w:rPr>
        <w:b/>
        <w:bCs/>
        <w:color w:val="0090FF" w:themeColor="text1"/>
      </w:rPr>
      <w:tblPr/>
      <w:tcPr>
        <w:shd w:val="clear" w:color="auto" w:fill="E2EEFE" w:themeFill="accent2" w:themeFillTint="19"/>
      </w:tcPr>
    </w:tblStylePr>
    <w:tblStylePr w:type="lastRow">
      <w:rPr>
        <w:b/>
        <w:bCs/>
        <w:color w:val="0090FF" w:themeColor="text1"/>
      </w:rPr>
      <w:tblPr/>
      <w:tcPr>
        <w:tcBorders>
          <w:top w:val="single" w:sz="12" w:space="0" w:color="0090FF" w:themeColor="text1"/>
          <w:left w:val="nil"/>
          <w:bottom w:val="nil"/>
          <w:right w:val="nil"/>
          <w:insideH w:val="nil"/>
          <w:insideV w:val="nil"/>
        </w:tcBorders>
        <w:shd w:val="clear" w:color="auto" w:fill="010374" w:themeFill="background1"/>
      </w:tcPr>
    </w:tblStylePr>
    <w:tblStylePr w:type="firstCol">
      <w:rPr>
        <w:b/>
        <w:bCs/>
        <w:color w:val="0090FF" w:themeColor="text1"/>
      </w:rPr>
      <w:tblPr/>
      <w:tcPr>
        <w:tcBorders>
          <w:top w:val="nil"/>
          <w:left w:val="nil"/>
          <w:bottom w:val="nil"/>
          <w:right w:val="nil"/>
          <w:insideH w:val="nil"/>
          <w:insideV w:val="nil"/>
        </w:tcBorders>
        <w:shd w:val="clear" w:color="auto" w:fill="010374" w:themeFill="background1"/>
      </w:tcPr>
    </w:tblStylePr>
    <w:tblStylePr w:type="lastCol">
      <w:rPr>
        <w:b w:val="0"/>
        <w:bCs w:val="0"/>
        <w:color w:val="0090FF" w:themeColor="text1"/>
      </w:rPr>
      <w:tblPr/>
      <w:tcPr>
        <w:tcBorders>
          <w:top w:val="nil"/>
          <w:left w:val="nil"/>
          <w:bottom w:val="nil"/>
          <w:right w:val="nil"/>
          <w:insideH w:val="nil"/>
          <w:insideV w:val="nil"/>
        </w:tcBorders>
        <w:shd w:val="clear" w:color="auto" w:fill="C4DDFE" w:themeFill="accent2" w:themeFillTint="33"/>
      </w:tcPr>
    </w:tblStylePr>
    <w:tblStylePr w:type="band1Vert">
      <w:tblPr/>
      <w:tcPr>
        <w:shd w:val="clear" w:color="auto" w:fill="6DABFD" w:themeFill="accent2" w:themeFillTint="7F"/>
      </w:tcPr>
    </w:tblStylePr>
    <w:tblStylePr w:type="band1Horz">
      <w:tblPr/>
      <w:tcPr>
        <w:tcBorders>
          <w:insideH w:val="single" w:sz="6" w:space="0" w:color="035DD3" w:themeColor="accent2"/>
          <w:insideV w:val="single" w:sz="6" w:space="0" w:color="035DD3" w:themeColor="accent2"/>
        </w:tcBorders>
        <w:shd w:val="clear" w:color="auto" w:fill="6DABFD" w:themeFill="accent2" w:themeFillTint="7F"/>
      </w:tcPr>
    </w:tblStylePr>
    <w:tblStylePr w:type="nwCell">
      <w:tblPr/>
      <w:tcPr>
        <w:shd w:val="clear" w:color="auto" w:fill="010374" w:themeFill="background1"/>
      </w:tcPr>
    </w:tblStylePr>
  </w:style>
  <w:style w:type="table" w:styleId="MediumGrid2-Accent3">
    <w:name w:val="Medium Grid 2 Accent 3"/>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10374" w:themeColor="accent3"/>
        <w:left w:val="single" w:sz="8" w:space="0" w:color="010374" w:themeColor="accent3"/>
        <w:bottom w:val="single" w:sz="8" w:space="0" w:color="010374" w:themeColor="accent3"/>
        <w:right w:val="single" w:sz="8" w:space="0" w:color="010374" w:themeColor="accent3"/>
        <w:insideH w:val="single" w:sz="8" w:space="0" w:color="010374" w:themeColor="accent3"/>
        <w:insideV w:val="single" w:sz="8" w:space="0" w:color="010374" w:themeColor="accent3"/>
      </w:tblBorders>
    </w:tblPr>
    <w:tcPr>
      <w:shd w:val="clear" w:color="auto" w:fill="9EA0FE" w:themeFill="accent3" w:themeFillTint="3F"/>
    </w:tcPr>
    <w:tblStylePr w:type="firstRow">
      <w:rPr>
        <w:b/>
        <w:bCs/>
        <w:color w:val="0090FF" w:themeColor="text1"/>
      </w:rPr>
      <w:tblPr/>
      <w:tcPr>
        <w:shd w:val="clear" w:color="auto" w:fill="D8D9FE" w:themeFill="accent3" w:themeFillTint="19"/>
      </w:tcPr>
    </w:tblStylePr>
    <w:tblStylePr w:type="lastRow">
      <w:rPr>
        <w:b/>
        <w:bCs/>
        <w:color w:val="0090FF" w:themeColor="text1"/>
      </w:rPr>
      <w:tblPr/>
      <w:tcPr>
        <w:tcBorders>
          <w:top w:val="single" w:sz="12" w:space="0" w:color="0090FF" w:themeColor="text1"/>
          <w:left w:val="nil"/>
          <w:bottom w:val="nil"/>
          <w:right w:val="nil"/>
          <w:insideH w:val="nil"/>
          <w:insideV w:val="nil"/>
        </w:tcBorders>
        <w:shd w:val="clear" w:color="auto" w:fill="010374" w:themeFill="background1"/>
      </w:tcPr>
    </w:tblStylePr>
    <w:tblStylePr w:type="firstCol">
      <w:rPr>
        <w:b/>
        <w:bCs/>
        <w:color w:val="0090FF" w:themeColor="text1"/>
      </w:rPr>
      <w:tblPr/>
      <w:tcPr>
        <w:tcBorders>
          <w:top w:val="nil"/>
          <w:left w:val="nil"/>
          <w:bottom w:val="nil"/>
          <w:right w:val="nil"/>
          <w:insideH w:val="nil"/>
          <w:insideV w:val="nil"/>
        </w:tcBorders>
        <w:shd w:val="clear" w:color="auto" w:fill="010374" w:themeFill="background1"/>
      </w:tcPr>
    </w:tblStylePr>
    <w:tblStylePr w:type="lastCol">
      <w:rPr>
        <w:b w:val="0"/>
        <w:bCs w:val="0"/>
        <w:color w:val="0090FF" w:themeColor="text1"/>
      </w:rPr>
      <w:tblPr/>
      <w:tcPr>
        <w:tcBorders>
          <w:top w:val="nil"/>
          <w:left w:val="nil"/>
          <w:bottom w:val="nil"/>
          <w:right w:val="nil"/>
          <w:insideH w:val="nil"/>
          <w:insideV w:val="nil"/>
        </w:tcBorders>
        <w:shd w:val="clear" w:color="auto" w:fill="B1B2FE" w:themeFill="accent3" w:themeFillTint="33"/>
      </w:tcPr>
    </w:tblStylePr>
    <w:tblStylePr w:type="band1Vert">
      <w:tblPr/>
      <w:tcPr>
        <w:shd w:val="clear" w:color="auto" w:fill="3C3FFD" w:themeFill="accent3" w:themeFillTint="7F"/>
      </w:tcPr>
    </w:tblStylePr>
    <w:tblStylePr w:type="band1Horz">
      <w:tblPr/>
      <w:tcPr>
        <w:tcBorders>
          <w:insideH w:val="single" w:sz="6" w:space="0" w:color="010374" w:themeColor="accent3"/>
          <w:insideV w:val="single" w:sz="6" w:space="0" w:color="010374" w:themeColor="accent3"/>
        </w:tcBorders>
        <w:shd w:val="clear" w:color="auto" w:fill="3C3FFD" w:themeFill="accent3" w:themeFillTint="7F"/>
      </w:tcPr>
    </w:tblStylePr>
    <w:tblStylePr w:type="nwCell">
      <w:tblPr/>
      <w:tcPr>
        <w:shd w:val="clear" w:color="auto" w:fill="010374" w:themeFill="background1"/>
      </w:tcPr>
    </w:tblStylePr>
  </w:style>
  <w:style w:type="table" w:styleId="MediumGrid2-Accent4">
    <w:name w:val="Medium Grid 2 Accent 4"/>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6F00" w:themeColor="accent4"/>
        <w:left w:val="single" w:sz="8" w:space="0" w:color="FF6F00" w:themeColor="accent4"/>
        <w:bottom w:val="single" w:sz="8" w:space="0" w:color="FF6F00" w:themeColor="accent4"/>
        <w:right w:val="single" w:sz="8" w:space="0" w:color="FF6F00" w:themeColor="accent4"/>
        <w:insideH w:val="single" w:sz="8" w:space="0" w:color="FF6F00" w:themeColor="accent4"/>
        <w:insideV w:val="single" w:sz="8" w:space="0" w:color="FF6F00" w:themeColor="accent4"/>
      </w:tblBorders>
    </w:tblPr>
    <w:tcPr>
      <w:shd w:val="clear" w:color="auto" w:fill="FFDBC0" w:themeFill="accent4" w:themeFillTint="3F"/>
    </w:tcPr>
    <w:tblStylePr w:type="firstRow">
      <w:rPr>
        <w:b/>
        <w:bCs/>
        <w:color w:val="0090FF" w:themeColor="text1"/>
      </w:rPr>
      <w:tblPr/>
      <w:tcPr>
        <w:shd w:val="clear" w:color="auto" w:fill="FFF0E6" w:themeFill="accent4" w:themeFillTint="19"/>
      </w:tcPr>
    </w:tblStylePr>
    <w:tblStylePr w:type="lastRow">
      <w:rPr>
        <w:b/>
        <w:bCs/>
        <w:color w:val="0090FF" w:themeColor="text1"/>
      </w:rPr>
      <w:tblPr/>
      <w:tcPr>
        <w:tcBorders>
          <w:top w:val="single" w:sz="12" w:space="0" w:color="0090FF" w:themeColor="text1"/>
          <w:left w:val="nil"/>
          <w:bottom w:val="nil"/>
          <w:right w:val="nil"/>
          <w:insideH w:val="nil"/>
          <w:insideV w:val="nil"/>
        </w:tcBorders>
        <w:shd w:val="clear" w:color="auto" w:fill="010374" w:themeFill="background1"/>
      </w:tcPr>
    </w:tblStylePr>
    <w:tblStylePr w:type="firstCol">
      <w:rPr>
        <w:b/>
        <w:bCs/>
        <w:color w:val="0090FF" w:themeColor="text1"/>
      </w:rPr>
      <w:tblPr/>
      <w:tcPr>
        <w:tcBorders>
          <w:top w:val="nil"/>
          <w:left w:val="nil"/>
          <w:bottom w:val="nil"/>
          <w:right w:val="nil"/>
          <w:insideH w:val="nil"/>
          <w:insideV w:val="nil"/>
        </w:tcBorders>
        <w:shd w:val="clear" w:color="auto" w:fill="010374" w:themeFill="background1"/>
      </w:tcPr>
    </w:tblStylePr>
    <w:tblStylePr w:type="lastCol">
      <w:rPr>
        <w:b w:val="0"/>
        <w:bCs w:val="0"/>
        <w:color w:val="0090FF" w:themeColor="text1"/>
      </w:rPr>
      <w:tblPr/>
      <w:tcPr>
        <w:tcBorders>
          <w:top w:val="nil"/>
          <w:left w:val="nil"/>
          <w:bottom w:val="nil"/>
          <w:right w:val="nil"/>
          <w:insideH w:val="nil"/>
          <w:insideV w:val="nil"/>
        </w:tcBorders>
        <w:shd w:val="clear" w:color="auto" w:fill="FFE2CC" w:themeFill="accent4" w:themeFillTint="33"/>
      </w:tcPr>
    </w:tblStylePr>
    <w:tblStylePr w:type="band1Vert">
      <w:tblPr/>
      <w:tcPr>
        <w:shd w:val="clear" w:color="auto" w:fill="FFB780" w:themeFill="accent4" w:themeFillTint="7F"/>
      </w:tcPr>
    </w:tblStylePr>
    <w:tblStylePr w:type="band1Horz">
      <w:tblPr/>
      <w:tcPr>
        <w:tcBorders>
          <w:insideH w:val="single" w:sz="6" w:space="0" w:color="FF6F00" w:themeColor="accent4"/>
          <w:insideV w:val="single" w:sz="6" w:space="0" w:color="FF6F00" w:themeColor="accent4"/>
        </w:tcBorders>
        <w:shd w:val="clear" w:color="auto" w:fill="FFB780" w:themeFill="accent4" w:themeFillTint="7F"/>
      </w:tcPr>
    </w:tblStylePr>
    <w:tblStylePr w:type="nwCell">
      <w:tblPr/>
      <w:tcPr>
        <w:shd w:val="clear" w:color="auto" w:fill="010374" w:themeFill="background1"/>
      </w:tcPr>
    </w:tblStylePr>
  </w:style>
  <w:style w:type="table" w:styleId="MediumGrid2-Accent5">
    <w:name w:val="Medium Grid 2 Accent 5"/>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35DD3" w:themeColor="accent5"/>
        <w:left w:val="single" w:sz="8" w:space="0" w:color="035DD3" w:themeColor="accent5"/>
        <w:bottom w:val="single" w:sz="8" w:space="0" w:color="035DD3" w:themeColor="accent5"/>
        <w:right w:val="single" w:sz="8" w:space="0" w:color="035DD3" w:themeColor="accent5"/>
        <w:insideH w:val="single" w:sz="8" w:space="0" w:color="035DD3" w:themeColor="accent5"/>
        <w:insideV w:val="single" w:sz="8" w:space="0" w:color="035DD3" w:themeColor="accent5"/>
      </w:tblBorders>
    </w:tblPr>
    <w:tcPr>
      <w:shd w:val="clear" w:color="auto" w:fill="B6D5FE" w:themeFill="accent5" w:themeFillTint="3F"/>
    </w:tcPr>
    <w:tblStylePr w:type="firstRow">
      <w:rPr>
        <w:b/>
        <w:bCs/>
        <w:color w:val="0090FF" w:themeColor="text1"/>
      </w:rPr>
      <w:tblPr/>
      <w:tcPr>
        <w:shd w:val="clear" w:color="auto" w:fill="E2EEFE" w:themeFill="accent5" w:themeFillTint="19"/>
      </w:tcPr>
    </w:tblStylePr>
    <w:tblStylePr w:type="lastRow">
      <w:rPr>
        <w:b/>
        <w:bCs/>
        <w:color w:val="0090FF" w:themeColor="text1"/>
      </w:rPr>
      <w:tblPr/>
      <w:tcPr>
        <w:tcBorders>
          <w:top w:val="single" w:sz="12" w:space="0" w:color="0090FF" w:themeColor="text1"/>
          <w:left w:val="nil"/>
          <w:bottom w:val="nil"/>
          <w:right w:val="nil"/>
          <w:insideH w:val="nil"/>
          <w:insideV w:val="nil"/>
        </w:tcBorders>
        <w:shd w:val="clear" w:color="auto" w:fill="010374" w:themeFill="background1"/>
      </w:tcPr>
    </w:tblStylePr>
    <w:tblStylePr w:type="firstCol">
      <w:rPr>
        <w:b/>
        <w:bCs/>
        <w:color w:val="0090FF" w:themeColor="text1"/>
      </w:rPr>
      <w:tblPr/>
      <w:tcPr>
        <w:tcBorders>
          <w:top w:val="nil"/>
          <w:left w:val="nil"/>
          <w:bottom w:val="nil"/>
          <w:right w:val="nil"/>
          <w:insideH w:val="nil"/>
          <w:insideV w:val="nil"/>
        </w:tcBorders>
        <w:shd w:val="clear" w:color="auto" w:fill="010374" w:themeFill="background1"/>
      </w:tcPr>
    </w:tblStylePr>
    <w:tblStylePr w:type="lastCol">
      <w:rPr>
        <w:b w:val="0"/>
        <w:bCs w:val="0"/>
        <w:color w:val="0090FF" w:themeColor="text1"/>
      </w:rPr>
      <w:tblPr/>
      <w:tcPr>
        <w:tcBorders>
          <w:top w:val="nil"/>
          <w:left w:val="nil"/>
          <w:bottom w:val="nil"/>
          <w:right w:val="nil"/>
          <w:insideH w:val="nil"/>
          <w:insideV w:val="nil"/>
        </w:tcBorders>
        <w:shd w:val="clear" w:color="auto" w:fill="C4DDFE" w:themeFill="accent5" w:themeFillTint="33"/>
      </w:tcPr>
    </w:tblStylePr>
    <w:tblStylePr w:type="band1Vert">
      <w:tblPr/>
      <w:tcPr>
        <w:shd w:val="clear" w:color="auto" w:fill="6DABFD" w:themeFill="accent5" w:themeFillTint="7F"/>
      </w:tcPr>
    </w:tblStylePr>
    <w:tblStylePr w:type="band1Horz">
      <w:tblPr/>
      <w:tcPr>
        <w:tcBorders>
          <w:insideH w:val="single" w:sz="6" w:space="0" w:color="035DD3" w:themeColor="accent5"/>
          <w:insideV w:val="single" w:sz="6" w:space="0" w:color="035DD3" w:themeColor="accent5"/>
        </w:tcBorders>
        <w:shd w:val="clear" w:color="auto" w:fill="6DABFD" w:themeFill="accent5" w:themeFillTint="7F"/>
      </w:tcPr>
    </w:tblStylePr>
    <w:tblStylePr w:type="nwCell">
      <w:tblPr/>
      <w:tcPr>
        <w:shd w:val="clear" w:color="auto" w:fill="010374" w:themeFill="background1"/>
      </w:tcPr>
    </w:tblStylePr>
  </w:style>
  <w:style w:type="table" w:styleId="MediumGrid2-Accent6">
    <w:name w:val="Medium Grid 2 Accent 6"/>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9D00" w:themeColor="accent6"/>
        <w:left w:val="single" w:sz="8" w:space="0" w:color="FF9D00" w:themeColor="accent6"/>
        <w:bottom w:val="single" w:sz="8" w:space="0" w:color="FF9D00" w:themeColor="accent6"/>
        <w:right w:val="single" w:sz="8" w:space="0" w:color="FF9D00" w:themeColor="accent6"/>
        <w:insideH w:val="single" w:sz="8" w:space="0" w:color="FF9D00" w:themeColor="accent6"/>
        <w:insideV w:val="single" w:sz="8" w:space="0" w:color="FF9D00" w:themeColor="accent6"/>
      </w:tblBorders>
    </w:tblPr>
    <w:tcPr>
      <w:shd w:val="clear" w:color="auto" w:fill="FFE6C0" w:themeFill="accent6" w:themeFillTint="3F"/>
    </w:tcPr>
    <w:tblStylePr w:type="firstRow">
      <w:rPr>
        <w:b/>
        <w:bCs/>
        <w:color w:val="0090FF" w:themeColor="text1"/>
      </w:rPr>
      <w:tblPr/>
      <w:tcPr>
        <w:shd w:val="clear" w:color="auto" w:fill="FFF5E6" w:themeFill="accent6" w:themeFillTint="19"/>
      </w:tcPr>
    </w:tblStylePr>
    <w:tblStylePr w:type="lastRow">
      <w:rPr>
        <w:b/>
        <w:bCs/>
        <w:color w:val="0090FF" w:themeColor="text1"/>
      </w:rPr>
      <w:tblPr/>
      <w:tcPr>
        <w:tcBorders>
          <w:top w:val="single" w:sz="12" w:space="0" w:color="0090FF" w:themeColor="text1"/>
          <w:left w:val="nil"/>
          <w:bottom w:val="nil"/>
          <w:right w:val="nil"/>
          <w:insideH w:val="nil"/>
          <w:insideV w:val="nil"/>
        </w:tcBorders>
        <w:shd w:val="clear" w:color="auto" w:fill="010374" w:themeFill="background1"/>
      </w:tcPr>
    </w:tblStylePr>
    <w:tblStylePr w:type="firstCol">
      <w:rPr>
        <w:b/>
        <w:bCs/>
        <w:color w:val="0090FF" w:themeColor="text1"/>
      </w:rPr>
      <w:tblPr/>
      <w:tcPr>
        <w:tcBorders>
          <w:top w:val="nil"/>
          <w:left w:val="nil"/>
          <w:bottom w:val="nil"/>
          <w:right w:val="nil"/>
          <w:insideH w:val="nil"/>
          <w:insideV w:val="nil"/>
        </w:tcBorders>
        <w:shd w:val="clear" w:color="auto" w:fill="010374" w:themeFill="background1"/>
      </w:tcPr>
    </w:tblStylePr>
    <w:tblStylePr w:type="lastCol">
      <w:rPr>
        <w:b w:val="0"/>
        <w:bCs w:val="0"/>
        <w:color w:val="0090FF" w:themeColor="text1"/>
      </w:rPr>
      <w:tblPr/>
      <w:tcPr>
        <w:tcBorders>
          <w:top w:val="nil"/>
          <w:left w:val="nil"/>
          <w:bottom w:val="nil"/>
          <w:right w:val="nil"/>
          <w:insideH w:val="nil"/>
          <w:insideV w:val="nil"/>
        </w:tcBorders>
        <w:shd w:val="clear" w:color="auto" w:fill="FFEBCC" w:themeFill="accent6" w:themeFillTint="33"/>
      </w:tcPr>
    </w:tblStylePr>
    <w:tblStylePr w:type="band1Vert">
      <w:tblPr/>
      <w:tcPr>
        <w:shd w:val="clear" w:color="auto" w:fill="FFCE80" w:themeFill="accent6" w:themeFillTint="7F"/>
      </w:tcPr>
    </w:tblStylePr>
    <w:tblStylePr w:type="band1Horz">
      <w:tblPr/>
      <w:tcPr>
        <w:tcBorders>
          <w:insideH w:val="single" w:sz="6" w:space="0" w:color="FF9D00" w:themeColor="accent6"/>
          <w:insideV w:val="single" w:sz="6" w:space="0" w:color="FF9D00" w:themeColor="accent6"/>
        </w:tcBorders>
        <w:shd w:val="clear" w:color="auto" w:fill="FFCE80" w:themeFill="accent6" w:themeFillTint="7F"/>
      </w:tcPr>
    </w:tblStylePr>
    <w:tblStylePr w:type="nwCell">
      <w:tblPr/>
      <w:tcPr>
        <w:shd w:val="clear" w:color="auto" w:fill="010374"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6" w:space="0" w:color="010374" w:themeColor="background1"/>
        <w:insideV w:val="single" w:sz="6" w:space="0" w:color="010374" w:themeColor="background1"/>
      </w:tblBorders>
    </w:tblPr>
    <w:tcPr>
      <w:shd w:val="clear" w:color="auto" w:fill="C0E3FF" w:themeFill="text1" w:themeFillTint="3F"/>
    </w:tcPr>
    <w:tblStylePr w:type="firstRow">
      <w:rPr>
        <w:b/>
        <w:bCs/>
        <w:i w:val="0"/>
        <w:iCs w:val="0"/>
        <w:color w:val="010374" w:themeColor="background1"/>
      </w:rPr>
      <w:tblPr/>
      <w:tcPr>
        <w:tcBorders>
          <w:top w:val="single" w:sz="8" w:space="0" w:color="010374" w:themeColor="background1"/>
          <w:left w:val="single" w:sz="8" w:space="0" w:color="010374" w:themeColor="background1"/>
          <w:bottom w:val="single" w:sz="24" w:space="0" w:color="010374" w:themeColor="background1"/>
          <w:right w:val="single" w:sz="8" w:space="0" w:color="010374" w:themeColor="background1"/>
          <w:insideH w:val="nil"/>
          <w:insideV w:val="single" w:sz="8" w:space="0" w:color="010374" w:themeColor="background1"/>
        </w:tcBorders>
        <w:shd w:val="clear" w:color="auto" w:fill="0090FF" w:themeFill="text1"/>
      </w:tcPr>
    </w:tblStylePr>
    <w:tblStylePr w:type="lastRow">
      <w:rPr>
        <w:b/>
        <w:bCs/>
        <w:i w:val="0"/>
        <w:iCs w:val="0"/>
        <w:color w:val="010374" w:themeColor="background1"/>
      </w:rPr>
      <w:tblPr/>
      <w:tcPr>
        <w:tcBorders>
          <w:top w:val="single" w:sz="24" w:space="0" w:color="010374" w:themeColor="background1"/>
          <w:left w:val="single" w:sz="8" w:space="0" w:color="010374" w:themeColor="background1"/>
          <w:bottom w:val="single" w:sz="8" w:space="0" w:color="010374" w:themeColor="background1"/>
          <w:right w:val="single" w:sz="8" w:space="0" w:color="010374" w:themeColor="background1"/>
          <w:insideH w:val="nil"/>
          <w:insideV w:val="single" w:sz="8" w:space="0" w:color="010374" w:themeColor="background1"/>
        </w:tcBorders>
        <w:shd w:val="clear" w:color="auto" w:fill="0090FF" w:themeFill="text1"/>
      </w:tcPr>
    </w:tblStylePr>
    <w:tblStylePr w:type="firstCol">
      <w:rPr>
        <w:b/>
        <w:bCs/>
        <w:i w:val="0"/>
        <w:iCs w:val="0"/>
        <w:color w:val="010374" w:themeColor="background1"/>
      </w:rPr>
      <w:tblPr/>
      <w:tcPr>
        <w:tcBorders>
          <w:left w:val="single" w:sz="8" w:space="0" w:color="010374" w:themeColor="background1"/>
          <w:right w:val="single" w:sz="24" w:space="0" w:color="010374" w:themeColor="background1"/>
          <w:insideH w:val="nil"/>
          <w:insideV w:val="nil"/>
        </w:tcBorders>
        <w:shd w:val="clear" w:color="auto" w:fill="0090FF" w:themeFill="text1"/>
      </w:tcPr>
    </w:tblStylePr>
    <w:tblStylePr w:type="lastCol">
      <w:rPr>
        <w:b/>
        <w:bCs/>
        <w:i w:val="0"/>
        <w:iCs w:val="0"/>
        <w:color w:val="010374" w:themeColor="background1"/>
      </w:rPr>
      <w:tblPr/>
      <w:tcPr>
        <w:tcBorders>
          <w:top w:val="nil"/>
          <w:left w:val="single" w:sz="24" w:space="0" w:color="010374" w:themeColor="background1"/>
          <w:bottom w:val="nil"/>
          <w:right w:val="nil"/>
          <w:insideH w:val="nil"/>
          <w:insideV w:val="nil"/>
        </w:tcBorders>
        <w:shd w:val="clear" w:color="auto" w:fill="0090FF" w:themeFill="text1"/>
      </w:tcPr>
    </w:tblStylePr>
    <w:tblStylePr w:type="band1Vert">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nil"/>
          <w:insideV w:val="nil"/>
        </w:tcBorders>
        <w:shd w:val="clear" w:color="auto" w:fill="80C7FF" w:themeFill="text1" w:themeFillTint="7F"/>
      </w:tcPr>
    </w:tblStylePr>
    <w:tblStylePr w:type="band1Horz">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8" w:space="0" w:color="010374" w:themeColor="background1"/>
          <w:insideV w:val="single" w:sz="8" w:space="0" w:color="010374" w:themeColor="background1"/>
        </w:tcBorders>
        <w:shd w:val="clear" w:color="auto" w:fill="80C7FF"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6" w:space="0" w:color="010374" w:themeColor="background1"/>
        <w:insideV w:val="single" w:sz="6" w:space="0" w:color="010374" w:themeColor="background1"/>
      </w:tblBorders>
    </w:tblPr>
    <w:tcPr>
      <w:shd w:val="clear" w:color="auto" w:fill="F5FAFF" w:themeFill="accent1" w:themeFillTint="3F"/>
    </w:tcPr>
    <w:tblStylePr w:type="firstRow">
      <w:rPr>
        <w:b/>
        <w:bCs/>
        <w:i w:val="0"/>
        <w:iCs w:val="0"/>
        <w:color w:val="010374" w:themeColor="background1"/>
      </w:rPr>
      <w:tblPr/>
      <w:tcPr>
        <w:tcBorders>
          <w:top w:val="single" w:sz="8" w:space="0" w:color="010374" w:themeColor="background1"/>
          <w:left w:val="single" w:sz="8" w:space="0" w:color="010374" w:themeColor="background1"/>
          <w:bottom w:val="single" w:sz="24" w:space="0" w:color="010374" w:themeColor="background1"/>
          <w:right w:val="single" w:sz="8" w:space="0" w:color="010374" w:themeColor="background1"/>
          <w:insideH w:val="nil"/>
          <w:insideV w:val="single" w:sz="8" w:space="0" w:color="010374" w:themeColor="background1"/>
        </w:tcBorders>
        <w:shd w:val="clear" w:color="auto" w:fill="D8EEFF" w:themeFill="accent1"/>
      </w:tcPr>
    </w:tblStylePr>
    <w:tblStylePr w:type="lastRow">
      <w:rPr>
        <w:b/>
        <w:bCs/>
        <w:i w:val="0"/>
        <w:iCs w:val="0"/>
        <w:color w:val="010374" w:themeColor="background1"/>
      </w:rPr>
      <w:tblPr/>
      <w:tcPr>
        <w:tcBorders>
          <w:top w:val="single" w:sz="24" w:space="0" w:color="010374" w:themeColor="background1"/>
          <w:left w:val="single" w:sz="8" w:space="0" w:color="010374" w:themeColor="background1"/>
          <w:bottom w:val="single" w:sz="8" w:space="0" w:color="010374" w:themeColor="background1"/>
          <w:right w:val="single" w:sz="8" w:space="0" w:color="010374" w:themeColor="background1"/>
          <w:insideH w:val="nil"/>
          <w:insideV w:val="single" w:sz="8" w:space="0" w:color="010374" w:themeColor="background1"/>
        </w:tcBorders>
        <w:shd w:val="clear" w:color="auto" w:fill="D8EEFF" w:themeFill="accent1"/>
      </w:tcPr>
    </w:tblStylePr>
    <w:tblStylePr w:type="firstCol">
      <w:rPr>
        <w:b/>
        <w:bCs/>
        <w:i w:val="0"/>
        <w:iCs w:val="0"/>
        <w:color w:val="010374" w:themeColor="background1"/>
      </w:rPr>
      <w:tblPr/>
      <w:tcPr>
        <w:tcBorders>
          <w:left w:val="single" w:sz="8" w:space="0" w:color="010374" w:themeColor="background1"/>
          <w:right w:val="single" w:sz="24" w:space="0" w:color="010374" w:themeColor="background1"/>
          <w:insideH w:val="nil"/>
          <w:insideV w:val="nil"/>
        </w:tcBorders>
        <w:shd w:val="clear" w:color="auto" w:fill="D8EEFF" w:themeFill="accent1"/>
      </w:tcPr>
    </w:tblStylePr>
    <w:tblStylePr w:type="lastCol">
      <w:rPr>
        <w:b/>
        <w:bCs/>
        <w:i w:val="0"/>
        <w:iCs w:val="0"/>
        <w:color w:val="010374" w:themeColor="background1"/>
      </w:rPr>
      <w:tblPr/>
      <w:tcPr>
        <w:tcBorders>
          <w:top w:val="nil"/>
          <w:left w:val="single" w:sz="24" w:space="0" w:color="010374" w:themeColor="background1"/>
          <w:bottom w:val="nil"/>
          <w:right w:val="nil"/>
          <w:insideH w:val="nil"/>
          <w:insideV w:val="nil"/>
        </w:tcBorders>
        <w:shd w:val="clear" w:color="auto" w:fill="D8EEFF" w:themeFill="accent1"/>
      </w:tcPr>
    </w:tblStylePr>
    <w:tblStylePr w:type="band1Vert">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nil"/>
          <w:insideV w:val="nil"/>
        </w:tcBorders>
        <w:shd w:val="clear" w:color="auto" w:fill="EBF6FF" w:themeFill="accent1" w:themeFillTint="7F"/>
      </w:tcPr>
    </w:tblStylePr>
    <w:tblStylePr w:type="band1Horz">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8" w:space="0" w:color="010374" w:themeColor="background1"/>
          <w:insideV w:val="single" w:sz="8" w:space="0" w:color="010374" w:themeColor="background1"/>
        </w:tcBorders>
        <w:shd w:val="clear" w:color="auto" w:fill="EBF6FF"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6" w:space="0" w:color="010374" w:themeColor="background1"/>
        <w:insideV w:val="single" w:sz="6" w:space="0" w:color="010374" w:themeColor="background1"/>
      </w:tblBorders>
    </w:tblPr>
    <w:tcPr>
      <w:shd w:val="clear" w:color="auto" w:fill="B6D5FE" w:themeFill="accent2" w:themeFillTint="3F"/>
    </w:tcPr>
    <w:tblStylePr w:type="firstRow">
      <w:rPr>
        <w:b/>
        <w:bCs/>
        <w:i w:val="0"/>
        <w:iCs w:val="0"/>
        <w:color w:val="010374" w:themeColor="background1"/>
      </w:rPr>
      <w:tblPr/>
      <w:tcPr>
        <w:tcBorders>
          <w:top w:val="single" w:sz="8" w:space="0" w:color="010374" w:themeColor="background1"/>
          <w:left w:val="single" w:sz="8" w:space="0" w:color="010374" w:themeColor="background1"/>
          <w:bottom w:val="single" w:sz="24" w:space="0" w:color="010374" w:themeColor="background1"/>
          <w:right w:val="single" w:sz="8" w:space="0" w:color="010374" w:themeColor="background1"/>
          <w:insideH w:val="nil"/>
          <w:insideV w:val="single" w:sz="8" w:space="0" w:color="010374" w:themeColor="background1"/>
        </w:tcBorders>
        <w:shd w:val="clear" w:color="auto" w:fill="035DD3" w:themeFill="accent2"/>
      </w:tcPr>
    </w:tblStylePr>
    <w:tblStylePr w:type="lastRow">
      <w:rPr>
        <w:b/>
        <w:bCs/>
        <w:i w:val="0"/>
        <w:iCs w:val="0"/>
        <w:color w:val="010374" w:themeColor="background1"/>
      </w:rPr>
      <w:tblPr/>
      <w:tcPr>
        <w:tcBorders>
          <w:top w:val="single" w:sz="24" w:space="0" w:color="010374" w:themeColor="background1"/>
          <w:left w:val="single" w:sz="8" w:space="0" w:color="010374" w:themeColor="background1"/>
          <w:bottom w:val="single" w:sz="8" w:space="0" w:color="010374" w:themeColor="background1"/>
          <w:right w:val="single" w:sz="8" w:space="0" w:color="010374" w:themeColor="background1"/>
          <w:insideH w:val="nil"/>
          <w:insideV w:val="single" w:sz="8" w:space="0" w:color="010374" w:themeColor="background1"/>
        </w:tcBorders>
        <w:shd w:val="clear" w:color="auto" w:fill="035DD3" w:themeFill="accent2"/>
      </w:tcPr>
    </w:tblStylePr>
    <w:tblStylePr w:type="firstCol">
      <w:rPr>
        <w:b/>
        <w:bCs/>
        <w:i w:val="0"/>
        <w:iCs w:val="0"/>
        <w:color w:val="010374" w:themeColor="background1"/>
      </w:rPr>
      <w:tblPr/>
      <w:tcPr>
        <w:tcBorders>
          <w:left w:val="single" w:sz="8" w:space="0" w:color="010374" w:themeColor="background1"/>
          <w:right w:val="single" w:sz="24" w:space="0" w:color="010374" w:themeColor="background1"/>
          <w:insideH w:val="nil"/>
          <w:insideV w:val="nil"/>
        </w:tcBorders>
        <w:shd w:val="clear" w:color="auto" w:fill="035DD3" w:themeFill="accent2"/>
      </w:tcPr>
    </w:tblStylePr>
    <w:tblStylePr w:type="lastCol">
      <w:rPr>
        <w:b/>
        <w:bCs/>
        <w:i w:val="0"/>
        <w:iCs w:val="0"/>
        <w:color w:val="010374" w:themeColor="background1"/>
      </w:rPr>
      <w:tblPr/>
      <w:tcPr>
        <w:tcBorders>
          <w:top w:val="nil"/>
          <w:left w:val="single" w:sz="24" w:space="0" w:color="010374" w:themeColor="background1"/>
          <w:bottom w:val="nil"/>
          <w:right w:val="nil"/>
          <w:insideH w:val="nil"/>
          <w:insideV w:val="nil"/>
        </w:tcBorders>
        <w:shd w:val="clear" w:color="auto" w:fill="035DD3" w:themeFill="accent2"/>
      </w:tcPr>
    </w:tblStylePr>
    <w:tblStylePr w:type="band1Vert">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nil"/>
          <w:insideV w:val="nil"/>
        </w:tcBorders>
        <w:shd w:val="clear" w:color="auto" w:fill="6DABFD" w:themeFill="accent2" w:themeFillTint="7F"/>
      </w:tcPr>
    </w:tblStylePr>
    <w:tblStylePr w:type="band1Horz">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8" w:space="0" w:color="010374" w:themeColor="background1"/>
          <w:insideV w:val="single" w:sz="8" w:space="0" w:color="010374" w:themeColor="background1"/>
        </w:tcBorders>
        <w:shd w:val="clear" w:color="auto" w:fill="6DABFD"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6" w:space="0" w:color="010374" w:themeColor="background1"/>
        <w:insideV w:val="single" w:sz="6" w:space="0" w:color="010374" w:themeColor="background1"/>
      </w:tblBorders>
    </w:tblPr>
    <w:tcPr>
      <w:shd w:val="clear" w:color="auto" w:fill="9EA0FE" w:themeFill="accent3" w:themeFillTint="3F"/>
    </w:tcPr>
    <w:tblStylePr w:type="firstRow">
      <w:rPr>
        <w:b/>
        <w:bCs/>
        <w:i w:val="0"/>
        <w:iCs w:val="0"/>
        <w:color w:val="010374" w:themeColor="background1"/>
      </w:rPr>
      <w:tblPr/>
      <w:tcPr>
        <w:tcBorders>
          <w:top w:val="single" w:sz="8" w:space="0" w:color="010374" w:themeColor="background1"/>
          <w:left w:val="single" w:sz="8" w:space="0" w:color="010374" w:themeColor="background1"/>
          <w:bottom w:val="single" w:sz="24" w:space="0" w:color="010374" w:themeColor="background1"/>
          <w:right w:val="single" w:sz="8" w:space="0" w:color="010374" w:themeColor="background1"/>
          <w:insideH w:val="nil"/>
          <w:insideV w:val="single" w:sz="8" w:space="0" w:color="010374" w:themeColor="background1"/>
        </w:tcBorders>
        <w:shd w:val="clear" w:color="auto" w:fill="010374" w:themeFill="accent3"/>
      </w:tcPr>
    </w:tblStylePr>
    <w:tblStylePr w:type="lastRow">
      <w:rPr>
        <w:b/>
        <w:bCs/>
        <w:i w:val="0"/>
        <w:iCs w:val="0"/>
        <w:color w:val="010374" w:themeColor="background1"/>
      </w:rPr>
      <w:tblPr/>
      <w:tcPr>
        <w:tcBorders>
          <w:top w:val="single" w:sz="24" w:space="0" w:color="010374" w:themeColor="background1"/>
          <w:left w:val="single" w:sz="8" w:space="0" w:color="010374" w:themeColor="background1"/>
          <w:bottom w:val="single" w:sz="8" w:space="0" w:color="010374" w:themeColor="background1"/>
          <w:right w:val="single" w:sz="8" w:space="0" w:color="010374" w:themeColor="background1"/>
          <w:insideH w:val="nil"/>
          <w:insideV w:val="single" w:sz="8" w:space="0" w:color="010374" w:themeColor="background1"/>
        </w:tcBorders>
        <w:shd w:val="clear" w:color="auto" w:fill="010374" w:themeFill="accent3"/>
      </w:tcPr>
    </w:tblStylePr>
    <w:tblStylePr w:type="firstCol">
      <w:rPr>
        <w:b/>
        <w:bCs/>
        <w:i w:val="0"/>
        <w:iCs w:val="0"/>
        <w:color w:val="010374" w:themeColor="background1"/>
      </w:rPr>
      <w:tblPr/>
      <w:tcPr>
        <w:tcBorders>
          <w:left w:val="single" w:sz="8" w:space="0" w:color="010374" w:themeColor="background1"/>
          <w:right w:val="single" w:sz="24" w:space="0" w:color="010374" w:themeColor="background1"/>
          <w:insideH w:val="nil"/>
          <w:insideV w:val="nil"/>
        </w:tcBorders>
        <w:shd w:val="clear" w:color="auto" w:fill="010374" w:themeFill="accent3"/>
      </w:tcPr>
    </w:tblStylePr>
    <w:tblStylePr w:type="lastCol">
      <w:rPr>
        <w:b/>
        <w:bCs/>
        <w:i w:val="0"/>
        <w:iCs w:val="0"/>
        <w:color w:val="010374" w:themeColor="background1"/>
      </w:rPr>
      <w:tblPr/>
      <w:tcPr>
        <w:tcBorders>
          <w:top w:val="nil"/>
          <w:left w:val="single" w:sz="24" w:space="0" w:color="010374" w:themeColor="background1"/>
          <w:bottom w:val="nil"/>
          <w:right w:val="nil"/>
          <w:insideH w:val="nil"/>
          <w:insideV w:val="nil"/>
        </w:tcBorders>
        <w:shd w:val="clear" w:color="auto" w:fill="010374" w:themeFill="accent3"/>
      </w:tcPr>
    </w:tblStylePr>
    <w:tblStylePr w:type="band1Vert">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nil"/>
          <w:insideV w:val="nil"/>
        </w:tcBorders>
        <w:shd w:val="clear" w:color="auto" w:fill="3C3FFD" w:themeFill="accent3" w:themeFillTint="7F"/>
      </w:tcPr>
    </w:tblStylePr>
    <w:tblStylePr w:type="band1Horz">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8" w:space="0" w:color="010374" w:themeColor="background1"/>
          <w:insideV w:val="single" w:sz="8" w:space="0" w:color="010374" w:themeColor="background1"/>
        </w:tcBorders>
        <w:shd w:val="clear" w:color="auto" w:fill="3C3FFD"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6" w:space="0" w:color="010374" w:themeColor="background1"/>
        <w:insideV w:val="single" w:sz="6" w:space="0" w:color="010374" w:themeColor="background1"/>
      </w:tblBorders>
    </w:tblPr>
    <w:tcPr>
      <w:shd w:val="clear" w:color="auto" w:fill="FFDBC0" w:themeFill="accent4" w:themeFillTint="3F"/>
    </w:tcPr>
    <w:tblStylePr w:type="firstRow">
      <w:rPr>
        <w:b/>
        <w:bCs/>
        <w:i w:val="0"/>
        <w:iCs w:val="0"/>
        <w:color w:val="010374" w:themeColor="background1"/>
      </w:rPr>
      <w:tblPr/>
      <w:tcPr>
        <w:tcBorders>
          <w:top w:val="single" w:sz="8" w:space="0" w:color="010374" w:themeColor="background1"/>
          <w:left w:val="single" w:sz="8" w:space="0" w:color="010374" w:themeColor="background1"/>
          <w:bottom w:val="single" w:sz="24" w:space="0" w:color="010374" w:themeColor="background1"/>
          <w:right w:val="single" w:sz="8" w:space="0" w:color="010374" w:themeColor="background1"/>
          <w:insideH w:val="nil"/>
          <w:insideV w:val="single" w:sz="8" w:space="0" w:color="010374" w:themeColor="background1"/>
        </w:tcBorders>
        <w:shd w:val="clear" w:color="auto" w:fill="FF6F00" w:themeFill="accent4"/>
      </w:tcPr>
    </w:tblStylePr>
    <w:tblStylePr w:type="lastRow">
      <w:rPr>
        <w:b/>
        <w:bCs/>
        <w:i w:val="0"/>
        <w:iCs w:val="0"/>
        <w:color w:val="010374" w:themeColor="background1"/>
      </w:rPr>
      <w:tblPr/>
      <w:tcPr>
        <w:tcBorders>
          <w:top w:val="single" w:sz="24" w:space="0" w:color="010374" w:themeColor="background1"/>
          <w:left w:val="single" w:sz="8" w:space="0" w:color="010374" w:themeColor="background1"/>
          <w:bottom w:val="single" w:sz="8" w:space="0" w:color="010374" w:themeColor="background1"/>
          <w:right w:val="single" w:sz="8" w:space="0" w:color="010374" w:themeColor="background1"/>
          <w:insideH w:val="nil"/>
          <w:insideV w:val="single" w:sz="8" w:space="0" w:color="010374" w:themeColor="background1"/>
        </w:tcBorders>
        <w:shd w:val="clear" w:color="auto" w:fill="FF6F00" w:themeFill="accent4"/>
      </w:tcPr>
    </w:tblStylePr>
    <w:tblStylePr w:type="firstCol">
      <w:rPr>
        <w:b/>
        <w:bCs/>
        <w:i w:val="0"/>
        <w:iCs w:val="0"/>
        <w:color w:val="010374" w:themeColor="background1"/>
      </w:rPr>
      <w:tblPr/>
      <w:tcPr>
        <w:tcBorders>
          <w:left w:val="single" w:sz="8" w:space="0" w:color="010374" w:themeColor="background1"/>
          <w:right w:val="single" w:sz="24" w:space="0" w:color="010374" w:themeColor="background1"/>
          <w:insideH w:val="nil"/>
          <w:insideV w:val="nil"/>
        </w:tcBorders>
        <w:shd w:val="clear" w:color="auto" w:fill="FF6F00" w:themeFill="accent4"/>
      </w:tcPr>
    </w:tblStylePr>
    <w:tblStylePr w:type="lastCol">
      <w:rPr>
        <w:b/>
        <w:bCs/>
        <w:i w:val="0"/>
        <w:iCs w:val="0"/>
        <w:color w:val="010374" w:themeColor="background1"/>
      </w:rPr>
      <w:tblPr/>
      <w:tcPr>
        <w:tcBorders>
          <w:top w:val="nil"/>
          <w:left w:val="single" w:sz="24" w:space="0" w:color="010374" w:themeColor="background1"/>
          <w:bottom w:val="nil"/>
          <w:right w:val="nil"/>
          <w:insideH w:val="nil"/>
          <w:insideV w:val="nil"/>
        </w:tcBorders>
        <w:shd w:val="clear" w:color="auto" w:fill="FF6F00" w:themeFill="accent4"/>
      </w:tcPr>
    </w:tblStylePr>
    <w:tblStylePr w:type="band1Vert">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nil"/>
          <w:insideV w:val="nil"/>
        </w:tcBorders>
        <w:shd w:val="clear" w:color="auto" w:fill="FFB780" w:themeFill="accent4" w:themeFillTint="7F"/>
      </w:tcPr>
    </w:tblStylePr>
    <w:tblStylePr w:type="band1Horz">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8" w:space="0" w:color="010374" w:themeColor="background1"/>
          <w:insideV w:val="single" w:sz="8" w:space="0" w:color="010374" w:themeColor="background1"/>
        </w:tcBorders>
        <w:shd w:val="clear" w:color="auto" w:fill="FFB780"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6" w:space="0" w:color="010374" w:themeColor="background1"/>
        <w:insideV w:val="single" w:sz="6" w:space="0" w:color="010374" w:themeColor="background1"/>
      </w:tblBorders>
    </w:tblPr>
    <w:tcPr>
      <w:shd w:val="clear" w:color="auto" w:fill="B6D5FE" w:themeFill="accent5" w:themeFillTint="3F"/>
    </w:tcPr>
    <w:tblStylePr w:type="firstRow">
      <w:rPr>
        <w:b/>
        <w:bCs/>
        <w:i w:val="0"/>
        <w:iCs w:val="0"/>
        <w:color w:val="010374" w:themeColor="background1"/>
      </w:rPr>
      <w:tblPr/>
      <w:tcPr>
        <w:tcBorders>
          <w:top w:val="single" w:sz="8" w:space="0" w:color="010374" w:themeColor="background1"/>
          <w:left w:val="single" w:sz="8" w:space="0" w:color="010374" w:themeColor="background1"/>
          <w:bottom w:val="single" w:sz="24" w:space="0" w:color="010374" w:themeColor="background1"/>
          <w:right w:val="single" w:sz="8" w:space="0" w:color="010374" w:themeColor="background1"/>
          <w:insideH w:val="nil"/>
          <w:insideV w:val="single" w:sz="8" w:space="0" w:color="010374" w:themeColor="background1"/>
        </w:tcBorders>
        <w:shd w:val="clear" w:color="auto" w:fill="035DD3" w:themeFill="accent5"/>
      </w:tcPr>
    </w:tblStylePr>
    <w:tblStylePr w:type="lastRow">
      <w:rPr>
        <w:b/>
        <w:bCs/>
        <w:i w:val="0"/>
        <w:iCs w:val="0"/>
        <w:color w:val="010374" w:themeColor="background1"/>
      </w:rPr>
      <w:tblPr/>
      <w:tcPr>
        <w:tcBorders>
          <w:top w:val="single" w:sz="24" w:space="0" w:color="010374" w:themeColor="background1"/>
          <w:left w:val="single" w:sz="8" w:space="0" w:color="010374" w:themeColor="background1"/>
          <w:bottom w:val="single" w:sz="8" w:space="0" w:color="010374" w:themeColor="background1"/>
          <w:right w:val="single" w:sz="8" w:space="0" w:color="010374" w:themeColor="background1"/>
          <w:insideH w:val="nil"/>
          <w:insideV w:val="single" w:sz="8" w:space="0" w:color="010374" w:themeColor="background1"/>
        </w:tcBorders>
        <w:shd w:val="clear" w:color="auto" w:fill="035DD3" w:themeFill="accent5"/>
      </w:tcPr>
    </w:tblStylePr>
    <w:tblStylePr w:type="firstCol">
      <w:rPr>
        <w:b/>
        <w:bCs/>
        <w:i w:val="0"/>
        <w:iCs w:val="0"/>
        <w:color w:val="010374" w:themeColor="background1"/>
      </w:rPr>
      <w:tblPr/>
      <w:tcPr>
        <w:tcBorders>
          <w:left w:val="single" w:sz="8" w:space="0" w:color="010374" w:themeColor="background1"/>
          <w:right w:val="single" w:sz="24" w:space="0" w:color="010374" w:themeColor="background1"/>
          <w:insideH w:val="nil"/>
          <w:insideV w:val="nil"/>
        </w:tcBorders>
        <w:shd w:val="clear" w:color="auto" w:fill="035DD3" w:themeFill="accent5"/>
      </w:tcPr>
    </w:tblStylePr>
    <w:tblStylePr w:type="lastCol">
      <w:rPr>
        <w:b/>
        <w:bCs/>
        <w:i w:val="0"/>
        <w:iCs w:val="0"/>
        <w:color w:val="010374" w:themeColor="background1"/>
      </w:rPr>
      <w:tblPr/>
      <w:tcPr>
        <w:tcBorders>
          <w:top w:val="nil"/>
          <w:left w:val="single" w:sz="24" w:space="0" w:color="010374" w:themeColor="background1"/>
          <w:bottom w:val="nil"/>
          <w:right w:val="nil"/>
          <w:insideH w:val="nil"/>
          <w:insideV w:val="nil"/>
        </w:tcBorders>
        <w:shd w:val="clear" w:color="auto" w:fill="035DD3" w:themeFill="accent5"/>
      </w:tcPr>
    </w:tblStylePr>
    <w:tblStylePr w:type="band1Vert">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nil"/>
          <w:insideV w:val="nil"/>
        </w:tcBorders>
        <w:shd w:val="clear" w:color="auto" w:fill="6DABFD" w:themeFill="accent5" w:themeFillTint="7F"/>
      </w:tcPr>
    </w:tblStylePr>
    <w:tblStylePr w:type="band1Horz">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8" w:space="0" w:color="010374" w:themeColor="background1"/>
          <w:insideV w:val="single" w:sz="8" w:space="0" w:color="010374" w:themeColor="background1"/>
        </w:tcBorders>
        <w:shd w:val="clear" w:color="auto" w:fill="6DABFD"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6" w:space="0" w:color="010374" w:themeColor="background1"/>
        <w:insideV w:val="single" w:sz="6" w:space="0" w:color="010374" w:themeColor="background1"/>
      </w:tblBorders>
    </w:tblPr>
    <w:tcPr>
      <w:shd w:val="clear" w:color="auto" w:fill="FFE6C0" w:themeFill="accent6" w:themeFillTint="3F"/>
    </w:tcPr>
    <w:tblStylePr w:type="firstRow">
      <w:rPr>
        <w:b/>
        <w:bCs/>
        <w:i w:val="0"/>
        <w:iCs w:val="0"/>
        <w:color w:val="010374" w:themeColor="background1"/>
      </w:rPr>
      <w:tblPr/>
      <w:tcPr>
        <w:tcBorders>
          <w:top w:val="single" w:sz="8" w:space="0" w:color="010374" w:themeColor="background1"/>
          <w:left w:val="single" w:sz="8" w:space="0" w:color="010374" w:themeColor="background1"/>
          <w:bottom w:val="single" w:sz="24" w:space="0" w:color="010374" w:themeColor="background1"/>
          <w:right w:val="single" w:sz="8" w:space="0" w:color="010374" w:themeColor="background1"/>
          <w:insideH w:val="nil"/>
          <w:insideV w:val="single" w:sz="8" w:space="0" w:color="010374" w:themeColor="background1"/>
        </w:tcBorders>
        <w:shd w:val="clear" w:color="auto" w:fill="FF9D00" w:themeFill="accent6"/>
      </w:tcPr>
    </w:tblStylePr>
    <w:tblStylePr w:type="lastRow">
      <w:rPr>
        <w:b/>
        <w:bCs/>
        <w:i w:val="0"/>
        <w:iCs w:val="0"/>
        <w:color w:val="010374" w:themeColor="background1"/>
      </w:rPr>
      <w:tblPr/>
      <w:tcPr>
        <w:tcBorders>
          <w:top w:val="single" w:sz="24" w:space="0" w:color="010374" w:themeColor="background1"/>
          <w:left w:val="single" w:sz="8" w:space="0" w:color="010374" w:themeColor="background1"/>
          <w:bottom w:val="single" w:sz="8" w:space="0" w:color="010374" w:themeColor="background1"/>
          <w:right w:val="single" w:sz="8" w:space="0" w:color="010374" w:themeColor="background1"/>
          <w:insideH w:val="nil"/>
          <w:insideV w:val="single" w:sz="8" w:space="0" w:color="010374" w:themeColor="background1"/>
        </w:tcBorders>
        <w:shd w:val="clear" w:color="auto" w:fill="FF9D00" w:themeFill="accent6"/>
      </w:tcPr>
    </w:tblStylePr>
    <w:tblStylePr w:type="firstCol">
      <w:rPr>
        <w:b/>
        <w:bCs/>
        <w:i w:val="0"/>
        <w:iCs w:val="0"/>
        <w:color w:val="010374" w:themeColor="background1"/>
      </w:rPr>
      <w:tblPr/>
      <w:tcPr>
        <w:tcBorders>
          <w:left w:val="single" w:sz="8" w:space="0" w:color="010374" w:themeColor="background1"/>
          <w:right w:val="single" w:sz="24" w:space="0" w:color="010374" w:themeColor="background1"/>
          <w:insideH w:val="nil"/>
          <w:insideV w:val="nil"/>
        </w:tcBorders>
        <w:shd w:val="clear" w:color="auto" w:fill="FF9D00" w:themeFill="accent6"/>
      </w:tcPr>
    </w:tblStylePr>
    <w:tblStylePr w:type="lastCol">
      <w:rPr>
        <w:b/>
        <w:bCs/>
        <w:i w:val="0"/>
        <w:iCs w:val="0"/>
        <w:color w:val="010374" w:themeColor="background1"/>
      </w:rPr>
      <w:tblPr/>
      <w:tcPr>
        <w:tcBorders>
          <w:top w:val="nil"/>
          <w:left w:val="single" w:sz="24" w:space="0" w:color="010374" w:themeColor="background1"/>
          <w:bottom w:val="nil"/>
          <w:right w:val="nil"/>
          <w:insideH w:val="nil"/>
          <w:insideV w:val="nil"/>
        </w:tcBorders>
        <w:shd w:val="clear" w:color="auto" w:fill="FF9D00" w:themeFill="accent6"/>
      </w:tcPr>
    </w:tblStylePr>
    <w:tblStylePr w:type="band1Vert">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nil"/>
          <w:insideV w:val="nil"/>
        </w:tcBorders>
        <w:shd w:val="clear" w:color="auto" w:fill="FFCE80" w:themeFill="accent6" w:themeFillTint="7F"/>
      </w:tcPr>
    </w:tblStylePr>
    <w:tblStylePr w:type="band1Horz">
      <w:tblPr/>
      <w:tcPr>
        <w:tcBorders>
          <w:top w:val="single" w:sz="8" w:space="0" w:color="010374" w:themeColor="background1"/>
          <w:left w:val="single" w:sz="8" w:space="0" w:color="010374" w:themeColor="background1"/>
          <w:bottom w:val="single" w:sz="8" w:space="0" w:color="010374" w:themeColor="background1"/>
          <w:right w:val="single" w:sz="8" w:space="0" w:color="010374" w:themeColor="background1"/>
          <w:insideH w:val="single" w:sz="8" w:space="0" w:color="010374" w:themeColor="background1"/>
          <w:insideV w:val="single" w:sz="8" w:space="0" w:color="010374" w:themeColor="background1"/>
        </w:tcBorders>
        <w:shd w:val="clear" w:color="auto" w:fill="FFCE80"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sz="8" w:space="0" w:color="0090FF" w:themeColor="text1"/>
        <w:bottom w:val="single" w:sz="8" w:space="0" w:color="0090FF" w:themeColor="text1"/>
      </w:tblBorders>
    </w:tblPr>
    <w:tblStylePr w:type="firstRow">
      <w:rPr>
        <w:rFonts w:asciiTheme="majorHAnsi" w:eastAsiaTheme="majorEastAsia" w:hAnsiTheme="majorHAnsi" w:cstheme="majorBidi"/>
      </w:rPr>
      <w:tblPr/>
      <w:tcPr>
        <w:tcBorders>
          <w:top w:val="nil"/>
          <w:bottom w:val="single" w:sz="8" w:space="0" w:color="0090FF" w:themeColor="text1"/>
        </w:tcBorders>
      </w:tcPr>
    </w:tblStylePr>
    <w:tblStylePr w:type="lastRow">
      <w:rPr>
        <w:b/>
        <w:bCs/>
        <w:color w:val="D8EEFF" w:themeColor="text2"/>
      </w:rPr>
      <w:tblPr/>
      <w:tcPr>
        <w:tcBorders>
          <w:top w:val="single" w:sz="8" w:space="0" w:color="0090FF" w:themeColor="text1"/>
          <w:bottom w:val="single" w:sz="8" w:space="0" w:color="0090FF" w:themeColor="text1"/>
        </w:tcBorders>
      </w:tcPr>
    </w:tblStylePr>
    <w:tblStylePr w:type="firstCol">
      <w:rPr>
        <w:b/>
        <w:bCs/>
      </w:rPr>
    </w:tblStylePr>
    <w:tblStylePr w:type="lastCol">
      <w:rPr>
        <w:b/>
        <w:bCs/>
      </w:rPr>
      <w:tblPr/>
      <w:tcPr>
        <w:tcBorders>
          <w:top w:val="single" w:sz="8" w:space="0" w:color="0090FF" w:themeColor="text1"/>
          <w:bottom w:val="single" w:sz="8" w:space="0" w:color="0090FF" w:themeColor="text1"/>
        </w:tcBorders>
      </w:tcPr>
    </w:tblStylePr>
    <w:tblStylePr w:type="band1Vert">
      <w:tblPr/>
      <w:tcPr>
        <w:shd w:val="clear" w:color="auto" w:fill="C0E3FF" w:themeFill="text1" w:themeFillTint="3F"/>
      </w:tcPr>
    </w:tblStylePr>
    <w:tblStylePr w:type="band1Horz">
      <w:tblPr/>
      <w:tcPr>
        <w:shd w:val="clear" w:color="auto" w:fill="C0E3FF"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sz="8" w:space="0" w:color="D8EEFF" w:themeColor="accent1"/>
        <w:bottom w:val="single" w:sz="8" w:space="0" w:color="D8EEFF" w:themeColor="accent1"/>
      </w:tblBorders>
    </w:tblPr>
    <w:tblStylePr w:type="firstRow">
      <w:rPr>
        <w:rFonts w:asciiTheme="majorHAnsi" w:eastAsiaTheme="majorEastAsia" w:hAnsiTheme="majorHAnsi" w:cstheme="majorBidi"/>
      </w:rPr>
      <w:tblPr/>
      <w:tcPr>
        <w:tcBorders>
          <w:top w:val="nil"/>
          <w:bottom w:val="single" w:sz="8" w:space="0" w:color="D8EEFF" w:themeColor="accent1"/>
        </w:tcBorders>
      </w:tcPr>
    </w:tblStylePr>
    <w:tblStylePr w:type="lastRow">
      <w:rPr>
        <w:b/>
        <w:bCs/>
        <w:color w:val="D8EEFF" w:themeColor="text2"/>
      </w:rPr>
      <w:tblPr/>
      <w:tcPr>
        <w:tcBorders>
          <w:top w:val="single" w:sz="8" w:space="0" w:color="D8EEFF" w:themeColor="accent1"/>
          <w:bottom w:val="single" w:sz="8" w:space="0" w:color="D8EEFF" w:themeColor="accent1"/>
        </w:tcBorders>
      </w:tcPr>
    </w:tblStylePr>
    <w:tblStylePr w:type="firstCol">
      <w:rPr>
        <w:b/>
        <w:bCs/>
      </w:rPr>
    </w:tblStylePr>
    <w:tblStylePr w:type="lastCol">
      <w:rPr>
        <w:b/>
        <w:bCs/>
      </w:rPr>
      <w:tblPr/>
      <w:tcPr>
        <w:tcBorders>
          <w:top w:val="single" w:sz="8" w:space="0" w:color="D8EEFF" w:themeColor="accent1"/>
          <w:bottom w:val="single" w:sz="8" w:space="0" w:color="D8EEFF" w:themeColor="accent1"/>
        </w:tcBorders>
      </w:tcPr>
    </w:tblStylePr>
    <w:tblStylePr w:type="band1Vert">
      <w:tblPr/>
      <w:tcPr>
        <w:shd w:val="clear" w:color="auto" w:fill="F5FAFF" w:themeFill="accent1" w:themeFillTint="3F"/>
      </w:tcPr>
    </w:tblStylePr>
    <w:tblStylePr w:type="band1Horz">
      <w:tblPr/>
      <w:tcPr>
        <w:shd w:val="clear" w:color="auto" w:fill="F5FAFF"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sz="8" w:space="0" w:color="035DD3" w:themeColor="accent2"/>
        <w:bottom w:val="single" w:sz="8" w:space="0" w:color="035DD3" w:themeColor="accent2"/>
      </w:tblBorders>
    </w:tblPr>
    <w:tblStylePr w:type="firstRow">
      <w:rPr>
        <w:rFonts w:asciiTheme="majorHAnsi" w:eastAsiaTheme="majorEastAsia" w:hAnsiTheme="majorHAnsi" w:cstheme="majorBidi"/>
      </w:rPr>
      <w:tblPr/>
      <w:tcPr>
        <w:tcBorders>
          <w:top w:val="nil"/>
          <w:bottom w:val="single" w:sz="8" w:space="0" w:color="035DD3" w:themeColor="accent2"/>
        </w:tcBorders>
      </w:tcPr>
    </w:tblStylePr>
    <w:tblStylePr w:type="lastRow">
      <w:rPr>
        <w:b/>
        <w:bCs/>
        <w:color w:val="D8EEFF" w:themeColor="text2"/>
      </w:rPr>
      <w:tblPr/>
      <w:tcPr>
        <w:tcBorders>
          <w:top w:val="single" w:sz="8" w:space="0" w:color="035DD3" w:themeColor="accent2"/>
          <w:bottom w:val="single" w:sz="8" w:space="0" w:color="035DD3" w:themeColor="accent2"/>
        </w:tcBorders>
      </w:tcPr>
    </w:tblStylePr>
    <w:tblStylePr w:type="firstCol">
      <w:rPr>
        <w:b/>
        <w:bCs/>
      </w:rPr>
    </w:tblStylePr>
    <w:tblStylePr w:type="lastCol">
      <w:rPr>
        <w:b/>
        <w:bCs/>
      </w:rPr>
      <w:tblPr/>
      <w:tcPr>
        <w:tcBorders>
          <w:top w:val="single" w:sz="8" w:space="0" w:color="035DD3" w:themeColor="accent2"/>
          <w:bottom w:val="single" w:sz="8" w:space="0" w:color="035DD3" w:themeColor="accent2"/>
        </w:tcBorders>
      </w:tcPr>
    </w:tblStylePr>
    <w:tblStylePr w:type="band1Vert">
      <w:tblPr/>
      <w:tcPr>
        <w:shd w:val="clear" w:color="auto" w:fill="B6D5FE" w:themeFill="accent2" w:themeFillTint="3F"/>
      </w:tcPr>
    </w:tblStylePr>
    <w:tblStylePr w:type="band1Horz">
      <w:tblPr/>
      <w:tcPr>
        <w:shd w:val="clear" w:color="auto" w:fill="B6D5FE"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sz="8" w:space="0" w:color="010374" w:themeColor="accent3"/>
        <w:bottom w:val="single" w:sz="8" w:space="0" w:color="010374" w:themeColor="accent3"/>
      </w:tblBorders>
    </w:tblPr>
    <w:tblStylePr w:type="firstRow">
      <w:rPr>
        <w:rFonts w:asciiTheme="majorHAnsi" w:eastAsiaTheme="majorEastAsia" w:hAnsiTheme="majorHAnsi" w:cstheme="majorBidi"/>
      </w:rPr>
      <w:tblPr/>
      <w:tcPr>
        <w:tcBorders>
          <w:top w:val="nil"/>
          <w:bottom w:val="single" w:sz="8" w:space="0" w:color="010374" w:themeColor="accent3"/>
        </w:tcBorders>
      </w:tcPr>
    </w:tblStylePr>
    <w:tblStylePr w:type="lastRow">
      <w:rPr>
        <w:b/>
        <w:bCs/>
        <w:color w:val="D8EEFF" w:themeColor="text2"/>
      </w:rPr>
      <w:tblPr/>
      <w:tcPr>
        <w:tcBorders>
          <w:top w:val="single" w:sz="8" w:space="0" w:color="010374" w:themeColor="accent3"/>
          <w:bottom w:val="single" w:sz="8" w:space="0" w:color="010374" w:themeColor="accent3"/>
        </w:tcBorders>
      </w:tcPr>
    </w:tblStylePr>
    <w:tblStylePr w:type="firstCol">
      <w:rPr>
        <w:b/>
        <w:bCs/>
      </w:rPr>
    </w:tblStylePr>
    <w:tblStylePr w:type="lastCol">
      <w:rPr>
        <w:b/>
        <w:bCs/>
      </w:rPr>
      <w:tblPr/>
      <w:tcPr>
        <w:tcBorders>
          <w:top w:val="single" w:sz="8" w:space="0" w:color="010374" w:themeColor="accent3"/>
          <w:bottom w:val="single" w:sz="8" w:space="0" w:color="010374" w:themeColor="accent3"/>
        </w:tcBorders>
      </w:tcPr>
    </w:tblStylePr>
    <w:tblStylePr w:type="band1Vert">
      <w:tblPr/>
      <w:tcPr>
        <w:shd w:val="clear" w:color="auto" w:fill="9EA0FE" w:themeFill="accent3" w:themeFillTint="3F"/>
      </w:tcPr>
    </w:tblStylePr>
    <w:tblStylePr w:type="band1Horz">
      <w:tblPr/>
      <w:tcPr>
        <w:shd w:val="clear" w:color="auto" w:fill="9EA0FE"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sz="8" w:space="0" w:color="FF6F00" w:themeColor="accent4"/>
        <w:bottom w:val="single" w:sz="8" w:space="0" w:color="FF6F00" w:themeColor="accent4"/>
      </w:tblBorders>
    </w:tblPr>
    <w:tblStylePr w:type="firstRow">
      <w:rPr>
        <w:rFonts w:asciiTheme="majorHAnsi" w:eastAsiaTheme="majorEastAsia" w:hAnsiTheme="majorHAnsi" w:cstheme="majorBidi"/>
      </w:rPr>
      <w:tblPr/>
      <w:tcPr>
        <w:tcBorders>
          <w:top w:val="nil"/>
          <w:bottom w:val="single" w:sz="8" w:space="0" w:color="FF6F00" w:themeColor="accent4"/>
        </w:tcBorders>
      </w:tcPr>
    </w:tblStylePr>
    <w:tblStylePr w:type="lastRow">
      <w:rPr>
        <w:b/>
        <w:bCs/>
        <w:color w:val="D8EEFF" w:themeColor="text2"/>
      </w:rPr>
      <w:tblPr/>
      <w:tcPr>
        <w:tcBorders>
          <w:top w:val="single" w:sz="8" w:space="0" w:color="FF6F00" w:themeColor="accent4"/>
          <w:bottom w:val="single" w:sz="8" w:space="0" w:color="FF6F00" w:themeColor="accent4"/>
        </w:tcBorders>
      </w:tcPr>
    </w:tblStylePr>
    <w:tblStylePr w:type="firstCol">
      <w:rPr>
        <w:b/>
        <w:bCs/>
      </w:rPr>
    </w:tblStylePr>
    <w:tblStylePr w:type="lastCol">
      <w:rPr>
        <w:b/>
        <w:bCs/>
      </w:rPr>
      <w:tblPr/>
      <w:tcPr>
        <w:tcBorders>
          <w:top w:val="single" w:sz="8" w:space="0" w:color="FF6F00" w:themeColor="accent4"/>
          <w:bottom w:val="single" w:sz="8" w:space="0" w:color="FF6F00" w:themeColor="accent4"/>
        </w:tcBorders>
      </w:tcPr>
    </w:tblStylePr>
    <w:tblStylePr w:type="band1Vert">
      <w:tblPr/>
      <w:tcPr>
        <w:shd w:val="clear" w:color="auto" w:fill="FFDBC0" w:themeFill="accent4" w:themeFillTint="3F"/>
      </w:tcPr>
    </w:tblStylePr>
    <w:tblStylePr w:type="band1Horz">
      <w:tblPr/>
      <w:tcPr>
        <w:shd w:val="clear" w:color="auto" w:fill="FFDBC0"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sz="8" w:space="0" w:color="035DD3" w:themeColor="accent5"/>
        <w:bottom w:val="single" w:sz="8" w:space="0" w:color="035DD3" w:themeColor="accent5"/>
      </w:tblBorders>
    </w:tblPr>
    <w:tblStylePr w:type="firstRow">
      <w:rPr>
        <w:rFonts w:asciiTheme="majorHAnsi" w:eastAsiaTheme="majorEastAsia" w:hAnsiTheme="majorHAnsi" w:cstheme="majorBidi"/>
      </w:rPr>
      <w:tblPr/>
      <w:tcPr>
        <w:tcBorders>
          <w:top w:val="nil"/>
          <w:bottom w:val="single" w:sz="8" w:space="0" w:color="035DD3" w:themeColor="accent5"/>
        </w:tcBorders>
      </w:tcPr>
    </w:tblStylePr>
    <w:tblStylePr w:type="lastRow">
      <w:rPr>
        <w:b/>
        <w:bCs/>
        <w:color w:val="D8EEFF" w:themeColor="text2"/>
      </w:rPr>
      <w:tblPr/>
      <w:tcPr>
        <w:tcBorders>
          <w:top w:val="single" w:sz="8" w:space="0" w:color="035DD3" w:themeColor="accent5"/>
          <w:bottom w:val="single" w:sz="8" w:space="0" w:color="035DD3" w:themeColor="accent5"/>
        </w:tcBorders>
      </w:tcPr>
    </w:tblStylePr>
    <w:tblStylePr w:type="firstCol">
      <w:rPr>
        <w:b/>
        <w:bCs/>
      </w:rPr>
    </w:tblStylePr>
    <w:tblStylePr w:type="lastCol">
      <w:rPr>
        <w:b/>
        <w:bCs/>
      </w:rPr>
      <w:tblPr/>
      <w:tcPr>
        <w:tcBorders>
          <w:top w:val="single" w:sz="8" w:space="0" w:color="035DD3" w:themeColor="accent5"/>
          <w:bottom w:val="single" w:sz="8" w:space="0" w:color="035DD3" w:themeColor="accent5"/>
        </w:tcBorders>
      </w:tcPr>
    </w:tblStylePr>
    <w:tblStylePr w:type="band1Vert">
      <w:tblPr/>
      <w:tcPr>
        <w:shd w:val="clear" w:color="auto" w:fill="B6D5FE" w:themeFill="accent5" w:themeFillTint="3F"/>
      </w:tcPr>
    </w:tblStylePr>
    <w:tblStylePr w:type="band1Horz">
      <w:tblPr/>
      <w:tcPr>
        <w:shd w:val="clear" w:color="auto" w:fill="B6D5FE"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sz="8" w:space="0" w:color="FF9D00" w:themeColor="accent6"/>
        <w:bottom w:val="single" w:sz="8" w:space="0" w:color="FF9D00" w:themeColor="accent6"/>
      </w:tblBorders>
    </w:tblPr>
    <w:tblStylePr w:type="firstRow">
      <w:rPr>
        <w:rFonts w:asciiTheme="majorHAnsi" w:eastAsiaTheme="majorEastAsia" w:hAnsiTheme="majorHAnsi" w:cstheme="majorBidi"/>
      </w:rPr>
      <w:tblPr/>
      <w:tcPr>
        <w:tcBorders>
          <w:top w:val="nil"/>
          <w:bottom w:val="single" w:sz="8" w:space="0" w:color="FF9D00" w:themeColor="accent6"/>
        </w:tcBorders>
      </w:tcPr>
    </w:tblStylePr>
    <w:tblStylePr w:type="lastRow">
      <w:rPr>
        <w:b/>
        <w:bCs/>
        <w:color w:val="D8EEFF" w:themeColor="text2"/>
      </w:rPr>
      <w:tblPr/>
      <w:tcPr>
        <w:tcBorders>
          <w:top w:val="single" w:sz="8" w:space="0" w:color="FF9D00" w:themeColor="accent6"/>
          <w:bottom w:val="single" w:sz="8" w:space="0" w:color="FF9D00" w:themeColor="accent6"/>
        </w:tcBorders>
      </w:tcPr>
    </w:tblStylePr>
    <w:tblStylePr w:type="firstCol">
      <w:rPr>
        <w:b/>
        <w:bCs/>
      </w:rPr>
    </w:tblStylePr>
    <w:tblStylePr w:type="lastCol">
      <w:rPr>
        <w:b/>
        <w:bCs/>
      </w:rPr>
      <w:tblPr/>
      <w:tcPr>
        <w:tcBorders>
          <w:top w:val="single" w:sz="8" w:space="0" w:color="FF9D00" w:themeColor="accent6"/>
          <w:bottom w:val="single" w:sz="8" w:space="0" w:color="FF9D00" w:themeColor="accent6"/>
        </w:tcBorders>
      </w:tcPr>
    </w:tblStylePr>
    <w:tblStylePr w:type="band1Vert">
      <w:tblPr/>
      <w:tcPr>
        <w:shd w:val="clear" w:color="auto" w:fill="FFE6C0" w:themeFill="accent6" w:themeFillTint="3F"/>
      </w:tcPr>
    </w:tblStylePr>
    <w:tblStylePr w:type="band1Horz">
      <w:tblPr/>
      <w:tcPr>
        <w:shd w:val="clear" w:color="auto" w:fill="FFE6C0" w:themeFill="accent6" w:themeFillTint="3F"/>
      </w:tcPr>
    </w:tblStylePr>
  </w:style>
  <w:style w:type="table" w:styleId="MediumList2">
    <w:name w:val="Medium Lis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90FF" w:themeColor="text1"/>
        <w:left w:val="single" w:sz="8" w:space="0" w:color="0090FF" w:themeColor="text1"/>
        <w:bottom w:val="single" w:sz="8" w:space="0" w:color="0090FF" w:themeColor="text1"/>
        <w:right w:val="single" w:sz="8" w:space="0" w:color="0090FF" w:themeColor="text1"/>
      </w:tblBorders>
    </w:tblPr>
    <w:tblStylePr w:type="firstRow">
      <w:rPr>
        <w:sz w:val="24"/>
        <w:szCs w:val="24"/>
      </w:rPr>
      <w:tblPr/>
      <w:tcPr>
        <w:tcBorders>
          <w:top w:val="nil"/>
          <w:left w:val="nil"/>
          <w:bottom w:val="single" w:sz="24" w:space="0" w:color="0090FF" w:themeColor="text1"/>
          <w:right w:val="nil"/>
          <w:insideH w:val="nil"/>
          <w:insideV w:val="nil"/>
        </w:tcBorders>
        <w:shd w:val="clear" w:color="auto" w:fill="010374" w:themeFill="background1"/>
      </w:tcPr>
    </w:tblStylePr>
    <w:tblStylePr w:type="lastRow">
      <w:tblPr/>
      <w:tcPr>
        <w:tcBorders>
          <w:top w:val="single" w:sz="8" w:space="0" w:color="0090FF" w:themeColor="text1"/>
          <w:left w:val="nil"/>
          <w:bottom w:val="nil"/>
          <w:right w:val="nil"/>
          <w:insideH w:val="nil"/>
          <w:insideV w:val="nil"/>
        </w:tcBorders>
        <w:shd w:val="clear" w:color="auto" w:fill="010374" w:themeFill="background1"/>
      </w:tcPr>
    </w:tblStylePr>
    <w:tblStylePr w:type="firstCol">
      <w:tblPr/>
      <w:tcPr>
        <w:tcBorders>
          <w:top w:val="nil"/>
          <w:left w:val="nil"/>
          <w:bottom w:val="nil"/>
          <w:right w:val="single" w:sz="8" w:space="0" w:color="0090FF" w:themeColor="text1"/>
          <w:insideH w:val="nil"/>
          <w:insideV w:val="nil"/>
        </w:tcBorders>
        <w:shd w:val="clear" w:color="auto" w:fill="010374" w:themeFill="background1"/>
      </w:tcPr>
    </w:tblStylePr>
    <w:tblStylePr w:type="lastCol">
      <w:tblPr/>
      <w:tcPr>
        <w:tcBorders>
          <w:top w:val="nil"/>
          <w:left w:val="single" w:sz="8" w:space="0" w:color="0090FF" w:themeColor="text1"/>
          <w:bottom w:val="nil"/>
          <w:right w:val="nil"/>
          <w:insideH w:val="nil"/>
          <w:insideV w:val="nil"/>
        </w:tcBorders>
        <w:shd w:val="clear" w:color="auto" w:fill="010374" w:themeFill="background1"/>
      </w:tcPr>
    </w:tblStylePr>
    <w:tblStylePr w:type="band1Vert">
      <w:tblPr/>
      <w:tcPr>
        <w:tcBorders>
          <w:left w:val="nil"/>
          <w:right w:val="nil"/>
          <w:insideH w:val="nil"/>
          <w:insideV w:val="nil"/>
        </w:tcBorders>
        <w:shd w:val="clear" w:color="auto" w:fill="C0E3FF" w:themeFill="text1" w:themeFillTint="3F"/>
      </w:tcPr>
    </w:tblStylePr>
    <w:tblStylePr w:type="band1Horz">
      <w:tblPr/>
      <w:tcPr>
        <w:tcBorders>
          <w:top w:val="nil"/>
          <w:bottom w:val="nil"/>
          <w:insideH w:val="nil"/>
          <w:insideV w:val="nil"/>
        </w:tcBorders>
        <w:shd w:val="clear" w:color="auto" w:fill="C0E3FF" w:themeFill="text1" w:themeFillTint="3F"/>
      </w:tcPr>
    </w:tblStylePr>
    <w:tblStylePr w:type="nwCell">
      <w:tblPr/>
      <w:tcPr>
        <w:shd w:val="clear" w:color="auto" w:fill="010374"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D8EEFF" w:themeColor="accent1"/>
        <w:left w:val="single" w:sz="8" w:space="0" w:color="D8EEFF" w:themeColor="accent1"/>
        <w:bottom w:val="single" w:sz="8" w:space="0" w:color="D8EEFF" w:themeColor="accent1"/>
        <w:right w:val="single" w:sz="8" w:space="0" w:color="D8EEFF" w:themeColor="accent1"/>
      </w:tblBorders>
    </w:tblPr>
    <w:tblStylePr w:type="firstRow">
      <w:rPr>
        <w:sz w:val="24"/>
        <w:szCs w:val="24"/>
      </w:rPr>
      <w:tblPr/>
      <w:tcPr>
        <w:tcBorders>
          <w:top w:val="nil"/>
          <w:left w:val="nil"/>
          <w:bottom w:val="single" w:sz="24" w:space="0" w:color="D8EEFF" w:themeColor="accent1"/>
          <w:right w:val="nil"/>
          <w:insideH w:val="nil"/>
          <w:insideV w:val="nil"/>
        </w:tcBorders>
        <w:shd w:val="clear" w:color="auto" w:fill="010374" w:themeFill="background1"/>
      </w:tcPr>
    </w:tblStylePr>
    <w:tblStylePr w:type="lastRow">
      <w:tblPr/>
      <w:tcPr>
        <w:tcBorders>
          <w:top w:val="single" w:sz="8" w:space="0" w:color="D8EEFF" w:themeColor="accent1"/>
          <w:left w:val="nil"/>
          <w:bottom w:val="nil"/>
          <w:right w:val="nil"/>
          <w:insideH w:val="nil"/>
          <w:insideV w:val="nil"/>
        </w:tcBorders>
        <w:shd w:val="clear" w:color="auto" w:fill="010374" w:themeFill="background1"/>
      </w:tcPr>
    </w:tblStylePr>
    <w:tblStylePr w:type="firstCol">
      <w:tblPr/>
      <w:tcPr>
        <w:tcBorders>
          <w:top w:val="nil"/>
          <w:left w:val="nil"/>
          <w:bottom w:val="nil"/>
          <w:right w:val="single" w:sz="8" w:space="0" w:color="D8EEFF" w:themeColor="accent1"/>
          <w:insideH w:val="nil"/>
          <w:insideV w:val="nil"/>
        </w:tcBorders>
        <w:shd w:val="clear" w:color="auto" w:fill="010374" w:themeFill="background1"/>
      </w:tcPr>
    </w:tblStylePr>
    <w:tblStylePr w:type="lastCol">
      <w:tblPr/>
      <w:tcPr>
        <w:tcBorders>
          <w:top w:val="nil"/>
          <w:left w:val="single" w:sz="8" w:space="0" w:color="D8EEFF" w:themeColor="accent1"/>
          <w:bottom w:val="nil"/>
          <w:right w:val="nil"/>
          <w:insideH w:val="nil"/>
          <w:insideV w:val="nil"/>
        </w:tcBorders>
        <w:shd w:val="clear" w:color="auto" w:fill="010374" w:themeFill="background1"/>
      </w:tcPr>
    </w:tblStylePr>
    <w:tblStylePr w:type="band1Vert">
      <w:tblPr/>
      <w:tcPr>
        <w:tcBorders>
          <w:left w:val="nil"/>
          <w:right w:val="nil"/>
          <w:insideH w:val="nil"/>
          <w:insideV w:val="nil"/>
        </w:tcBorders>
        <w:shd w:val="clear" w:color="auto" w:fill="F5FAFF" w:themeFill="accent1" w:themeFillTint="3F"/>
      </w:tcPr>
    </w:tblStylePr>
    <w:tblStylePr w:type="band1Horz">
      <w:tblPr/>
      <w:tcPr>
        <w:tcBorders>
          <w:top w:val="nil"/>
          <w:bottom w:val="nil"/>
          <w:insideH w:val="nil"/>
          <w:insideV w:val="nil"/>
        </w:tcBorders>
        <w:shd w:val="clear" w:color="auto" w:fill="F5FAFF" w:themeFill="accent1" w:themeFillTint="3F"/>
      </w:tcPr>
    </w:tblStylePr>
    <w:tblStylePr w:type="nwCell">
      <w:tblPr/>
      <w:tcPr>
        <w:shd w:val="clear" w:color="auto" w:fill="010374"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35DD3" w:themeColor="accent2"/>
        <w:left w:val="single" w:sz="8" w:space="0" w:color="035DD3" w:themeColor="accent2"/>
        <w:bottom w:val="single" w:sz="8" w:space="0" w:color="035DD3" w:themeColor="accent2"/>
        <w:right w:val="single" w:sz="8" w:space="0" w:color="035DD3" w:themeColor="accent2"/>
      </w:tblBorders>
    </w:tblPr>
    <w:tblStylePr w:type="firstRow">
      <w:rPr>
        <w:sz w:val="24"/>
        <w:szCs w:val="24"/>
      </w:rPr>
      <w:tblPr/>
      <w:tcPr>
        <w:tcBorders>
          <w:top w:val="nil"/>
          <w:left w:val="nil"/>
          <w:bottom w:val="single" w:sz="24" w:space="0" w:color="035DD3" w:themeColor="accent2"/>
          <w:right w:val="nil"/>
          <w:insideH w:val="nil"/>
          <w:insideV w:val="nil"/>
        </w:tcBorders>
        <w:shd w:val="clear" w:color="auto" w:fill="010374" w:themeFill="background1"/>
      </w:tcPr>
    </w:tblStylePr>
    <w:tblStylePr w:type="lastRow">
      <w:tblPr/>
      <w:tcPr>
        <w:tcBorders>
          <w:top w:val="single" w:sz="8" w:space="0" w:color="035DD3" w:themeColor="accent2"/>
          <w:left w:val="nil"/>
          <w:bottom w:val="nil"/>
          <w:right w:val="nil"/>
          <w:insideH w:val="nil"/>
          <w:insideV w:val="nil"/>
        </w:tcBorders>
        <w:shd w:val="clear" w:color="auto" w:fill="010374" w:themeFill="background1"/>
      </w:tcPr>
    </w:tblStylePr>
    <w:tblStylePr w:type="firstCol">
      <w:tblPr/>
      <w:tcPr>
        <w:tcBorders>
          <w:top w:val="nil"/>
          <w:left w:val="nil"/>
          <w:bottom w:val="nil"/>
          <w:right w:val="single" w:sz="8" w:space="0" w:color="035DD3" w:themeColor="accent2"/>
          <w:insideH w:val="nil"/>
          <w:insideV w:val="nil"/>
        </w:tcBorders>
        <w:shd w:val="clear" w:color="auto" w:fill="010374" w:themeFill="background1"/>
      </w:tcPr>
    </w:tblStylePr>
    <w:tblStylePr w:type="lastCol">
      <w:tblPr/>
      <w:tcPr>
        <w:tcBorders>
          <w:top w:val="nil"/>
          <w:left w:val="single" w:sz="8" w:space="0" w:color="035DD3" w:themeColor="accent2"/>
          <w:bottom w:val="nil"/>
          <w:right w:val="nil"/>
          <w:insideH w:val="nil"/>
          <w:insideV w:val="nil"/>
        </w:tcBorders>
        <w:shd w:val="clear" w:color="auto" w:fill="010374" w:themeFill="background1"/>
      </w:tcPr>
    </w:tblStylePr>
    <w:tblStylePr w:type="band1Vert">
      <w:tblPr/>
      <w:tcPr>
        <w:tcBorders>
          <w:left w:val="nil"/>
          <w:right w:val="nil"/>
          <w:insideH w:val="nil"/>
          <w:insideV w:val="nil"/>
        </w:tcBorders>
        <w:shd w:val="clear" w:color="auto" w:fill="B6D5FE" w:themeFill="accent2" w:themeFillTint="3F"/>
      </w:tcPr>
    </w:tblStylePr>
    <w:tblStylePr w:type="band1Horz">
      <w:tblPr/>
      <w:tcPr>
        <w:tcBorders>
          <w:top w:val="nil"/>
          <w:bottom w:val="nil"/>
          <w:insideH w:val="nil"/>
          <w:insideV w:val="nil"/>
        </w:tcBorders>
        <w:shd w:val="clear" w:color="auto" w:fill="B6D5FE" w:themeFill="accent2" w:themeFillTint="3F"/>
      </w:tcPr>
    </w:tblStylePr>
    <w:tblStylePr w:type="nwCell">
      <w:tblPr/>
      <w:tcPr>
        <w:shd w:val="clear" w:color="auto" w:fill="010374"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10374" w:themeColor="accent3"/>
        <w:left w:val="single" w:sz="8" w:space="0" w:color="010374" w:themeColor="accent3"/>
        <w:bottom w:val="single" w:sz="8" w:space="0" w:color="010374" w:themeColor="accent3"/>
        <w:right w:val="single" w:sz="8" w:space="0" w:color="010374" w:themeColor="accent3"/>
      </w:tblBorders>
    </w:tblPr>
    <w:tblStylePr w:type="firstRow">
      <w:rPr>
        <w:sz w:val="24"/>
        <w:szCs w:val="24"/>
      </w:rPr>
      <w:tblPr/>
      <w:tcPr>
        <w:tcBorders>
          <w:top w:val="nil"/>
          <w:left w:val="nil"/>
          <w:bottom w:val="single" w:sz="24" w:space="0" w:color="010374" w:themeColor="accent3"/>
          <w:right w:val="nil"/>
          <w:insideH w:val="nil"/>
          <w:insideV w:val="nil"/>
        </w:tcBorders>
        <w:shd w:val="clear" w:color="auto" w:fill="010374" w:themeFill="background1"/>
      </w:tcPr>
    </w:tblStylePr>
    <w:tblStylePr w:type="lastRow">
      <w:tblPr/>
      <w:tcPr>
        <w:tcBorders>
          <w:top w:val="single" w:sz="8" w:space="0" w:color="010374" w:themeColor="accent3"/>
          <w:left w:val="nil"/>
          <w:bottom w:val="nil"/>
          <w:right w:val="nil"/>
          <w:insideH w:val="nil"/>
          <w:insideV w:val="nil"/>
        </w:tcBorders>
        <w:shd w:val="clear" w:color="auto" w:fill="010374" w:themeFill="background1"/>
      </w:tcPr>
    </w:tblStylePr>
    <w:tblStylePr w:type="firstCol">
      <w:tblPr/>
      <w:tcPr>
        <w:tcBorders>
          <w:top w:val="nil"/>
          <w:left w:val="nil"/>
          <w:bottom w:val="nil"/>
          <w:right w:val="single" w:sz="8" w:space="0" w:color="010374" w:themeColor="accent3"/>
          <w:insideH w:val="nil"/>
          <w:insideV w:val="nil"/>
        </w:tcBorders>
        <w:shd w:val="clear" w:color="auto" w:fill="010374" w:themeFill="background1"/>
      </w:tcPr>
    </w:tblStylePr>
    <w:tblStylePr w:type="lastCol">
      <w:tblPr/>
      <w:tcPr>
        <w:tcBorders>
          <w:top w:val="nil"/>
          <w:left w:val="single" w:sz="8" w:space="0" w:color="010374" w:themeColor="accent3"/>
          <w:bottom w:val="nil"/>
          <w:right w:val="nil"/>
          <w:insideH w:val="nil"/>
          <w:insideV w:val="nil"/>
        </w:tcBorders>
        <w:shd w:val="clear" w:color="auto" w:fill="010374" w:themeFill="background1"/>
      </w:tcPr>
    </w:tblStylePr>
    <w:tblStylePr w:type="band1Vert">
      <w:tblPr/>
      <w:tcPr>
        <w:tcBorders>
          <w:left w:val="nil"/>
          <w:right w:val="nil"/>
          <w:insideH w:val="nil"/>
          <w:insideV w:val="nil"/>
        </w:tcBorders>
        <w:shd w:val="clear" w:color="auto" w:fill="9EA0FE" w:themeFill="accent3" w:themeFillTint="3F"/>
      </w:tcPr>
    </w:tblStylePr>
    <w:tblStylePr w:type="band1Horz">
      <w:tblPr/>
      <w:tcPr>
        <w:tcBorders>
          <w:top w:val="nil"/>
          <w:bottom w:val="nil"/>
          <w:insideH w:val="nil"/>
          <w:insideV w:val="nil"/>
        </w:tcBorders>
        <w:shd w:val="clear" w:color="auto" w:fill="9EA0FE" w:themeFill="accent3" w:themeFillTint="3F"/>
      </w:tcPr>
    </w:tblStylePr>
    <w:tblStylePr w:type="nwCell">
      <w:tblPr/>
      <w:tcPr>
        <w:shd w:val="clear" w:color="auto" w:fill="010374"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6F00" w:themeColor="accent4"/>
        <w:left w:val="single" w:sz="8" w:space="0" w:color="FF6F00" w:themeColor="accent4"/>
        <w:bottom w:val="single" w:sz="8" w:space="0" w:color="FF6F00" w:themeColor="accent4"/>
        <w:right w:val="single" w:sz="8" w:space="0" w:color="FF6F00" w:themeColor="accent4"/>
      </w:tblBorders>
    </w:tblPr>
    <w:tblStylePr w:type="firstRow">
      <w:rPr>
        <w:sz w:val="24"/>
        <w:szCs w:val="24"/>
      </w:rPr>
      <w:tblPr/>
      <w:tcPr>
        <w:tcBorders>
          <w:top w:val="nil"/>
          <w:left w:val="nil"/>
          <w:bottom w:val="single" w:sz="24" w:space="0" w:color="FF6F00" w:themeColor="accent4"/>
          <w:right w:val="nil"/>
          <w:insideH w:val="nil"/>
          <w:insideV w:val="nil"/>
        </w:tcBorders>
        <w:shd w:val="clear" w:color="auto" w:fill="010374" w:themeFill="background1"/>
      </w:tcPr>
    </w:tblStylePr>
    <w:tblStylePr w:type="lastRow">
      <w:tblPr/>
      <w:tcPr>
        <w:tcBorders>
          <w:top w:val="single" w:sz="8" w:space="0" w:color="FF6F00" w:themeColor="accent4"/>
          <w:left w:val="nil"/>
          <w:bottom w:val="nil"/>
          <w:right w:val="nil"/>
          <w:insideH w:val="nil"/>
          <w:insideV w:val="nil"/>
        </w:tcBorders>
        <w:shd w:val="clear" w:color="auto" w:fill="010374" w:themeFill="background1"/>
      </w:tcPr>
    </w:tblStylePr>
    <w:tblStylePr w:type="firstCol">
      <w:tblPr/>
      <w:tcPr>
        <w:tcBorders>
          <w:top w:val="nil"/>
          <w:left w:val="nil"/>
          <w:bottom w:val="nil"/>
          <w:right w:val="single" w:sz="8" w:space="0" w:color="FF6F00" w:themeColor="accent4"/>
          <w:insideH w:val="nil"/>
          <w:insideV w:val="nil"/>
        </w:tcBorders>
        <w:shd w:val="clear" w:color="auto" w:fill="010374" w:themeFill="background1"/>
      </w:tcPr>
    </w:tblStylePr>
    <w:tblStylePr w:type="lastCol">
      <w:tblPr/>
      <w:tcPr>
        <w:tcBorders>
          <w:top w:val="nil"/>
          <w:left w:val="single" w:sz="8" w:space="0" w:color="FF6F00" w:themeColor="accent4"/>
          <w:bottom w:val="nil"/>
          <w:right w:val="nil"/>
          <w:insideH w:val="nil"/>
          <w:insideV w:val="nil"/>
        </w:tcBorders>
        <w:shd w:val="clear" w:color="auto" w:fill="010374" w:themeFill="background1"/>
      </w:tcPr>
    </w:tblStylePr>
    <w:tblStylePr w:type="band1Vert">
      <w:tblPr/>
      <w:tcPr>
        <w:tcBorders>
          <w:left w:val="nil"/>
          <w:right w:val="nil"/>
          <w:insideH w:val="nil"/>
          <w:insideV w:val="nil"/>
        </w:tcBorders>
        <w:shd w:val="clear" w:color="auto" w:fill="FFDBC0" w:themeFill="accent4" w:themeFillTint="3F"/>
      </w:tcPr>
    </w:tblStylePr>
    <w:tblStylePr w:type="band1Horz">
      <w:tblPr/>
      <w:tcPr>
        <w:tcBorders>
          <w:top w:val="nil"/>
          <w:bottom w:val="nil"/>
          <w:insideH w:val="nil"/>
          <w:insideV w:val="nil"/>
        </w:tcBorders>
        <w:shd w:val="clear" w:color="auto" w:fill="FFDBC0" w:themeFill="accent4" w:themeFillTint="3F"/>
      </w:tcPr>
    </w:tblStylePr>
    <w:tblStylePr w:type="nwCell">
      <w:tblPr/>
      <w:tcPr>
        <w:shd w:val="clear" w:color="auto" w:fill="010374"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35DD3" w:themeColor="accent5"/>
        <w:left w:val="single" w:sz="8" w:space="0" w:color="035DD3" w:themeColor="accent5"/>
        <w:bottom w:val="single" w:sz="8" w:space="0" w:color="035DD3" w:themeColor="accent5"/>
        <w:right w:val="single" w:sz="8" w:space="0" w:color="035DD3" w:themeColor="accent5"/>
      </w:tblBorders>
    </w:tblPr>
    <w:tblStylePr w:type="firstRow">
      <w:rPr>
        <w:sz w:val="24"/>
        <w:szCs w:val="24"/>
      </w:rPr>
      <w:tblPr/>
      <w:tcPr>
        <w:tcBorders>
          <w:top w:val="nil"/>
          <w:left w:val="nil"/>
          <w:bottom w:val="single" w:sz="24" w:space="0" w:color="035DD3" w:themeColor="accent5"/>
          <w:right w:val="nil"/>
          <w:insideH w:val="nil"/>
          <w:insideV w:val="nil"/>
        </w:tcBorders>
        <w:shd w:val="clear" w:color="auto" w:fill="010374" w:themeFill="background1"/>
      </w:tcPr>
    </w:tblStylePr>
    <w:tblStylePr w:type="lastRow">
      <w:tblPr/>
      <w:tcPr>
        <w:tcBorders>
          <w:top w:val="single" w:sz="8" w:space="0" w:color="035DD3" w:themeColor="accent5"/>
          <w:left w:val="nil"/>
          <w:bottom w:val="nil"/>
          <w:right w:val="nil"/>
          <w:insideH w:val="nil"/>
          <w:insideV w:val="nil"/>
        </w:tcBorders>
        <w:shd w:val="clear" w:color="auto" w:fill="010374" w:themeFill="background1"/>
      </w:tcPr>
    </w:tblStylePr>
    <w:tblStylePr w:type="firstCol">
      <w:tblPr/>
      <w:tcPr>
        <w:tcBorders>
          <w:top w:val="nil"/>
          <w:left w:val="nil"/>
          <w:bottom w:val="nil"/>
          <w:right w:val="single" w:sz="8" w:space="0" w:color="035DD3" w:themeColor="accent5"/>
          <w:insideH w:val="nil"/>
          <w:insideV w:val="nil"/>
        </w:tcBorders>
        <w:shd w:val="clear" w:color="auto" w:fill="010374" w:themeFill="background1"/>
      </w:tcPr>
    </w:tblStylePr>
    <w:tblStylePr w:type="lastCol">
      <w:tblPr/>
      <w:tcPr>
        <w:tcBorders>
          <w:top w:val="nil"/>
          <w:left w:val="single" w:sz="8" w:space="0" w:color="035DD3" w:themeColor="accent5"/>
          <w:bottom w:val="nil"/>
          <w:right w:val="nil"/>
          <w:insideH w:val="nil"/>
          <w:insideV w:val="nil"/>
        </w:tcBorders>
        <w:shd w:val="clear" w:color="auto" w:fill="010374" w:themeFill="background1"/>
      </w:tcPr>
    </w:tblStylePr>
    <w:tblStylePr w:type="band1Vert">
      <w:tblPr/>
      <w:tcPr>
        <w:tcBorders>
          <w:left w:val="nil"/>
          <w:right w:val="nil"/>
          <w:insideH w:val="nil"/>
          <w:insideV w:val="nil"/>
        </w:tcBorders>
        <w:shd w:val="clear" w:color="auto" w:fill="B6D5FE" w:themeFill="accent5" w:themeFillTint="3F"/>
      </w:tcPr>
    </w:tblStylePr>
    <w:tblStylePr w:type="band1Horz">
      <w:tblPr/>
      <w:tcPr>
        <w:tcBorders>
          <w:top w:val="nil"/>
          <w:bottom w:val="nil"/>
          <w:insideH w:val="nil"/>
          <w:insideV w:val="nil"/>
        </w:tcBorders>
        <w:shd w:val="clear" w:color="auto" w:fill="B6D5FE" w:themeFill="accent5" w:themeFillTint="3F"/>
      </w:tcPr>
    </w:tblStylePr>
    <w:tblStylePr w:type="nwCell">
      <w:tblPr/>
      <w:tcPr>
        <w:shd w:val="clear" w:color="auto" w:fill="010374"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9D00" w:themeColor="accent6"/>
        <w:left w:val="single" w:sz="8" w:space="0" w:color="FF9D00" w:themeColor="accent6"/>
        <w:bottom w:val="single" w:sz="8" w:space="0" w:color="FF9D00" w:themeColor="accent6"/>
        <w:right w:val="single" w:sz="8" w:space="0" w:color="FF9D00" w:themeColor="accent6"/>
      </w:tblBorders>
    </w:tblPr>
    <w:tblStylePr w:type="firstRow">
      <w:rPr>
        <w:sz w:val="24"/>
        <w:szCs w:val="24"/>
      </w:rPr>
      <w:tblPr/>
      <w:tcPr>
        <w:tcBorders>
          <w:top w:val="nil"/>
          <w:left w:val="nil"/>
          <w:bottom w:val="single" w:sz="24" w:space="0" w:color="FF9D00" w:themeColor="accent6"/>
          <w:right w:val="nil"/>
          <w:insideH w:val="nil"/>
          <w:insideV w:val="nil"/>
        </w:tcBorders>
        <w:shd w:val="clear" w:color="auto" w:fill="010374" w:themeFill="background1"/>
      </w:tcPr>
    </w:tblStylePr>
    <w:tblStylePr w:type="lastRow">
      <w:tblPr/>
      <w:tcPr>
        <w:tcBorders>
          <w:top w:val="single" w:sz="8" w:space="0" w:color="FF9D00" w:themeColor="accent6"/>
          <w:left w:val="nil"/>
          <w:bottom w:val="nil"/>
          <w:right w:val="nil"/>
          <w:insideH w:val="nil"/>
          <w:insideV w:val="nil"/>
        </w:tcBorders>
        <w:shd w:val="clear" w:color="auto" w:fill="010374" w:themeFill="background1"/>
      </w:tcPr>
    </w:tblStylePr>
    <w:tblStylePr w:type="firstCol">
      <w:tblPr/>
      <w:tcPr>
        <w:tcBorders>
          <w:top w:val="nil"/>
          <w:left w:val="nil"/>
          <w:bottom w:val="nil"/>
          <w:right w:val="single" w:sz="8" w:space="0" w:color="FF9D00" w:themeColor="accent6"/>
          <w:insideH w:val="nil"/>
          <w:insideV w:val="nil"/>
        </w:tcBorders>
        <w:shd w:val="clear" w:color="auto" w:fill="010374" w:themeFill="background1"/>
      </w:tcPr>
    </w:tblStylePr>
    <w:tblStylePr w:type="lastCol">
      <w:tblPr/>
      <w:tcPr>
        <w:tcBorders>
          <w:top w:val="nil"/>
          <w:left w:val="single" w:sz="8" w:space="0" w:color="FF9D00" w:themeColor="accent6"/>
          <w:bottom w:val="nil"/>
          <w:right w:val="nil"/>
          <w:insideH w:val="nil"/>
          <w:insideV w:val="nil"/>
        </w:tcBorders>
        <w:shd w:val="clear" w:color="auto" w:fill="010374" w:themeFill="background1"/>
      </w:tcPr>
    </w:tblStylePr>
    <w:tblStylePr w:type="band1Vert">
      <w:tblPr/>
      <w:tcPr>
        <w:tcBorders>
          <w:left w:val="nil"/>
          <w:right w:val="nil"/>
          <w:insideH w:val="nil"/>
          <w:insideV w:val="nil"/>
        </w:tcBorders>
        <w:shd w:val="clear" w:color="auto" w:fill="FFE6C0" w:themeFill="accent6" w:themeFillTint="3F"/>
      </w:tcPr>
    </w:tblStylePr>
    <w:tblStylePr w:type="band1Horz">
      <w:tblPr/>
      <w:tcPr>
        <w:tcBorders>
          <w:top w:val="nil"/>
          <w:bottom w:val="nil"/>
          <w:insideH w:val="nil"/>
          <w:insideV w:val="nil"/>
        </w:tcBorders>
        <w:shd w:val="clear" w:color="auto" w:fill="FFE6C0" w:themeFill="accent6" w:themeFillTint="3F"/>
      </w:tcPr>
    </w:tblStylePr>
    <w:tblStylePr w:type="nwCell">
      <w:tblPr/>
      <w:tcPr>
        <w:shd w:val="clear" w:color="auto" w:fill="010374"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sz="8" w:space="0" w:color="40ABFF" w:themeColor="text1" w:themeTint="BF"/>
        <w:left w:val="single" w:sz="8" w:space="0" w:color="40ABFF" w:themeColor="text1" w:themeTint="BF"/>
        <w:bottom w:val="single" w:sz="8" w:space="0" w:color="40ABFF" w:themeColor="text1" w:themeTint="BF"/>
        <w:right w:val="single" w:sz="8" w:space="0" w:color="40ABFF" w:themeColor="text1" w:themeTint="BF"/>
        <w:insideH w:val="single" w:sz="8" w:space="0" w:color="40ABFF" w:themeColor="text1" w:themeTint="BF"/>
      </w:tblBorders>
    </w:tblPr>
    <w:tblStylePr w:type="firstRow">
      <w:pPr>
        <w:spacing w:before="0" w:after="0" w:line="240" w:lineRule="auto"/>
      </w:pPr>
      <w:rPr>
        <w:b/>
        <w:bCs/>
        <w:color w:val="010374" w:themeColor="background1"/>
      </w:rPr>
      <w:tblPr/>
      <w:tcPr>
        <w:tcBorders>
          <w:top w:val="single" w:sz="8" w:space="0" w:color="40ABFF" w:themeColor="text1" w:themeTint="BF"/>
          <w:left w:val="single" w:sz="8" w:space="0" w:color="40ABFF" w:themeColor="text1" w:themeTint="BF"/>
          <w:bottom w:val="single" w:sz="8" w:space="0" w:color="40ABFF" w:themeColor="text1" w:themeTint="BF"/>
          <w:right w:val="single" w:sz="8" w:space="0" w:color="40ABFF" w:themeColor="text1" w:themeTint="BF"/>
          <w:insideH w:val="nil"/>
          <w:insideV w:val="nil"/>
        </w:tcBorders>
        <w:shd w:val="clear" w:color="auto" w:fill="0090FF" w:themeFill="text1"/>
      </w:tcPr>
    </w:tblStylePr>
    <w:tblStylePr w:type="lastRow">
      <w:pPr>
        <w:spacing w:before="0" w:after="0" w:line="240" w:lineRule="auto"/>
      </w:pPr>
      <w:rPr>
        <w:b/>
        <w:bCs/>
      </w:rPr>
      <w:tblPr/>
      <w:tcPr>
        <w:tcBorders>
          <w:top w:val="double" w:sz="6" w:space="0" w:color="40ABFF" w:themeColor="text1" w:themeTint="BF"/>
          <w:left w:val="single" w:sz="8" w:space="0" w:color="40ABFF" w:themeColor="text1" w:themeTint="BF"/>
          <w:bottom w:val="single" w:sz="8" w:space="0" w:color="40ABFF" w:themeColor="text1" w:themeTint="BF"/>
          <w:right w:val="single" w:sz="8" w:space="0" w:color="40ABFF" w:themeColor="text1" w:themeTint="BF"/>
          <w:insideH w:val="nil"/>
          <w:insideV w:val="nil"/>
        </w:tcBorders>
      </w:tcPr>
    </w:tblStylePr>
    <w:tblStylePr w:type="firstCol">
      <w:rPr>
        <w:b/>
        <w:bCs/>
      </w:rPr>
    </w:tblStylePr>
    <w:tblStylePr w:type="lastCol">
      <w:rPr>
        <w:b/>
        <w:bCs/>
      </w:rPr>
    </w:tblStylePr>
    <w:tblStylePr w:type="band1Vert">
      <w:tblPr/>
      <w:tcPr>
        <w:shd w:val="clear" w:color="auto" w:fill="C0E3FF" w:themeFill="text1" w:themeFillTint="3F"/>
      </w:tcPr>
    </w:tblStylePr>
    <w:tblStylePr w:type="band1Horz">
      <w:tblPr/>
      <w:tcPr>
        <w:tcBorders>
          <w:insideH w:val="nil"/>
          <w:insideV w:val="nil"/>
        </w:tcBorders>
        <w:shd w:val="clear" w:color="auto" w:fill="C0E3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sz="8" w:space="0" w:color="E1F2FF" w:themeColor="accent1" w:themeTint="BF"/>
        <w:left w:val="single" w:sz="8" w:space="0" w:color="E1F2FF" w:themeColor="accent1" w:themeTint="BF"/>
        <w:bottom w:val="single" w:sz="8" w:space="0" w:color="E1F2FF" w:themeColor="accent1" w:themeTint="BF"/>
        <w:right w:val="single" w:sz="8" w:space="0" w:color="E1F2FF" w:themeColor="accent1" w:themeTint="BF"/>
        <w:insideH w:val="single" w:sz="8" w:space="0" w:color="E1F2FF" w:themeColor="accent1" w:themeTint="BF"/>
      </w:tblBorders>
    </w:tblPr>
    <w:tblStylePr w:type="firstRow">
      <w:pPr>
        <w:spacing w:before="0" w:after="0" w:line="240" w:lineRule="auto"/>
      </w:pPr>
      <w:rPr>
        <w:b/>
        <w:bCs/>
        <w:color w:val="010374" w:themeColor="background1"/>
      </w:rPr>
      <w:tblPr/>
      <w:tcPr>
        <w:tcBorders>
          <w:top w:val="single" w:sz="8" w:space="0" w:color="E1F2FF" w:themeColor="accent1" w:themeTint="BF"/>
          <w:left w:val="single" w:sz="8" w:space="0" w:color="E1F2FF" w:themeColor="accent1" w:themeTint="BF"/>
          <w:bottom w:val="single" w:sz="8" w:space="0" w:color="E1F2FF" w:themeColor="accent1" w:themeTint="BF"/>
          <w:right w:val="single" w:sz="8" w:space="0" w:color="E1F2FF" w:themeColor="accent1" w:themeTint="BF"/>
          <w:insideH w:val="nil"/>
          <w:insideV w:val="nil"/>
        </w:tcBorders>
        <w:shd w:val="clear" w:color="auto" w:fill="D8EEFF" w:themeFill="accent1"/>
      </w:tcPr>
    </w:tblStylePr>
    <w:tblStylePr w:type="lastRow">
      <w:pPr>
        <w:spacing w:before="0" w:after="0" w:line="240" w:lineRule="auto"/>
      </w:pPr>
      <w:rPr>
        <w:b/>
        <w:bCs/>
      </w:rPr>
      <w:tblPr/>
      <w:tcPr>
        <w:tcBorders>
          <w:top w:val="double" w:sz="6" w:space="0" w:color="E1F2FF" w:themeColor="accent1" w:themeTint="BF"/>
          <w:left w:val="single" w:sz="8" w:space="0" w:color="E1F2FF" w:themeColor="accent1" w:themeTint="BF"/>
          <w:bottom w:val="single" w:sz="8" w:space="0" w:color="E1F2FF" w:themeColor="accent1" w:themeTint="BF"/>
          <w:right w:val="single" w:sz="8" w:space="0" w:color="E1F2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F5FAFF" w:themeFill="accent1" w:themeFillTint="3F"/>
      </w:tcPr>
    </w:tblStylePr>
    <w:tblStylePr w:type="band1Horz">
      <w:tblPr/>
      <w:tcPr>
        <w:tcBorders>
          <w:insideH w:val="nil"/>
          <w:insideV w:val="nil"/>
        </w:tcBorders>
        <w:shd w:val="clear" w:color="auto" w:fill="F5FA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sz="8" w:space="0" w:color="2481FC" w:themeColor="accent2" w:themeTint="BF"/>
        <w:left w:val="single" w:sz="8" w:space="0" w:color="2481FC" w:themeColor="accent2" w:themeTint="BF"/>
        <w:bottom w:val="single" w:sz="8" w:space="0" w:color="2481FC" w:themeColor="accent2" w:themeTint="BF"/>
        <w:right w:val="single" w:sz="8" w:space="0" w:color="2481FC" w:themeColor="accent2" w:themeTint="BF"/>
        <w:insideH w:val="single" w:sz="8" w:space="0" w:color="2481FC" w:themeColor="accent2" w:themeTint="BF"/>
      </w:tblBorders>
    </w:tblPr>
    <w:tblStylePr w:type="firstRow">
      <w:pPr>
        <w:spacing w:before="0" w:after="0" w:line="240" w:lineRule="auto"/>
      </w:pPr>
      <w:rPr>
        <w:b/>
        <w:bCs/>
        <w:color w:val="010374" w:themeColor="background1"/>
      </w:rPr>
      <w:tblPr/>
      <w:tcPr>
        <w:tcBorders>
          <w:top w:val="single" w:sz="8" w:space="0" w:color="2481FC" w:themeColor="accent2" w:themeTint="BF"/>
          <w:left w:val="single" w:sz="8" w:space="0" w:color="2481FC" w:themeColor="accent2" w:themeTint="BF"/>
          <w:bottom w:val="single" w:sz="8" w:space="0" w:color="2481FC" w:themeColor="accent2" w:themeTint="BF"/>
          <w:right w:val="single" w:sz="8" w:space="0" w:color="2481FC" w:themeColor="accent2" w:themeTint="BF"/>
          <w:insideH w:val="nil"/>
          <w:insideV w:val="nil"/>
        </w:tcBorders>
        <w:shd w:val="clear" w:color="auto" w:fill="035DD3" w:themeFill="accent2"/>
      </w:tcPr>
    </w:tblStylePr>
    <w:tblStylePr w:type="lastRow">
      <w:pPr>
        <w:spacing w:before="0" w:after="0" w:line="240" w:lineRule="auto"/>
      </w:pPr>
      <w:rPr>
        <w:b/>
        <w:bCs/>
      </w:rPr>
      <w:tblPr/>
      <w:tcPr>
        <w:tcBorders>
          <w:top w:val="double" w:sz="6" w:space="0" w:color="2481FC" w:themeColor="accent2" w:themeTint="BF"/>
          <w:left w:val="single" w:sz="8" w:space="0" w:color="2481FC" w:themeColor="accent2" w:themeTint="BF"/>
          <w:bottom w:val="single" w:sz="8" w:space="0" w:color="2481FC" w:themeColor="accent2" w:themeTint="BF"/>
          <w:right w:val="single" w:sz="8" w:space="0" w:color="2481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D5FE" w:themeFill="accent2" w:themeFillTint="3F"/>
      </w:tcPr>
    </w:tblStylePr>
    <w:tblStylePr w:type="band1Horz">
      <w:tblPr/>
      <w:tcPr>
        <w:tcBorders>
          <w:insideH w:val="nil"/>
          <w:insideV w:val="nil"/>
        </w:tcBorders>
        <w:shd w:val="clear" w:color="auto" w:fill="B6D5F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sz="8" w:space="0" w:color="0205D5" w:themeColor="accent3" w:themeTint="BF"/>
        <w:left w:val="single" w:sz="8" w:space="0" w:color="0205D5" w:themeColor="accent3" w:themeTint="BF"/>
        <w:bottom w:val="single" w:sz="8" w:space="0" w:color="0205D5" w:themeColor="accent3" w:themeTint="BF"/>
        <w:right w:val="single" w:sz="8" w:space="0" w:color="0205D5" w:themeColor="accent3" w:themeTint="BF"/>
        <w:insideH w:val="single" w:sz="8" w:space="0" w:color="0205D5" w:themeColor="accent3" w:themeTint="BF"/>
      </w:tblBorders>
    </w:tblPr>
    <w:tblStylePr w:type="firstRow">
      <w:pPr>
        <w:spacing w:before="0" w:after="0" w:line="240" w:lineRule="auto"/>
      </w:pPr>
      <w:rPr>
        <w:b/>
        <w:bCs/>
        <w:color w:val="010374" w:themeColor="background1"/>
      </w:rPr>
      <w:tblPr/>
      <w:tcPr>
        <w:tcBorders>
          <w:top w:val="single" w:sz="8" w:space="0" w:color="0205D5" w:themeColor="accent3" w:themeTint="BF"/>
          <w:left w:val="single" w:sz="8" w:space="0" w:color="0205D5" w:themeColor="accent3" w:themeTint="BF"/>
          <w:bottom w:val="single" w:sz="8" w:space="0" w:color="0205D5" w:themeColor="accent3" w:themeTint="BF"/>
          <w:right w:val="single" w:sz="8" w:space="0" w:color="0205D5" w:themeColor="accent3" w:themeTint="BF"/>
          <w:insideH w:val="nil"/>
          <w:insideV w:val="nil"/>
        </w:tcBorders>
        <w:shd w:val="clear" w:color="auto" w:fill="010374" w:themeFill="accent3"/>
      </w:tcPr>
    </w:tblStylePr>
    <w:tblStylePr w:type="lastRow">
      <w:pPr>
        <w:spacing w:before="0" w:after="0" w:line="240" w:lineRule="auto"/>
      </w:pPr>
      <w:rPr>
        <w:b/>
        <w:bCs/>
      </w:rPr>
      <w:tblPr/>
      <w:tcPr>
        <w:tcBorders>
          <w:top w:val="double" w:sz="6" w:space="0" w:color="0205D5" w:themeColor="accent3" w:themeTint="BF"/>
          <w:left w:val="single" w:sz="8" w:space="0" w:color="0205D5" w:themeColor="accent3" w:themeTint="BF"/>
          <w:bottom w:val="single" w:sz="8" w:space="0" w:color="0205D5" w:themeColor="accent3" w:themeTint="BF"/>
          <w:right w:val="single" w:sz="8" w:space="0" w:color="0205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EA0FE" w:themeFill="accent3" w:themeFillTint="3F"/>
      </w:tcPr>
    </w:tblStylePr>
    <w:tblStylePr w:type="band1Horz">
      <w:tblPr/>
      <w:tcPr>
        <w:tcBorders>
          <w:insideH w:val="nil"/>
          <w:insideV w:val="nil"/>
        </w:tcBorders>
        <w:shd w:val="clear" w:color="auto" w:fill="9EA0F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sz="8" w:space="0" w:color="FF9340" w:themeColor="accent4" w:themeTint="BF"/>
        <w:left w:val="single" w:sz="8" w:space="0" w:color="FF9340" w:themeColor="accent4" w:themeTint="BF"/>
        <w:bottom w:val="single" w:sz="8" w:space="0" w:color="FF9340" w:themeColor="accent4" w:themeTint="BF"/>
        <w:right w:val="single" w:sz="8" w:space="0" w:color="FF9340" w:themeColor="accent4" w:themeTint="BF"/>
        <w:insideH w:val="single" w:sz="8" w:space="0" w:color="FF9340" w:themeColor="accent4" w:themeTint="BF"/>
      </w:tblBorders>
    </w:tblPr>
    <w:tblStylePr w:type="firstRow">
      <w:pPr>
        <w:spacing w:before="0" w:after="0" w:line="240" w:lineRule="auto"/>
      </w:pPr>
      <w:rPr>
        <w:b/>
        <w:bCs/>
        <w:color w:val="010374" w:themeColor="background1"/>
      </w:rPr>
      <w:tblPr/>
      <w:tcPr>
        <w:tcBorders>
          <w:top w:val="single" w:sz="8" w:space="0" w:color="FF9340" w:themeColor="accent4" w:themeTint="BF"/>
          <w:left w:val="single" w:sz="8" w:space="0" w:color="FF9340" w:themeColor="accent4" w:themeTint="BF"/>
          <w:bottom w:val="single" w:sz="8" w:space="0" w:color="FF9340" w:themeColor="accent4" w:themeTint="BF"/>
          <w:right w:val="single" w:sz="8" w:space="0" w:color="FF9340" w:themeColor="accent4" w:themeTint="BF"/>
          <w:insideH w:val="nil"/>
          <w:insideV w:val="nil"/>
        </w:tcBorders>
        <w:shd w:val="clear" w:color="auto" w:fill="FF6F00" w:themeFill="accent4"/>
      </w:tcPr>
    </w:tblStylePr>
    <w:tblStylePr w:type="lastRow">
      <w:pPr>
        <w:spacing w:before="0" w:after="0" w:line="240" w:lineRule="auto"/>
      </w:pPr>
      <w:rPr>
        <w:b/>
        <w:bCs/>
      </w:rPr>
      <w:tblPr/>
      <w:tcPr>
        <w:tcBorders>
          <w:top w:val="double" w:sz="6" w:space="0" w:color="FF9340" w:themeColor="accent4" w:themeTint="BF"/>
          <w:left w:val="single" w:sz="8" w:space="0" w:color="FF9340" w:themeColor="accent4" w:themeTint="BF"/>
          <w:bottom w:val="single" w:sz="8" w:space="0" w:color="FF9340" w:themeColor="accent4" w:themeTint="BF"/>
          <w:right w:val="single" w:sz="8" w:space="0" w:color="FF93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BC0" w:themeFill="accent4" w:themeFillTint="3F"/>
      </w:tcPr>
    </w:tblStylePr>
    <w:tblStylePr w:type="band1Horz">
      <w:tblPr/>
      <w:tcPr>
        <w:tcBorders>
          <w:insideH w:val="nil"/>
          <w:insideV w:val="nil"/>
        </w:tcBorders>
        <w:shd w:val="clear" w:color="auto" w:fill="FFDB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sz="8" w:space="0" w:color="2481FC" w:themeColor="accent5" w:themeTint="BF"/>
        <w:left w:val="single" w:sz="8" w:space="0" w:color="2481FC" w:themeColor="accent5" w:themeTint="BF"/>
        <w:bottom w:val="single" w:sz="8" w:space="0" w:color="2481FC" w:themeColor="accent5" w:themeTint="BF"/>
        <w:right w:val="single" w:sz="8" w:space="0" w:color="2481FC" w:themeColor="accent5" w:themeTint="BF"/>
        <w:insideH w:val="single" w:sz="8" w:space="0" w:color="2481FC" w:themeColor="accent5" w:themeTint="BF"/>
      </w:tblBorders>
    </w:tblPr>
    <w:tblStylePr w:type="firstRow">
      <w:pPr>
        <w:spacing w:before="0" w:after="0" w:line="240" w:lineRule="auto"/>
      </w:pPr>
      <w:rPr>
        <w:b/>
        <w:bCs/>
        <w:color w:val="010374" w:themeColor="background1"/>
      </w:rPr>
      <w:tblPr/>
      <w:tcPr>
        <w:tcBorders>
          <w:top w:val="single" w:sz="8" w:space="0" w:color="2481FC" w:themeColor="accent5" w:themeTint="BF"/>
          <w:left w:val="single" w:sz="8" w:space="0" w:color="2481FC" w:themeColor="accent5" w:themeTint="BF"/>
          <w:bottom w:val="single" w:sz="8" w:space="0" w:color="2481FC" w:themeColor="accent5" w:themeTint="BF"/>
          <w:right w:val="single" w:sz="8" w:space="0" w:color="2481FC" w:themeColor="accent5" w:themeTint="BF"/>
          <w:insideH w:val="nil"/>
          <w:insideV w:val="nil"/>
        </w:tcBorders>
        <w:shd w:val="clear" w:color="auto" w:fill="035DD3" w:themeFill="accent5"/>
      </w:tcPr>
    </w:tblStylePr>
    <w:tblStylePr w:type="lastRow">
      <w:pPr>
        <w:spacing w:before="0" w:after="0" w:line="240" w:lineRule="auto"/>
      </w:pPr>
      <w:rPr>
        <w:b/>
        <w:bCs/>
      </w:rPr>
      <w:tblPr/>
      <w:tcPr>
        <w:tcBorders>
          <w:top w:val="double" w:sz="6" w:space="0" w:color="2481FC" w:themeColor="accent5" w:themeTint="BF"/>
          <w:left w:val="single" w:sz="8" w:space="0" w:color="2481FC" w:themeColor="accent5" w:themeTint="BF"/>
          <w:bottom w:val="single" w:sz="8" w:space="0" w:color="2481FC" w:themeColor="accent5" w:themeTint="BF"/>
          <w:right w:val="single" w:sz="8" w:space="0" w:color="2481FC" w:themeColor="accent5" w:themeTint="BF"/>
          <w:insideH w:val="nil"/>
          <w:insideV w:val="nil"/>
        </w:tcBorders>
      </w:tcPr>
    </w:tblStylePr>
    <w:tblStylePr w:type="firstCol">
      <w:rPr>
        <w:b/>
        <w:bCs/>
      </w:rPr>
    </w:tblStylePr>
    <w:tblStylePr w:type="lastCol">
      <w:rPr>
        <w:b/>
        <w:bCs/>
      </w:rPr>
    </w:tblStylePr>
    <w:tblStylePr w:type="band1Vert">
      <w:tblPr/>
      <w:tcPr>
        <w:shd w:val="clear" w:color="auto" w:fill="B6D5FE" w:themeFill="accent5" w:themeFillTint="3F"/>
      </w:tcPr>
    </w:tblStylePr>
    <w:tblStylePr w:type="band1Horz">
      <w:tblPr/>
      <w:tcPr>
        <w:tcBorders>
          <w:insideH w:val="nil"/>
          <w:insideV w:val="nil"/>
        </w:tcBorders>
        <w:shd w:val="clear" w:color="auto" w:fill="B6D5F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sz="8" w:space="0" w:color="FFB540" w:themeColor="accent6" w:themeTint="BF"/>
        <w:left w:val="single" w:sz="8" w:space="0" w:color="FFB540" w:themeColor="accent6" w:themeTint="BF"/>
        <w:bottom w:val="single" w:sz="8" w:space="0" w:color="FFB540" w:themeColor="accent6" w:themeTint="BF"/>
        <w:right w:val="single" w:sz="8" w:space="0" w:color="FFB540" w:themeColor="accent6" w:themeTint="BF"/>
        <w:insideH w:val="single" w:sz="8" w:space="0" w:color="FFB540" w:themeColor="accent6" w:themeTint="BF"/>
      </w:tblBorders>
    </w:tblPr>
    <w:tblStylePr w:type="firstRow">
      <w:pPr>
        <w:spacing w:before="0" w:after="0" w:line="240" w:lineRule="auto"/>
      </w:pPr>
      <w:rPr>
        <w:b/>
        <w:bCs/>
        <w:color w:val="010374" w:themeColor="background1"/>
      </w:rPr>
      <w:tblPr/>
      <w:tcPr>
        <w:tcBorders>
          <w:top w:val="single" w:sz="8" w:space="0" w:color="FFB540" w:themeColor="accent6" w:themeTint="BF"/>
          <w:left w:val="single" w:sz="8" w:space="0" w:color="FFB540" w:themeColor="accent6" w:themeTint="BF"/>
          <w:bottom w:val="single" w:sz="8" w:space="0" w:color="FFB540" w:themeColor="accent6" w:themeTint="BF"/>
          <w:right w:val="single" w:sz="8" w:space="0" w:color="FFB540" w:themeColor="accent6" w:themeTint="BF"/>
          <w:insideH w:val="nil"/>
          <w:insideV w:val="nil"/>
        </w:tcBorders>
        <w:shd w:val="clear" w:color="auto" w:fill="FF9D00" w:themeFill="accent6"/>
      </w:tcPr>
    </w:tblStylePr>
    <w:tblStylePr w:type="lastRow">
      <w:pPr>
        <w:spacing w:before="0" w:after="0" w:line="240" w:lineRule="auto"/>
      </w:pPr>
      <w:rPr>
        <w:b/>
        <w:bCs/>
      </w:rPr>
      <w:tblPr/>
      <w:tcPr>
        <w:tcBorders>
          <w:top w:val="double" w:sz="6" w:space="0" w:color="FFB540" w:themeColor="accent6" w:themeTint="BF"/>
          <w:left w:val="single" w:sz="8" w:space="0" w:color="FFB540" w:themeColor="accent6" w:themeTint="BF"/>
          <w:bottom w:val="single" w:sz="8" w:space="0" w:color="FFB540" w:themeColor="accent6" w:themeTint="BF"/>
          <w:right w:val="single" w:sz="8" w:space="0" w:color="FFB5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6C0" w:themeFill="accent6" w:themeFillTint="3F"/>
      </w:tcPr>
    </w:tblStylePr>
    <w:tblStylePr w:type="band1Horz">
      <w:tblPr/>
      <w:tcPr>
        <w:tcBorders>
          <w:insideH w:val="nil"/>
          <w:insideV w:val="nil"/>
        </w:tcBorders>
        <w:shd w:val="clear" w:color="auto" w:fill="FFE6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10374" w:themeColor="background1"/>
      </w:rPr>
      <w:tblPr/>
      <w:tcPr>
        <w:tcBorders>
          <w:top w:val="single" w:sz="18" w:space="0" w:color="auto"/>
          <w:left w:val="nil"/>
          <w:bottom w:val="single" w:sz="18" w:space="0" w:color="auto"/>
          <w:right w:val="nil"/>
          <w:insideH w:val="nil"/>
          <w:insideV w:val="nil"/>
        </w:tcBorders>
        <w:shd w:val="clear" w:color="auto" w:fill="0090F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10374" w:themeFill="background1"/>
      </w:tcPr>
    </w:tblStylePr>
    <w:tblStylePr w:type="firstCol">
      <w:rPr>
        <w:b/>
        <w:bCs/>
        <w:color w:val="010374" w:themeColor="background1"/>
      </w:rPr>
      <w:tblPr/>
      <w:tcPr>
        <w:tcBorders>
          <w:top w:val="nil"/>
          <w:left w:val="nil"/>
          <w:bottom w:val="single" w:sz="18" w:space="0" w:color="auto"/>
          <w:right w:val="nil"/>
          <w:insideH w:val="nil"/>
          <w:insideV w:val="nil"/>
        </w:tcBorders>
        <w:shd w:val="clear" w:color="auto" w:fill="0090FF" w:themeFill="text1"/>
      </w:tcPr>
    </w:tblStylePr>
    <w:tblStylePr w:type="lastCol">
      <w:rPr>
        <w:b/>
        <w:bCs/>
        <w:color w:val="010374" w:themeColor="background1"/>
      </w:rPr>
      <w:tblPr/>
      <w:tcPr>
        <w:tcBorders>
          <w:left w:val="nil"/>
          <w:right w:val="nil"/>
          <w:insideH w:val="nil"/>
          <w:insideV w:val="nil"/>
        </w:tcBorders>
        <w:shd w:val="clear" w:color="auto" w:fill="0090FF" w:themeFill="text1"/>
      </w:tcPr>
    </w:tblStylePr>
    <w:tblStylePr w:type="band1Vert">
      <w:tblPr/>
      <w:tcPr>
        <w:tcBorders>
          <w:left w:val="nil"/>
          <w:right w:val="nil"/>
          <w:insideH w:val="nil"/>
          <w:insideV w:val="nil"/>
        </w:tcBorders>
        <w:shd w:val="clear" w:color="auto" w:fill="010262" w:themeFill="background1" w:themeFillShade="D8"/>
      </w:tcPr>
    </w:tblStylePr>
    <w:tblStylePr w:type="band1Horz">
      <w:tblPr/>
      <w:tcPr>
        <w:shd w:val="clear" w:color="auto" w:fill="010262"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10374"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10374" w:themeColor="background1"/>
      </w:rPr>
      <w:tblPr/>
      <w:tcPr>
        <w:tcBorders>
          <w:top w:val="single" w:sz="18" w:space="0" w:color="auto"/>
          <w:left w:val="nil"/>
          <w:bottom w:val="single" w:sz="18" w:space="0" w:color="auto"/>
          <w:right w:val="nil"/>
          <w:insideH w:val="nil"/>
          <w:insideV w:val="nil"/>
        </w:tcBorders>
        <w:shd w:val="clear" w:color="auto" w:fill="D8EE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10374" w:themeFill="background1"/>
      </w:tcPr>
    </w:tblStylePr>
    <w:tblStylePr w:type="firstCol">
      <w:rPr>
        <w:b/>
        <w:bCs/>
        <w:color w:val="010374" w:themeColor="background1"/>
      </w:rPr>
      <w:tblPr/>
      <w:tcPr>
        <w:tcBorders>
          <w:top w:val="nil"/>
          <w:left w:val="nil"/>
          <w:bottom w:val="single" w:sz="18" w:space="0" w:color="auto"/>
          <w:right w:val="nil"/>
          <w:insideH w:val="nil"/>
          <w:insideV w:val="nil"/>
        </w:tcBorders>
        <w:shd w:val="clear" w:color="auto" w:fill="D8EEFF" w:themeFill="accent1"/>
      </w:tcPr>
    </w:tblStylePr>
    <w:tblStylePr w:type="lastCol">
      <w:rPr>
        <w:b/>
        <w:bCs/>
        <w:color w:val="010374" w:themeColor="background1"/>
      </w:rPr>
      <w:tblPr/>
      <w:tcPr>
        <w:tcBorders>
          <w:left w:val="nil"/>
          <w:right w:val="nil"/>
          <w:insideH w:val="nil"/>
          <w:insideV w:val="nil"/>
        </w:tcBorders>
        <w:shd w:val="clear" w:color="auto" w:fill="D8EEFF" w:themeFill="accent1"/>
      </w:tcPr>
    </w:tblStylePr>
    <w:tblStylePr w:type="band1Vert">
      <w:tblPr/>
      <w:tcPr>
        <w:tcBorders>
          <w:left w:val="nil"/>
          <w:right w:val="nil"/>
          <w:insideH w:val="nil"/>
          <w:insideV w:val="nil"/>
        </w:tcBorders>
        <w:shd w:val="clear" w:color="auto" w:fill="010262" w:themeFill="background1" w:themeFillShade="D8"/>
      </w:tcPr>
    </w:tblStylePr>
    <w:tblStylePr w:type="band1Horz">
      <w:tblPr/>
      <w:tcPr>
        <w:shd w:val="clear" w:color="auto" w:fill="010262"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10374"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10374" w:themeColor="background1"/>
      </w:rPr>
      <w:tblPr/>
      <w:tcPr>
        <w:tcBorders>
          <w:top w:val="single" w:sz="18" w:space="0" w:color="auto"/>
          <w:left w:val="nil"/>
          <w:bottom w:val="single" w:sz="18" w:space="0" w:color="auto"/>
          <w:right w:val="nil"/>
          <w:insideH w:val="nil"/>
          <w:insideV w:val="nil"/>
        </w:tcBorders>
        <w:shd w:val="clear" w:color="auto" w:fill="035DD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10374" w:themeFill="background1"/>
      </w:tcPr>
    </w:tblStylePr>
    <w:tblStylePr w:type="firstCol">
      <w:rPr>
        <w:b/>
        <w:bCs/>
        <w:color w:val="010374" w:themeColor="background1"/>
      </w:rPr>
      <w:tblPr/>
      <w:tcPr>
        <w:tcBorders>
          <w:top w:val="nil"/>
          <w:left w:val="nil"/>
          <w:bottom w:val="single" w:sz="18" w:space="0" w:color="auto"/>
          <w:right w:val="nil"/>
          <w:insideH w:val="nil"/>
          <w:insideV w:val="nil"/>
        </w:tcBorders>
        <w:shd w:val="clear" w:color="auto" w:fill="035DD3" w:themeFill="accent2"/>
      </w:tcPr>
    </w:tblStylePr>
    <w:tblStylePr w:type="lastCol">
      <w:rPr>
        <w:b/>
        <w:bCs/>
        <w:color w:val="010374" w:themeColor="background1"/>
      </w:rPr>
      <w:tblPr/>
      <w:tcPr>
        <w:tcBorders>
          <w:left w:val="nil"/>
          <w:right w:val="nil"/>
          <w:insideH w:val="nil"/>
          <w:insideV w:val="nil"/>
        </w:tcBorders>
        <w:shd w:val="clear" w:color="auto" w:fill="035DD3" w:themeFill="accent2"/>
      </w:tcPr>
    </w:tblStylePr>
    <w:tblStylePr w:type="band1Vert">
      <w:tblPr/>
      <w:tcPr>
        <w:tcBorders>
          <w:left w:val="nil"/>
          <w:right w:val="nil"/>
          <w:insideH w:val="nil"/>
          <w:insideV w:val="nil"/>
        </w:tcBorders>
        <w:shd w:val="clear" w:color="auto" w:fill="010262" w:themeFill="background1" w:themeFillShade="D8"/>
      </w:tcPr>
    </w:tblStylePr>
    <w:tblStylePr w:type="band1Horz">
      <w:tblPr/>
      <w:tcPr>
        <w:shd w:val="clear" w:color="auto" w:fill="010262"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10374"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10374" w:themeColor="background1"/>
      </w:rPr>
      <w:tblPr/>
      <w:tcPr>
        <w:tcBorders>
          <w:top w:val="single" w:sz="18" w:space="0" w:color="auto"/>
          <w:left w:val="nil"/>
          <w:bottom w:val="single" w:sz="18" w:space="0" w:color="auto"/>
          <w:right w:val="nil"/>
          <w:insideH w:val="nil"/>
          <w:insideV w:val="nil"/>
        </w:tcBorders>
        <w:shd w:val="clear" w:color="auto" w:fill="01037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10374" w:themeFill="background1"/>
      </w:tcPr>
    </w:tblStylePr>
    <w:tblStylePr w:type="firstCol">
      <w:rPr>
        <w:b/>
        <w:bCs/>
        <w:color w:val="010374" w:themeColor="background1"/>
      </w:rPr>
      <w:tblPr/>
      <w:tcPr>
        <w:tcBorders>
          <w:top w:val="nil"/>
          <w:left w:val="nil"/>
          <w:bottom w:val="single" w:sz="18" w:space="0" w:color="auto"/>
          <w:right w:val="nil"/>
          <w:insideH w:val="nil"/>
          <w:insideV w:val="nil"/>
        </w:tcBorders>
        <w:shd w:val="clear" w:color="auto" w:fill="010374" w:themeFill="accent3"/>
      </w:tcPr>
    </w:tblStylePr>
    <w:tblStylePr w:type="lastCol">
      <w:rPr>
        <w:b/>
        <w:bCs/>
        <w:color w:val="010374" w:themeColor="background1"/>
      </w:rPr>
      <w:tblPr/>
      <w:tcPr>
        <w:tcBorders>
          <w:left w:val="nil"/>
          <w:right w:val="nil"/>
          <w:insideH w:val="nil"/>
          <w:insideV w:val="nil"/>
        </w:tcBorders>
        <w:shd w:val="clear" w:color="auto" w:fill="010374" w:themeFill="accent3"/>
      </w:tcPr>
    </w:tblStylePr>
    <w:tblStylePr w:type="band1Vert">
      <w:tblPr/>
      <w:tcPr>
        <w:tcBorders>
          <w:left w:val="nil"/>
          <w:right w:val="nil"/>
          <w:insideH w:val="nil"/>
          <w:insideV w:val="nil"/>
        </w:tcBorders>
        <w:shd w:val="clear" w:color="auto" w:fill="010262" w:themeFill="background1" w:themeFillShade="D8"/>
      </w:tcPr>
    </w:tblStylePr>
    <w:tblStylePr w:type="band1Horz">
      <w:tblPr/>
      <w:tcPr>
        <w:shd w:val="clear" w:color="auto" w:fill="010262"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10374"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10374" w:themeColor="background1"/>
      </w:rPr>
      <w:tblPr/>
      <w:tcPr>
        <w:tcBorders>
          <w:top w:val="single" w:sz="18" w:space="0" w:color="auto"/>
          <w:left w:val="nil"/>
          <w:bottom w:val="single" w:sz="18" w:space="0" w:color="auto"/>
          <w:right w:val="nil"/>
          <w:insideH w:val="nil"/>
          <w:insideV w:val="nil"/>
        </w:tcBorders>
        <w:shd w:val="clear" w:color="auto" w:fill="FF6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10374" w:themeFill="background1"/>
      </w:tcPr>
    </w:tblStylePr>
    <w:tblStylePr w:type="firstCol">
      <w:rPr>
        <w:b/>
        <w:bCs/>
        <w:color w:val="010374" w:themeColor="background1"/>
      </w:rPr>
      <w:tblPr/>
      <w:tcPr>
        <w:tcBorders>
          <w:top w:val="nil"/>
          <w:left w:val="nil"/>
          <w:bottom w:val="single" w:sz="18" w:space="0" w:color="auto"/>
          <w:right w:val="nil"/>
          <w:insideH w:val="nil"/>
          <w:insideV w:val="nil"/>
        </w:tcBorders>
        <w:shd w:val="clear" w:color="auto" w:fill="FF6F00" w:themeFill="accent4"/>
      </w:tcPr>
    </w:tblStylePr>
    <w:tblStylePr w:type="lastCol">
      <w:rPr>
        <w:b/>
        <w:bCs/>
        <w:color w:val="010374" w:themeColor="background1"/>
      </w:rPr>
      <w:tblPr/>
      <w:tcPr>
        <w:tcBorders>
          <w:left w:val="nil"/>
          <w:right w:val="nil"/>
          <w:insideH w:val="nil"/>
          <w:insideV w:val="nil"/>
        </w:tcBorders>
        <w:shd w:val="clear" w:color="auto" w:fill="FF6F00" w:themeFill="accent4"/>
      </w:tcPr>
    </w:tblStylePr>
    <w:tblStylePr w:type="band1Vert">
      <w:tblPr/>
      <w:tcPr>
        <w:tcBorders>
          <w:left w:val="nil"/>
          <w:right w:val="nil"/>
          <w:insideH w:val="nil"/>
          <w:insideV w:val="nil"/>
        </w:tcBorders>
        <w:shd w:val="clear" w:color="auto" w:fill="010262" w:themeFill="background1" w:themeFillShade="D8"/>
      </w:tcPr>
    </w:tblStylePr>
    <w:tblStylePr w:type="band1Horz">
      <w:tblPr/>
      <w:tcPr>
        <w:shd w:val="clear" w:color="auto" w:fill="010262"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10374"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10374" w:themeColor="background1"/>
      </w:rPr>
      <w:tblPr/>
      <w:tcPr>
        <w:tcBorders>
          <w:top w:val="single" w:sz="18" w:space="0" w:color="auto"/>
          <w:left w:val="nil"/>
          <w:bottom w:val="single" w:sz="18" w:space="0" w:color="auto"/>
          <w:right w:val="nil"/>
          <w:insideH w:val="nil"/>
          <w:insideV w:val="nil"/>
        </w:tcBorders>
        <w:shd w:val="clear" w:color="auto" w:fill="035DD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10374" w:themeFill="background1"/>
      </w:tcPr>
    </w:tblStylePr>
    <w:tblStylePr w:type="firstCol">
      <w:rPr>
        <w:b/>
        <w:bCs/>
        <w:color w:val="010374" w:themeColor="background1"/>
      </w:rPr>
      <w:tblPr/>
      <w:tcPr>
        <w:tcBorders>
          <w:top w:val="nil"/>
          <w:left w:val="nil"/>
          <w:bottom w:val="single" w:sz="18" w:space="0" w:color="auto"/>
          <w:right w:val="nil"/>
          <w:insideH w:val="nil"/>
          <w:insideV w:val="nil"/>
        </w:tcBorders>
        <w:shd w:val="clear" w:color="auto" w:fill="035DD3" w:themeFill="accent5"/>
      </w:tcPr>
    </w:tblStylePr>
    <w:tblStylePr w:type="lastCol">
      <w:rPr>
        <w:b/>
        <w:bCs/>
        <w:color w:val="010374" w:themeColor="background1"/>
      </w:rPr>
      <w:tblPr/>
      <w:tcPr>
        <w:tcBorders>
          <w:left w:val="nil"/>
          <w:right w:val="nil"/>
          <w:insideH w:val="nil"/>
          <w:insideV w:val="nil"/>
        </w:tcBorders>
        <w:shd w:val="clear" w:color="auto" w:fill="035DD3" w:themeFill="accent5"/>
      </w:tcPr>
    </w:tblStylePr>
    <w:tblStylePr w:type="band1Vert">
      <w:tblPr/>
      <w:tcPr>
        <w:tcBorders>
          <w:left w:val="nil"/>
          <w:right w:val="nil"/>
          <w:insideH w:val="nil"/>
          <w:insideV w:val="nil"/>
        </w:tcBorders>
        <w:shd w:val="clear" w:color="auto" w:fill="010262" w:themeFill="background1" w:themeFillShade="D8"/>
      </w:tcPr>
    </w:tblStylePr>
    <w:tblStylePr w:type="band1Horz">
      <w:tblPr/>
      <w:tcPr>
        <w:shd w:val="clear" w:color="auto" w:fill="010262"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10374"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10374" w:themeColor="background1"/>
      </w:rPr>
      <w:tblPr/>
      <w:tcPr>
        <w:tcBorders>
          <w:top w:val="single" w:sz="18" w:space="0" w:color="auto"/>
          <w:left w:val="nil"/>
          <w:bottom w:val="single" w:sz="18" w:space="0" w:color="auto"/>
          <w:right w:val="nil"/>
          <w:insideH w:val="nil"/>
          <w:insideV w:val="nil"/>
        </w:tcBorders>
        <w:shd w:val="clear" w:color="auto" w:fill="FF9D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10374" w:themeFill="background1"/>
      </w:tcPr>
    </w:tblStylePr>
    <w:tblStylePr w:type="firstCol">
      <w:rPr>
        <w:b/>
        <w:bCs/>
        <w:color w:val="010374" w:themeColor="background1"/>
      </w:rPr>
      <w:tblPr/>
      <w:tcPr>
        <w:tcBorders>
          <w:top w:val="nil"/>
          <w:left w:val="nil"/>
          <w:bottom w:val="single" w:sz="18" w:space="0" w:color="auto"/>
          <w:right w:val="nil"/>
          <w:insideH w:val="nil"/>
          <w:insideV w:val="nil"/>
        </w:tcBorders>
        <w:shd w:val="clear" w:color="auto" w:fill="FF9D00" w:themeFill="accent6"/>
      </w:tcPr>
    </w:tblStylePr>
    <w:tblStylePr w:type="lastCol">
      <w:rPr>
        <w:b/>
        <w:bCs/>
        <w:color w:val="010374" w:themeColor="background1"/>
      </w:rPr>
      <w:tblPr/>
      <w:tcPr>
        <w:tcBorders>
          <w:left w:val="nil"/>
          <w:right w:val="nil"/>
          <w:insideH w:val="nil"/>
          <w:insideV w:val="nil"/>
        </w:tcBorders>
        <w:shd w:val="clear" w:color="auto" w:fill="FF9D00" w:themeFill="accent6"/>
      </w:tcPr>
    </w:tblStylePr>
    <w:tblStylePr w:type="band1Vert">
      <w:tblPr/>
      <w:tcPr>
        <w:tcBorders>
          <w:left w:val="nil"/>
          <w:right w:val="nil"/>
          <w:insideH w:val="nil"/>
          <w:insideV w:val="nil"/>
        </w:tcBorders>
        <w:shd w:val="clear" w:color="auto" w:fill="010262" w:themeFill="background1" w:themeFillShade="D8"/>
      </w:tcPr>
    </w:tblStylePr>
    <w:tblStylePr w:type="band1Horz">
      <w:tblPr/>
      <w:tcPr>
        <w:shd w:val="clear" w:color="auto" w:fill="010262"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10374"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sz="4" w:space="0" w:color="000256" w:themeColor="background1" w:themeShade="BF"/>
        <w:left w:val="single" w:sz="4" w:space="0" w:color="000256" w:themeColor="background1" w:themeShade="BF"/>
        <w:bottom w:val="single" w:sz="4" w:space="0" w:color="000256" w:themeColor="background1" w:themeShade="BF"/>
        <w:right w:val="single" w:sz="4" w:space="0" w:color="000256" w:themeColor="background1" w:themeShade="BF"/>
        <w:insideH w:val="single" w:sz="4" w:space="0" w:color="000256" w:themeColor="background1" w:themeShade="BF"/>
        <w:insideV w:val="single" w:sz="4" w:space="0" w:color="000256" w:themeColor="background1" w:themeShade="BF"/>
      </w:tblBorders>
    </w:tblPr>
    <w:tblStylePr w:type="firstRow">
      <w:rPr>
        <w:b/>
        <w:bCs/>
      </w:rPr>
    </w:tblStylePr>
    <w:tblStylePr w:type="lastRow">
      <w:rPr>
        <w:b/>
        <w:bCs/>
      </w:rPr>
      <w:tblPr/>
      <w:tcPr>
        <w:tcBorders>
          <w:top w:val="double" w:sz="4" w:space="0" w:color="000256" w:themeColor="background1" w:themeShade="BF"/>
        </w:tcBorders>
      </w:tcPr>
    </w:tblStylePr>
    <w:tblStylePr w:type="firstCol">
      <w:rPr>
        <w:b/>
        <w:bCs/>
      </w:rPr>
    </w:tblStylePr>
    <w:tblStylePr w:type="lastCol">
      <w:rPr>
        <w:b/>
        <w:bCs/>
      </w:rPr>
    </w:tblStylePr>
    <w:tblStylePr w:type="band1Vert">
      <w:tblPr/>
      <w:tcPr>
        <w:shd w:val="clear" w:color="auto" w:fill="01026E" w:themeFill="background1" w:themeFillShade="F2"/>
      </w:tcPr>
    </w:tblStylePr>
    <w:tblStylePr w:type="band1Horz">
      <w:tblPr/>
      <w:tcPr>
        <w:shd w:val="clear" w:color="auto" w:fill="01026E"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sz="4" w:space="0" w:color="7FC7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C7FF" w:themeColor="text1" w:themeTint="80"/>
        </w:tcBorders>
      </w:tcPr>
    </w:tblStylePr>
    <w:tblStylePr w:type="lastCol">
      <w:rPr>
        <w:b/>
        <w:bCs/>
        <w:caps/>
      </w:rPr>
      <w:tblPr/>
      <w:tcPr>
        <w:tcBorders>
          <w:left w:val="nil"/>
        </w:tcBorders>
      </w:tcPr>
    </w:tblStylePr>
    <w:tblStylePr w:type="band1Vert">
      <w:tblPr/>
      <w:tcPr>
        <w:shd w:val="clear" w:color="auto" w:fill="01026E" w:themeFill="background1" w:themeFillShade="F2"/>
      </w:tcPr>
    </w:tblStylePr>
    <w:tblStylePr w:type="band1Horz">
      <w:tblPr/>
      <w:tcPr>
        <w:shd w:val="clear" w:color="auto" w:fill="01026E"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1026E" w:themeFill="background1" w:themeFillShade="F2"/>
      </w:tcPr>
    </w:tblStylePr>
    <w:tblStylePr w:type="band1Horz">
      <w:tblPr/>
      <w:tcPr>
        <w:shd w:val="clear" w:color="auto" w:fill="01026E"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C7FF" w:themeColor="text1" w:themeTint="80"/>
        </w:tcBorders>
        <w:shd w:val="clear" w:color="auto" w:fill="010374" w:themeFill="background1"/>
      </w:tcPr>
    </w:tblStylePr>
    <w:tblStylePr w:type="lastRow">
      <w:rPr>
        <w:rFonts w:asciiTheme="majorHAnsi" w:eastAsiaTheme="majorEastAsia" w:hAnsiTheme="majorHAnsi" w:cstheme="majorBidi"/>
        <w:i/>
        <w:iCs/>
        <w:sz w:val="26"/>
      </w:rPr>
      <w:tblPr/>
      <w:tcPr>
        <w:tcBorders>
          <w:top w:val="single" w:sz="4" w:space="0" w:color="7FC7FF" w:themeColor="text1" w:themeTint="80"/>
        </w:tcBorders>
        <w:shd w:val="clear" w:color="auto" w:fill="010374"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C7FF" w:themeColor="text1" w:themeTint="80"/>
        </w:tcBorders>
        <w:shd w:val="clear" w:color="auto" w:fill="010374" w:themeFill="background1"/>
      </w:tcPr>
    </w:tblStylePr>
    <w:tblStylePr w:type="lastCol">
      <w:rPr>
        <w:rFonts w:asciiTheme="majorHAnsi" w:eastAsiaTheme="majorEastAsia" w:hAnsiTheme="majorHAnsi" w:cstheme="majorBidi"/>
        <w:i/>
        <w:iCs/>
        <w:sz w:val="26"/>
      </w:rPr>
      <w:tblPr/>
      <w:tcPr>
        <w:tcBorders>
          <w:left w:val="single" w:sz="4" w:space="0" w:color="7FC7FF" w:themeColor="text1" w:themeTint="80"/>
        </w:tcBorders>
        <w:shd w:val="clear" w:color="auto" w:fill="010374" w:themeFill="background1"/>
      </w:tcPr>
    </w:tblStylePr>
    <w:tblStylePr w:type="band1Vert">
      <w:tblPr/>
      <w:tcPr>
        <w:shd w:val="clear" w:color="auto" w:fill="01026E" w:themeFill="background1" w:themeFillShade="F2"/>
      </w:tcPr>
    </w:tblStylePr>
    <w:tblStylePr w:type="band1Horz">
      <w:tblPr/>
      <w:tcPr>
        <w:shd w:val="clear" w:color="auto" w:fill="01026E"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58629F"/>
    <w:pPr>
      <w:spacing w:line="240" w:lineRule="auto"/>
    </w:pPr>
    <w:tblPr>
      <w:tblBorders>
        <w:top w:val="single" w:sz="4" w:space="0" w:color="000256" w:themeColor="background1" w:themeShade="BF"/>
        <w:left w:val="single" w:sz="4" w:space="0" w:color="000256" w:themeColor="background1" w:themeShade="BF"/>
        <w:bottom w:val="single" w:sz="4" w:space="0" w:color="000256" w:themeColor="background1" w:themeShade="BF"/>
        <w:right w:val="single" w:sz="4" w:space="0" w:color="000256" w:themeColor="background1" w:themeShade="BF"/>
        <w:insideH w:val="single" w:sz="4" w:space="0" w:color="000256" w:themeColor="background1" w:themeShade="BF"/>
        <w:insideV w:val="single" w:sz="4" w:space="0" w:color="000256" w:themeColor="background1" w:themeShade="BF"/>
      </w:tblBorders>
    </w:tbl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teHeading">
    <w:name w:val="Note Heading"/>
    <w:basedOn w:val="Normal"/>
    <w:next w:val="Normal"/>
    <w:link w:val="NoteHeadingChar"/>
    <w:qFormat/>
    <w:rsid w:val="00800817"/>
    <w:pPr>
      <w:spacing w:before="0" w:after="0"/>
    </w:pPr>
    <w:rPr>
      <w:sz w:val="18"/>
      <w:szCs w:val="20"/>
    </w:rPr>
  </w:style>
  <w:style w:type="character" w:customStyle="1" w:styleId="NoteHeadingChar">
    <w:name w:val="Note Heading Char"/>
    <w:basedOn w:val="DefaultParagraphFont"/>
    <w:link w:val="NoteHeading"/>
    <w:rsid w:val="00800817"/>
    <w:rPr>
      <w:spacing w:val="1"/>
      <w:sz w:val="18"/>
      <w:szCs w:val="20"/>
    </w:r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253E0A"/>
    <w:rPr>
      <w:rFonts w:ascii="Montserrat" w:hAnsi="Montserrat"/>
      <w:color w:val="486284"/>
      <w:sz w:val="16"/>
    </w:rPr>
  </w:style>
  <w:style w:type="character" w:customStyle="1" w:styleId="TOC1Char">
    <w:name w:val="TOC 1 Char"/>
    <w:basedOn w:val="DefaultParagraphFont"/>
    <w:link w:val="TOC1"/>
    <w:uiPriority w:val="39"/>
    <w:rsid w:val="00A90BB6"/>
    <w:rPr>
      <w:rFonts w:ascii="Karla SemiBold" w:hAnsi="Karla SemiBold"/>
      <w:noProof/>
      <w:color w:val="010374"/>
      <w:sz w:val="32"/>
    </w:rPr>
  </w:style>
  <w:style w:type="paragraph" w:styleId="EndnoteText">
    <w:name w:val="endnote text"/>
    <w:basedOn w:val="Normal"/>
    <w:link w:val="EndnoteTextChar"/>
    <w:semiHidden/>
    <w:unhideWhenUsed/>
    <w:rsid w:val="00E36C40"/>
    <w:pPr>
      <w:spacing w:before="0" w:after="0" w:line="240" w:lineRule="auto"/>
    </w:p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customStyle="1" w:styleId="AppendixHeading1">
    <w:name w:val="Appendix Heading 1"/>
    <w:basedOn w:val="Normal"/>
    <w:next w:val="BodyText"/>
    <w:uiPriority w:val="2"/>
    <w:qFormat/>
    <w:rsid w:val="00C671BE"/>
    <w:pPr>
      <w:keepNext/>
      <w:keepLines/>
      <w:pageBreakBefore/>
      <w:numPr>
        <w:numId w:val="8"/>
      </w:numPr>
      <w:spacing w:before="0" w:after="340" w:line="168" w:lineRule="auto"/>
      <w:outlineLvl w:val="0"/>
    </w:pPr>
    <w:rPr>
      <w:rFonts w:ascii="Karla ExtraBold" w:eastAsiaTheme="majorEastAsia" w:hAnsi="Karla ExtraBold" w:cs="Calibri"/>
      <w:b/>
      <w:bCs/>
      <w:color w:val="0090FF" w:themeColor="text1"/>
      <w:sz w:val="72"/>
      <w:szCs w:val="40"/>
    </w:rPr>
  </w:style>
  <w:style w:type="paragraph" w:customStyle="1" w:styleId="AppendixHeading2">
    <w:name w:val="Appendix Heading 2"/>
    <w:basedOn w:val="AppendixHeading1"/>
    <w:next w:val="Spacer"/>
    <w:uiPriority w:val="2"/>
    <w:qFormat/>
    <w:rsid w:val="00C54105"/>
    <w:pPr>
      <w:pageBreakBefore w:val="0"/>
      <w:framePr w:wrap="around" w:vAnchor="text" w:hAnchor="text" w:y="1"/>
      <w:numPr>
        <w:ilvl w:val="1"/>
      </w:numPr>
      <w:pBdr>
        <w:top w:val="single" w:sz="4" w:space="1" w:color="D8EEFF" w:themeColor="text2"/>
        <w:left w:val="single" w:sz="4" w:space="4" w:color="D8EEFF" w:themeColor="text2"/>
        <w:bottom w:val="single" w:sz="4" w:space="1" w:color="D8EEFF" w:themeColor="text2"/>
        <w:right w:val="single" w:sz="4" w:space="4" w:color="D8EEFF" w:themeColor="text2"/>
      </w:pBdr>
      <w:shd w:val="clear" w:color="auto" w:fill="D8EEFF" w:themeFill="text2"/>
      <w:spacing w:after="40" w:line="254" w:lineRule="auto"/>
      <w:outlineLvl w:val="9"/>
    </w:pPr>
    <w:rPr>
      <w:rFonts w:ascii="Karla SemiBold" w:hAnsi="Karla SemiBold"/>
      <w:color w:val="0090FF"/>
      <w:sz w:val="30"/>
    </w:rPr>
  </w:style>
  <w:style w:type="paragraph" w:customStyle="1" w:styleId="AppendixHeading3">
    <w:name w:val="Appendix Heading 3"/>
    <w:basedOn w:val="AppendixHeading2"/>
    <w:next w:val="BodyText"/>
    <w:uiPriority w:val="2"/>
    <w:qFormat/>
    <w:rsid w:val="00C54105"/>
    <w:pPr>
      <w:framePr w:wrap="auto" w:vAnchor="margin" w:yAlign="inline"/>
      <w:numPr>
        <w:ilvl w:val="2"/>
      </w:numPr>
      <w:pBdr>
        <w:top w:val="none" w:sz="0" w:space="0" w:color="auto"/>
        <w:left w:val="none" w:sz="0" w:space="0" w:color="auto"/>
        <w:bottom w:val="none" w:sz="0" w:space="0" w:color="auto"/>
        <w:right w:val="none" w:sz="0" w:space="0" w:color="auto"/>
      </w:pBdr>
      <w:shd w:val="clear" w:color="auto" w:fill="auto"/>
      <w:spacing w:before="180" w:after="140" w:line="240" w:lineRule="auto"/>
    </w:pPr>
    <w:rPr>
      <w:rFonts w:ascii="Montserrat" w:hAnsi="Montserrat"/>
      <w:color w:val="FF6F00"/>
      <w:sz w:val="24"/>
    </w:rPr>
  </w:style>
  <w:style w:type="numbering" w:customStyle="1" w:styleId="Appendices">
    <w:name w:val="Appendices"/>
    <w:uiPriority w:val="99"/>
    <w:rsid w:val="0058629F"/>
    <w:pPr>
      <w:numPr>
        <w:numId w:val="1"/>
      </w:numPr>
    </w:pPr>
  </w:style>
  <w:style w:type="paragraph" w:customStyle="1" w:styleId="Source">
    <w:name w:val="Source"/>
    <w:basedOn w:val="Normal"/>
    <w:qFormat/>
    <w:rsid w:val="00253E0A"/>
    <w:pPr>
      <w:spacing w:after="120"/>
    </w:pPr>
    <w:rPr>
      <w:sz w:val="16"/>
    </w:rPr>
  </w:style>
  <w:style w:type="character" w:customStyle="1" w:styleId="EndnoteTextChar">
    <w:name w:val="Endnote Text Char"/>
    <w:basedOn w:val="DefaultParagraphFont"/>
    <w:link w:val="EndnoteText"/>
    <w:semiHidden/>
    <w:rsid w:val="00E36C40"/>
  </w:style>
  <w:style w:type="character" w:styleId="EndnoteReference">
    <w:name w:val="endnote reference"/>
    <w:basedOn w:val="DefaultParagraphFont"/>
    <w:semiHidden/>
    <w:unhideWhenUsed/>
    <w:rsid w:val="00E36C40"/>
    <w:rPr>
      <w:vertAlign w:val="superscript"/>
    </w:rPr>
  </w:style>
  <w:style w:type="paragraph" w:customStyle="1" w:styleId="NotesNumbered">
    <w:name w:val="Notes Numbered"/>
    <w:basedOn w:val="NoteHeading"/>
    <w:qFormat/>
    <w:rsid w:val="00800817"/>
    <w:pPr>
      <w:numPr>
        <w:numId w:val="9"/>
      </w:numPr>
    </w:pPr>
  </w:style>
  <w:style w:type="paragraph" w:customStyle="1" w:styleId="Spacer">
    <w:name w:val="Spacer"/>
    <w:basedOn w:val="Normal"/>
    <w:next w:val="Normal"/>
    <w:rsid w:val="00AD7A9B"/>
    <w:pPr>
      <w:spacing w:after="480"/>
    </w:pPr>
  </w:style>
  <w:style w:type="table" w:styleId="TableGrid">
    <w:name w:val="Table Grid"/>
    <w:basedOn w:val="TableNormal"/>
    <w:uiPriority w:val="39"/>
    <w:rsid w:val="00742A3D"/>
    <w:pPr>
      <w:spacing w:before="120" w:after="120"/>
    </w:pPr>
    <w:rPr>
      <w:rFonts w:ascii="Montserrat" w:hAnsi="Montserrat"/>
      <w:color w:val="486284"/>
      <w:sz w:val="20"/>
    </w:rPr>
    <w:tblPr>
      <w:tblBorders>
        <w:top w:val="single" w:sz="4" w:space="0" w:color="0090FF" w:themeColor="text1"/>
        <w:left w:val="single" w:sz="4" w:space="0" w:color="0090FF" w:themeColor="text1"/>
        <w:bottom w:val="single" w:sz="4" w:space="0" w:color="0090FF" w:themeColor="text1"/>
        <w:right w:val="single" w:sz="4" w:space="0" w:color="0090FF" w:themeColor="text1"/>
        <w:insideH w:val="single" w:sz="4" w:space="0" w:color="0090FF" w:themeColor="text1"/>
        <w:insideV w:val="single" w:sz="4" w:space="0" w:color="0090FF" w:themeColor="text1"/>
      </w:tblBorders>
      <w:tblCellMar>
        <w:left w:w="170" w:type="dxa"/>
        <w:right w:w="170" w:type="dxa"/>
      </w:tblCellMar>
    </w:tblPr>
    <w:tblStylePr w:type="firstRow">
      <w:pPr>
        <w:jc w:val="left"/>
      </w:pPr>
      <w:rPr>
        <w:rFonts w:ascii="Times" w:hAnsi="Times"/>
        <w:b/>
        <w:i w:val="0"/>
        <w:caps w:val="0"/>
        <w:smallCaps w:val="0"/>
        <w:color w:val="FFFFFF"/>
        <w:sz w:val="20"/>
      </w:rPr>
      <w:tblPr/>
      <w:tcPr>
        <w:tcBorders>
          <w:top w:val="nil"/>
          <w:left w:val="nil"/>
          <w:bottom w:val="nil"/>
          <w:right w:val="nil"/>
          <w:insideH w:val="nil"/>
          <w:insideV w:val="nil"/>
          <w:tl2br w:val="nil"/>
          <w:tr2bl w:val="nil"/>
        </w:tcBorders>
        <w:shd w:val="clear" w:color="auto" w:fill="0090FF" w:themeFill="text1"/>
      </w:tcPr>
    </w:tblStylePr>
  </w:style>
  <w:style w:type="paragraph" w:customStyle="1" w:styleId="FooterRight">
    <w:name w:val="Footer Right"/>
    <w:basedOn w:val="Footer"/>
    <w:uiPriority w:val="99"/>
    <w:rsid w:val="00CE7372"/>
    <w:pPr>
      <w:framePr w:wrap="around" w:vAnchor="text" w:hAnchor="margin" w:xAlign="right" w:y="1" w:anchorLock="1"/>
      <w:jc w:val="right"/>
    </w:pPr>
  </w:style>
  <w:style w:type="character" w:customStyle="1" w:styleId="TitleWhiteBackground">
    <w:name w:val="Title White Background"/>
    <w:uiPriority w:val="2"/>
    <w:rsid w:val="00A34A38"/>
    <w:rPr>
      <w:rFonts w:ascii="Karla ExtraBold" w:hAnsi="Karla ExtraBold"/>
      <w:color w:val="0090FF"/>
      <w:spacing w:val="22"/>
      <w:sz w:val="96"/>
      <w:bdr w:val="single" w:sz="18" w:space="0" w:color="010374" w:themeColor="background1"/>
      <w:shd w:val="clear" w:color="auto" w:fill="010374" w:themeFill="background1"/>
    </w:rPr>
  </w:style>
  <w:style w:type="paragraph" w:customStyle="1" w:styleId="TextBoxTextWhite">
    <w:name w:val="Text Box Text White"/>
    <w:basedOn w:val="Normal"/>
    <w:uiPriority w:val="3"/>
    <w:rsid w:val="00DC0FB3"/>
    <w:pPr>
      <w:spacing w:before="0" w:after="0"/>
      <w:jc w:val="center"/>
    </w:pPr>
    <w:rPr>
      <w:b/>
      <w:bCs/>
      <w:color w:val="010374" w:themeColor="background1"/>
      <w:sz w:val="18"/>
      <w:szCs w:val="17"/>
    </w:rPr>
  </w:style>
  <w:style w:type="paragraph" w:customStyle="1" w:styleId="TextBoxTextBlack">
    <w:name w:val="Text Box Text Black"/>
    <w:basedOn w:val="Normal"/>
    <w:uiPriority w:val="3"/>
    <w:rsid w:val="00DC0FB3"/>
    <w:rPr>
      <w:sz w:val="18"/>
    </w:rPr>
  </w:style>
  <w:style w:type="paragraph" w:customStyle="1" w:styleId="TextBoxRuleBelowAccent1">
    <w:name w:val="Text Box Rule Below (Accent 1)"/>
    <w:basedOn w:val="TextBoxTextBlack"/>
    <w:next w:val="TextBoxTextBlack"/>
    <w:uiPriority w:val="3"/>
    <w:rsid w:val="00C91DA7"/>
    <w:pPr>
      <w:pBdr>
        <w:bottom w:val="dotted" w:sz="4" w:space="1" w:color="D8EEFF" w:themeColor="accent1"/>
      </w:pBdr>
      <w:spacing w:before="0" w:after="120" w:line="204" w:lineRule="auto"/>
    </w:pPr>
  </w:style>
  <w:style w:type="paragraph" w:customStyle="1" w:styleId="TextBoxRuleBelowAccent2">
    <w:name w:val="Text Box Rule Below (Accent 2)"/>
    <w:basedOn w:val="TextBoxRuleBelowAccent1"/>
    <w:next w:val="TextBoxTextBlack"/>
    <w:uiPriority w:val="3"/>
    <w:rsid w:val="00335EFA"/>
    <w:pPr>
      <w:pBdr>
        <w:bottom w:val="dotted" w:sz="4" w:space="1" w:color="035DD3" w:themeColor="accent2"/>
      </w:pBdr>
    </w:pPr>
  </w:style>
  <w:style w:type="paragraph" w:customStyle="1" w:styleId="TextBoxRuleBelowAccent3">
    <w:name w:val="Text Box Rule Below (Accent 3)"/>
    <w:basedOn w:val="TextBoxRuleBelowAccent1"/>
    <w:next w:val="TextBoxTextBlack"/>
    <w:uiPriority w:val="3"/>
    <w:rsid w:val="00335EFA"/>
    <w:pPr>
      <w:pBdr>
        <w:bottom w:val="dotted" w:sz="4" w:space="1" w:color="035DD3" w:themeColor="accent2"/>
      </w:pBdr>
    </w:pPr>
  </w:style>
  <w:style w:type="paragraph" w:customStyle="1" w:styleId="TextBoxRuleBelowAccent4">
    <w:name w:val="Text Box Rule Below (Accent 4)"/>
    <w:basedOn w:val="TextBoxRuleBelowAccent1"/>
    <w:next w:val="TextBoxTextBlack"/>
    <w:uiPriority w:val="3"/>
    <w:rsid w:val="00335EFA"/>
    <w:pPr>
      <w:pBdr>
        <w:bottom w:val="dotted" w:sz="4" w:space="1" w:color="FF6F00" w:themeColor="accent4"/>
      </w:pBdr>
    </w:pPr>
  </w:style>
  <w:style w:type="paragraph" w:customStyle="1" w:styleId="TextBoxRuleBelowAccent5">
    <w:name w:val="Text Box Rule Below (Accent 5)"/>
    <w:basedOn w:val="TextBoxRuleBelowAccent1"/>
    <w:next w:val="TextBoxTextBlack"/>
    <w:uiPriority w:val="3"/>
    <w:rsid w:val="00254B35"/>
    <w:pPr>
      <w:pBdr>
        <w:bottom w:val="dotted" w:sz="4" w:space="1" w:color="035DD3" w:themeColor="accent5"/>
      </w:pBdr>
    </w:pPr>
  </w:style>
  <w:style w:type="paragraph" w:customStyle="1" w:styleId="TextBoxRuleBelowAccent6">
    <w:name w:val="Text Box Rule Below (Accent 6)"/>
    <w:basedOn w:val="TextBoxRuleBelowAccent1"/>
    <w:next w:val="TextBoxTextBlack"/>
    <w:uiPriority w:val="3"/>
    <w:rsid w:val="00254B35"/>
    <w:pPr>
      <w:pBdr>
        <w:bottom w:val="dotted" w:sz="4" w:space="1" w:color="FF9D00" w:themeColor="accent6"/>
      </w:pBdr>
    </w:pPr>
  </w:style>
  <w:style w:type="paragraph" w:styleId="TOC3">
    <w:name w:val="toc 3"/>
    <w:basedOn w:val="Normal"/>
    <w:next w:val="Normal"/>
    <w:autoRedefine/>
    <w:uiPriority w:val="39"/>
    <w:rsid w:val="00785765"/>
    <w:pPr>
      <w:tabs>
        <w:tab w:val="left" w:pos="3204"/>
        <w:tab w:val="right" w:pos="8618"/>
      </w:tabs>
      <w:spacing w:before="120" w:after="120" w:line="250" w:lineRule="atLeast"/>
      <w:ind w:left="3203" w:right="2155" w:hanging="737"/>
    </w:pPr>
    <w:rPr>
      <w:noProof/>
    </w:rPr>
  </w:style>
  <w:style w:type="paragraph" w:styleId="TOC4">
    <w:name w:val="toc 4"/>
    <w:basedOn w:val="TOC1"/>
    <w:next w:val="Normal"/>
    <w:autoRedefine/>
    <w:uiPriority w:val="39"/>
    <w:unhideWhenUsed/>
    <w:rsid w:val="000057C9"/>
  </w:style>
  <w:style w:type="paragraph" w:styleId="TOC9">
    <w:name w:val="toc 9"/>
    <w:basedOn w:val="TOC2"/>
    <w:next w:val="Normal"/>
    <w:autoRedefine/>
    <w:uiPriority w:val="39"/>
    <w:unhideWhenUsed/>
    <w:rsid w:val="000057C9"/>
    <w:pPr>
      <w:framePr w:wrap="notBeside"/>
    </w:pPr>
  </w:style>
  <w:style w:type="paragraph" w:styleId="ListNumber4">
    <w:name w:val="List Number 4"/>
    <w:basedOn w:val="Normal"/>
    <w:semiHidden/>
    <w:unhideWhenUsed/>
    <w:rsid w:val="009E1178"/>
    <w:pPr>
      <w:numPr>
        <w:ilvl w:val="3"/>
        <w:numId w:val="5"/>
      </w:numPr>
      <w:contextualSpacing/>
    </w:pPr>
  </w:style>
  <w:style w:type="paragraph" w:styleId="ListNumber5">
    <w:name w:val="List Number 5"/>
    <w:basedOn w:val="Normal"/>
    <w:semiHidden/>
    <w:unhideWhenUsed/>
    <w:rsid w:val="009E1178"/>
    <w:pPr>
      <w:numPr>
        <w:ilvl w:val="4"/>
        <w:numId w:val="5"/>
      </w:numPr>
      <w:contextualSpacing/>
    </w:pPr>
  </w:style>
  <w:style w:type="paragraph" w:customStyle="1" w:styleId="Blobemphasistext">
    <w:name w:val="Blob emphasis text"/>
    <w:basedOn w:val="Normal"/>
    <w:next w:val="Spacer"/>
    <w:rsid w:val="00A90BB6"/>
    <w:rPr>
      <w:b/>
      <w:color w:val="010374" w:themeColor="background1"/>
      <w:kern w:val="28"/>
      <w:sz w:val="36"/>
    </w:rPr>
  </w:style>
  <w:style w:type="paragraph" w:customStyle="1" w:styleId="EmphasisText">
    <w:name w:val="Emphasis Text"/>
    <w:basedOn w:val="Normal"/>
    <w:link w:val="EmphasisTextChar"/>
    <w:qFormat/>
    <w:rsid w:val="000F0B01"/>
    <w:pPr>
      <w:spacing w:before="0" w:after="0"/>
      <w:ind w:left="720"/>
    </w:pPr>
    <w:rPr>
      <w:rFonts w:ascii="Montserrat SemiBold" w:eastAsiaTheme="minorEastAsia" w:hAnsi="Montserrat SemiBold" w:cstheme="minorBidi"/>
      <w:color w:val="010374" w:themeColor="background1"/>
      <w:sz w:val="36"/>
      <w:lang w:val="en-US" w:eastAsia="en-US"/>
    </w:rPr>
  </w:style>
  <w:style w:type="character" w:customStyle="1" w:styleId="EmphasisTextChar">
    <w:name w:val="Emphasis Text Char"/>
    <w:basedOn w:val="DefaultParagraphFont"/>
    <w:link w:val="EmphasisText"/>
    <w:rsid w:val="000F0B01"/>
    <w:rPr>
      <w:rFonts w:ascii="Montserrat SemiBold" w:eastAsiaTheme="minorEastAsia" w:hAnsi="Montserrat SemiBold" w:cstheme="minorBidi"/>
      <w:color w:val="010374" w:themeColor="background1"/>
      <w:sz w:val="36"/>
      <w:lang w:val="en-US" w:eastAsia="en-US"/>
    </w:rPr>
  </w:style>
  <w:style w:type="paragraph" w:customStyle="1" w:styleId="Paragraph">
    <w:name w:val="Paragraph"/>
    <w:basedOn w:val="Normal"/>
    <w:link w:val="ParagraphChar"/>
    <w:rsid w:val="00E504D9"/>
    <w:pPr>
      <w:spacing w:before="0" w:after="0"/>
    </w:pPr>
    <w:rPr>
      <w:rFonts w:eastAsiaTheme="minorEastAsia" w:cstheme="minorBidi"/>
      <w:lang w:val="en-US" w:eastAsia="en-US"/>
    </w:rPr>
  </w:style>
  <w:style w:type="character" w:customStyle="1" w:styleId="ParagraphChar">
    <w:name w:val="Paragraph Char"/>
    <w:basedOn w:val="DefaultParagraphFont"/>
    <w:link w:val="Paragraph"/>
    <w:rsid w:val="00E504D9"/>
    <w:rPr>
      <w:rFonts w:ascii="Montserrat" w:eastAsiaTheme="minorEastAsia" w:hAnsi="Montserrat" w:cstheme="minorBidi"/>
      <w:color w:val="486284"/>
      <w:sz w:val="20"/>
      <w:lang w:val="en-US" w:eastAsia="en-US"/>
    </w:rPr>
  </w:style>
  <w:style w:type="paragraph" w:customStyle="1" w:styleId="Photocaption">
    <w:name w:val="Photo caption"/>
    <w:basedOn w:val="BodyText"/>
    <w:qFormat/>
    <w:rsid w:val="006C121D"/>
    <w:pPr>
      <w:spacing w:line="240" w:lineRule="auto"/>
      <w:contextualSpacing/>
    </w:pPr>
    <w:rPr>
      <w:i/>
      <w:iCs/>
      <w:sz w:val="16"/>
      <w:szCs w:val="16"/>
    </w:rPr>
  </w:style>
  <w:style w:type="paragraph" w:customStyle="1" w:styleId="cvgsua">
    <w:name w:val="cvgsua"/>
    <w:basedOn w:val="Normal"/>
    <w:rsid w:val="003232E2"/>
    <w:pPr>
      <w:spacing w:before="100" w:beforeAutospacing="1" w:after="100" w:afterAutospacing="1" w:line="240" w:lineRule="auto"/>
    </w:pPr>
    <w:rPr>
      <w:rFonts w:ascii="Times New Roman" w:hAnsi="Times New Roman"/>
      <w:color w:val="auto"/>
      <w:sz w:val="24"/>
      <w:szCs w:val="24"/>
      <w:lang w:val="en-US" w:eastAsia="en-US"/>
    </w:rPr>
  </w:style>
  <w:style w:type="character" w:customStyle="1" w:styleId="oypena">
    <w:name w:val="oypena"/>
    <w:basedOn w:val="DefaultParagraphFont"/>
    <w:rsid w:val="003232E2"/>
  </w:style>
  <w:style w:type="table" w:customStyle="1" w:styleId="LPtable">
    <w:name w:val="LP table"/>
    <w:basedOn w:val="TableNormal"/>
    <w:uiPriority w:val="99"/>
    <w:rsid w:val="00F51342"/>
    <w:pPr>
      <w:spacing w:before="0" w:after="0" w:line="240" w:lineRule="auto"/>
    </w:pPr>
    <w:rPr>
      <w:rFonts w:ascii="Montserrat" w:hAnsi="Montserrat"/>
      <w:color w:val="486284"/>
      <w:sz w:val="20"/>
    </w:rPr>
    <w:tblPr>
      <w:tblBorders>
        <w:top w:val="single" w:sz="4" w:space="0" w:color="B1B2FE" w:themeColor="accent3" w:themeTint="33"/>
        <w:left w:val="single" w:sz="4" w:space="0" w:color="B1B2FE" w:themeColor="accent3" w:themeTint="33"/>
        <w:bottom w:val="single" w:sz="4" w:space="0" w:color="B1B2FE" w:themeColor="accent3" w:themeTint="33"/>
        <w:right w:val="single" w:sz="4" w:space="0" w:color="B1B2FE" w:themeColor="accent3" w:themeTint="33"/>
        <w:insideH w:val="single" w:sz="4" w:space="0" w:color="B1B2FE" w:themeColor="accent3" w:themeTint="33"/>
        <w:insideV w:val="single" w:sz="4" w:space="0" w:color="B1B2FE" w:themeColor="accent3" w:themeTint="33"/>
      </w:tblBorders>
    </w:tblPr>
    <w:tblStylePr w:type="firstRow">
      <w:rPr>
        <w:rFonts w:ascii="Times" w:hAnsi="Times"/>
        <w:color w:val="FFFFFF"/>
        <w:sz w:val="20"/>
      </w:rPr>
      <w:tblPr/>
      <w:tcPr>
        <w:shd w:val="clear" w:color="auto" w:fill="010374" w:themeFill="accent3"/>
      </w:tcPr>
    </w:tblStylePr>
  </w:style>
  <w:style w:type="paragraph" w:styleId="NormalWeb">
    <w:name w:val="Normal (Web)"/>
    <w:basedOn w:val="Normal"/>
    <w:uiPriority w:val="99"/>
    <w:unhideWhenUsed/>
    <w:rsid w:val="009027EA"/>
    <w:pPr>
      <w:spacing w:before="100" w:beforeAutospacing="1" w:after="100" w:afterAutospacing="1" w:line="240" w:lineRule="auto"/>
    </w:pPr>
    <w:rPr>
      <w:rFonts w:ascii="Times New Roman" w:hAnsi="Times New Roman"/>
      <w:color w:val="auto"/>
      <w:sz w:val="24"/>
      <w:szCs w:val="24"/>
    </w:rPr>
  </w:style>
  <w:style w:type="paragraph" w:customStyle="1" w:styleId="CAVbody">
    <w:name w:val="CAV body"/>
    <w:rsid w:val="003A54E9"/>
    <w:pPr>
      <w:spacing w:before="0" w:after="120" w:line="288" w:lineRule="auto"/>
    </w:pPr>
    <w:rPr>
      <w:rFonts w:ascii="Arial" w:eastAsia="Times" w:hAnsi="Arial"/>
      <w:color w:val="auto"/>
      <w:szCs w:val="20"/>
      <w:lang w:eastAsia="en-US"/>
    </w:rPr>
  </w:style>
  <w:style w:type="character" w:styleId="UnresolvedMention">
    <w:name w:val="Unresolved Mention"/>
    <w:basedOn w:val="DefaultParagraphFont"/>
    <w:uiPriority w:val="99"/>
    <w:semiHidden/>
    <w:unhideWhenUsed/>
    <w:rsid w:val="00A53814"/>
    <w:rPr>
      <w:color w:val="605E5C"/>
      <w:shd w:val="clear" w:color="auto" w:fill="E1DFDD"/>
    </w:rPr>
  </w:style>
  <w:style w:type="character" w:customStyle="1" w:styleId="normaltextrun">
    <w:name w:val="normaltextrun"/>
    <w:basedOn w:val="DefaultParagraphFont"/>
    <w:rsid w:val="00821D74"/>
  </w:style>
  <w:style w:type="character" w:customStyle="1" w:styleId="cf01">
    <w:name w:val="cf01"/>
    <w:basedOn w:val="DefaultParagraphFont"/>
    <w:rsid w:val="00B36622"/>
    <w:rPr>
      <w:rFonts w:ascii="Segoe UI" w:hAnsi="Segoe UI" w:cs="Segoe UI" w:hint="default"/>
      <w:sz w:val="18"/>
      <w:szCs w:val="18"/>
    </w:rPr>
  </w:style>
  <w:style w:type="paragraph" w:customStyle="1" w:styleId="CHIAVicStyle">
    <w:name w:val="CHIA Vic Style"/>
    <w:basedOn w:val="TOC1"/>
    <w:rsid w:val="00B37F63"/>
    <w:pPr>
      <w:ind w:left="0" w:firstLine="0"/>
    </w:pPr>
    <w:rPr>
      <w:rFonts w:asciiTheme="minorHAnsi" w:hAnsiTheme="minorHAnsi"/>
      <w:color w:val="D8EEFF" w:themeColor="text2"/>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259265">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leadingpractice@chiavic.com.au" TargetMode="External"/><Relationship Id="rId26" Type="http://schemas.openxmlformats.org/officeDocument/2006/relationships/image" Target="media/image9.png"/><Relationship Id="rId39" Type="http://schemas.openxmlformats.org/officeDocument/2006/relationships/hyperlink" Target="https://providers.dffh.vic.gov.au/rent-setting-and-rebate-operational-guideline-assessable-income" TargetMode="External"/><Relationship Id="rId21" Type="http://schemas.openxmlformats.org/officeDocument/2006/relationships/image" Target="media/image4.svg"/><Relationship Id="rId34" Type="http://schemas.openxmlformats.org/officeDocument/2006/relationships/image" Target="media/image16.svg"/><Relationship Id="rId42" Type="http://schemas.openxmlformats.org/officeDocument/2006/relationships/hyperlink" Target="https://providers.dffh.vic.gov.au/rent-setting-and-rebate-operational-guideline-assessable-income" TargetMode="External"/><Relationship Id="rId47" Type="http://schemas.openxmlformats.org/officeDocument/2006/relationships/image" Target="media/image26.svg"/><Relationship Id="rId50" Type="http://schemas.openxmlformats.org/officeDocument/2006/relationships/image" Target="media/image29.png"/><Relationship Id="rId55" Type="http://schemas.openxmlformats.org/officeDocument/2006/relationships/image" Target="media/image34.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providers.dffh.vic.gov.au/rent-setting-and-rebate-operational-guideline-assessable-income" TargetMode="External"/><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4.svg"/><Relationship Id="rId53" Type="http://schemas.openxmlformats.org/officeDocument/2006/relationships/image" Target="media/image32.png"/><Relationship Id="rId58"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providers.dffh.vic.gov.au/rent-setting-and-rebate-operational-guideline-assessable-income"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sv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hyperlink" Target="https://providers.dffh.vic.gov.au/rent-setting-and-rebate-operational-guideline-assessable-income" TargetMode="External"/><Relationship Id="rId48" Type="http://schemas.openxmlformats.org/officeDocument/2006/relationships/image" Target="media/image27.png"/><Relationship Id="rId56" Type="http://schemas.openxmlformats.org/officeDocument/2006/relationships/image" Target="media/image35.png"/><Relationship Id="rId8" Type="http://schemas.openxmlformats.org/officeDocument/2006/relationships/settings" Target="settings.xml"/><Relationship Id="rId51" Type="http://schemas.openxmlformats.org/officeDocument/2006/relationships/image" Target="media/image30.sv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sv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5.png"/><Relationship Id="rId59" Type="http://schemas.openxmlformats.org/officeDocument/2006/relationships/header" Target="header5.xml"/><Relationship Id="rId20" Type="http://schemas.openxmlformats.org/officeDocument/2006/relationships/image" Target="media/image3.png"/><Relationship Id="rId41" Type="http://schemas.openxmlformats.org/officeDocument/2006/relationships/image" Target="media/image22.svg"/><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svg"/><Relationship Id="rId28" Type="http://schemas.openxmlformats.org/officeDocument/2006/relationships/image" Target="media/image11.png"/><Relationship Id="rId36" Type="http://schemas.openxmlformats.org/officeDocument/2006/relationships/image" Target="media/image18.svg"/><Relationship Id="rId49" Type="http://schemas.openxmlformats.org/officeDocument/2006/relationships/image" Target="media/image28.svg"/><Relationship Id="rId57" Type="http://schemas.openxmlformats.org/officeDocument/2006/relationships/header" Target="header4.xml"/><Relationship Id="rId10" Type="http://schemas.openxmlformats.org/officeDocument/2006/relationships/footnotes" Target="footnotes.xml"/><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olicy stream">
      <a:dk1>
        <a:srgbClr val="0090FF"/>
      </a:dk1>
      <a:lt1>
        <a:srgbClr val="010374"/>
      </a:lt1>
      <a:dk2>
        <a:srgbClr val="D8EEFF"/>
      </a:dk2>
      <a:lt2>
        <a:srgbClr val="F9F9F1"/>
      </a:lt2>
      <a:accent1>
        <a:srgbClr val="D8EEFF"/>
      </a:accent1>
      <a:accent2>
        <a:srgbClr val="035DD3"/>
      </a:accent2>
      <a:accent3>
        <a:srgbClr val="010374"/>
      </a:accent3>
      <a:accent4>
        <a:srgbClr val="FF6F00"/>
      </a:accent4>
      <a:accent5>
        <a:srgbClr val="035DD3"/>
      </a:accent5>
      <a:accent6>
        <a:srgbClr val="FF9D00"/>
      </a:accent6>
      <a:hlink>
        <a:srgbClr val="035DD3"/>
      </a:hlink>
      <a:folHlink>
        <a:srgbClr val="010374"/>
      </a:folHlink>
    </a:clrScheme>
    <a:fontScheme name="Chia Templat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90FF"/>
        </a:solidFill>
        <a:ln w="18560" cap="flat">
          <a:noFill/>
          <a:prstDash val="solid"/>
          <a:miter/>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578A1-EBB0-4980-90E0-A7A74D9CE6DD}">
  <ds:schemaRefs>
    <ds:schemaRef ds:uri="http://schemas.openxmlformats.org/officeDocument/2006/bibliography"/>
  </ds:schemaRefs>
</ds:datastoreItem>
</file>

<file path=customXml/itemProps3.xml><?xml version="1.0" encoding="utf-8"?>
<ds:datastoreItem xmlns:ds="http://schemas.openxmlformats.org/officeDocument/2006/customXml" ds:itemID="{4A39607A-63C9-41E9-8E84-FB28D6084EEA}">
  <ds:schemaRef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cf03cbe8-952f-466a-b1f4-73ec1c63af97"/>
    <ds:schemaRef ds:uri="http://schemas.microsoft.com/office/infopath/2007/PartnerControls"/>
    <ds:schemaRef ds:uri="http://schemas.microsoft.com/office/2006/documentManagement/types"/>
    <ds:schemaRef ds:uri="f00bc975-6bbc-455b-b94f-a040b201c214"/>
    <ds:schemaRef ds:uri="http://purl.org/dc/terms/"/>
  </ds:schemaRefs>
</ds:datastoreItem>
</file>

<file path=customXml/itemProps4.xml><?xml version="1.0" encoding="utf-8"?>
<ds:datastoreItem xmlns:ds="http://schemas.openxmlformats.org/officeDocument/2006/customXml" ds:itemID="{10D6B3E5-E788-4E14-B561-97398A9113AB}">
  <ds:schemaRefs>
    <ds:schemaRef ds:uri="http://schemas.microsoft.com/sharepoint/v3/contenttype/forms"/>
  </ds:schemaRefs>
</ds:datastoreItem>
</file>

<file path=customXml/itemProps5.xml><?xml version="1.0" encoding="utf-8"?>
<ds:datastoreItem xmlns:ds="http://schemas.openxmlformats.org/officeDocument/2006/customXml" ds:itemID="{9528568D-C77D-4630-B436-B1B31904D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4357</Words>
  <Characters>24839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29138</CharactersWithSpaces>
  <SharedDoc>false</SharedDoc>
  <HLinks>
    <vt:vector size="114" baseType="variant">
      <vt:variant>
        <vt:i4>6029330</vt:i4>
      </vt:variant>
      <vt:variant>
        <vt:i4>99</vt:i4>
      </vt:variant>
      <vt:variant>
        <vt:i4>0</vt:i4>
      </vt:variant>
      <vt:variant>
        <vt:i4>5</vt:i4>
      </vt:variant>
      <vt:variant>
        <vt:lpwstr>https://www.consumer.vic.gov.au/library/forms/housing-and-accommodation/renting/notice-of-goods-left-behind.docx</vt:lpwstr>
      </vt:variant>
      <vt:variant>
        <vt:lpwstr/>
      </vt:variant>
      <vt:variant>
        <vt:i4>458817</vt:i4>
      </vt:variant>
      <vt:variant>
        <vt:i4>96</vt:i4>
      </vt:variant>
      <vt:variant>
        <vt:i4>0</vt:i4>
      </vt:variant>
      <vt:variant>
        <vt:i4>5</vt:i4>
      </vt:variant>
      <vt:variant>
        <vt:lpwstr>https://www.worksafe.vic.gov.au/dangerous-goods-safety-basics</vt:lpwstr>
      </vt:variant>
      <vt:variant>
        <vt:lpwstr/>
      </vt:variant>
      <vt:variant>
        <vt:i4>1638435</vt:i4>
      </vt:variant>
      <vt:variant>
        <vt:i4>93</vt:i4>
      </vt:variant>
      <vt:variant>
        <vt:i4>0</vt:i4>
      </vt:variant>
      <vt:variant>
        <vt:i4>5</vt:i4>
      </vt:variant>
      <vt:variant>
        <vt:lpwstr>https://classic.austlii.edu.au/au/legis/vic/num_reg/rtr2021n3o2021397/</vt:lpwstr>
      </vt:variant>
      <vt:variant>
        <vt:lpwstr/>
      </vt:variant>
      <vt:variant>
        <vt:i4>655476</vt:i4>
      </vt:variant>
      <vt:variant>
        <vt:i4>90</vt:i4>
      </vt:variant>
      <vt:variant>
        <vt:i4>0</vt:i4>
      </vt:variant>
      <vt:variant>
        <vt:i4>5</vt:i4>
      </vt:variant>
      <vt:variant>
        <vt:lpwstr>https://www5.austlii.edu.au/au/legis/vic/consol_act/rta1997207/</vt:lpwstr>
      </vt:variant>
      <vt:variant>
        <vt:lpwstr/>
      </vt:variant>
      <vt:variant>
        <vt:i4>786540</vt:i4>
      </vt:variant>
      <vt:variant>
        <vt:i4>87</vt:i4>
      </vt:variant>
      <vt:variant>
        <vt:i4>0</vt:i4>
      </vt:variant>
      <vt:variant>
        <vt:i4>5</vt:i4>
      </vt:variant>
      <vt:variant>
        <vt:lpwstr>mailto:leadingpractice@chiavic.com.au</vt:lpwstr>
      </vt:variant>
      <vt:variant>
        <vt:lpwstr/>
      </vt:variant>
      <vt:variant>
        <vt:i4>1114175</vt:i4>
      </vt:variant>
      <vt:variant>
        <vt:i4>80</vt:i4>
      </vt:variant>
      <vt:variant>
        <vt:i4>0</vt:i4>
      </vt:variant>
      <vt:variant>
        <vt:i4>5</vt:i4>
      </vt:variant>
      <vt:variant>
        <vt:lpwstr/>
      </vt:variant>
      <vt:variant>
        <vt:lpwstr>_Toc165039898</vt:lpwstr>
      </vt:variant>
      <vt:variant>
        <vt:i4>1114175</vt:i4>
      </vt:variant>
      <vt:variant>
        <vt:i4>74</vt:i4>
      </vt:variant>
      <vt:variant>
        <vt:i4>0</vt:i4>
      </vt:variant>
      <vt:variant>
        <vt:i4>5</vt:i4>
      </vt:variant>
      <vt:variant>
        <vt:lpwstr/>
      </vt:variant>
      <vt:variant>
        <vt:lpwstr>_Toc165039897</vt:lpwstr>
      </vt:variant>
      <vt:variant>
        <vt:i4>1114175</vt:i4>
      </vt:variant>
      <vt:variant>
        <vt:i4>68</vt:i4>
      </vt:variant>
      <vt:variant>
        <vt:i4>0</vt:i4>
      </vt:variant>
      <vt:variant>
        <vt:i4>5</vt:i4>
      </vt:variant>
      <vt:variant>
        <vt:lpwstr/>
      </vt:variant>
      <vt:variant>
        <vt:lpwstr>_Toc165039896</vt:lpwstr>
      </vt:variant>
      <vt:variant>
        <vt:i4>1114175</vt:i4>
      </vt:variant>
      <vt:variant>
        <vt:i4>62</vt:i4>
      </vt:variant>
      <vt:variant>
        <vt:i4>0</vt:i4>
      </vt:variant>
      <vt:variant>
        <vt:i4>5</vt:i4>
      </vt:variant>
      <vt:variant>
        <vt:lpwstr/>
      </vt:variant>
      <vt:variant>
        <vt:lpwstr>_Toc165039895</vt:lpwstr>
      </vt:variant>
      <vt:variant>
        <vt:i4>1114175</vt:i4>
      </vt:variant>
      <vt:variant>
        <vt:i4>56</vt:i4>
      </vt:variant>
      <vt:variant>
        <vt:i4>0</vt:i4>
      </vt:variant>
      <vt:variant>
        <vt:i4>5</vt:i4>
      </vt:variant>
      <vt:variant>
        <vt:lpwstr/>
      </vt:variant>
      <vt:variant>
        <vt:lpwstr>_Toc165039894</vt:lpwstr>
      </vt:variant>
      <vt:variant>
        <vt:i4>1114175</vt:i4>
      </vt:variant>
      <vt:variant>
        <vt:i4>50</vt:i4>
      </vt:variant>
      <vt:variant>
        <vt:i4>0</vt:i4>
      </vt:variant>
      <vt:variant>
        <vt:i4>5</vt:i4>
      </vt:variant>
      <vt:variant>
        <vt:lpwstr/>
      </vt:variant>
      <vt:variant>
        <vt:lpwstr>_Toc165039893</vt:lpwstr>
      </vt:variant>
      <vt:variant>
        <vt:i4>1114175</vt:i4>
      </vt:variant>
      <vt:variant>
        <vt:i4>44</vt:i4>
      </vt:variant>
      <vt:variant>
        <vt:i4>0</vt:i4>
      </vt:variant>
      <vt:variant>
        <vt:i4>5</vt:i4>
      </vt:variant>
      <vt:variant>
        <vt:lpwstr/>
      </vt:variant>
      <vt:variant>
        <vt:lpwstr>_Toc165039892</vt:lpwstr>
      </vt:variant>
      <vt:variant>
        <vt:i4>1114175</vt:i4>
      </vt:variant>
      <vt:variant>
        <vt:i4>38</vt:i4>
      </vt:variant>
      <vt:variant>
        <vt:i4>0</vt:i4>
      </vt:variant>
      <vt:variant>
        <vt:i4>5</vt:i4>
      </vt:variant>
      <vt:variant>
        <vt:lpwstr/>
      </vt:variant>
      <vt:variant>
        <vt:lpwstr>_Toc165039891</vt:lpwstr>
      </vt:variant>
      <vt:variant>
        <vt:i4>1114175</vt:i4>
      </vt:variant>
      <vt:variant>
        <vt:i4>32</vt:i4>
      </vt:variant>
      <vt:variant>
        <vt:i4>0</vt:i4>
      </vt:variant>
      <vt:variant>
        <vt:i4>5</vt:i4>
      </vt:variant>
      <vt:variant>
        <vt:lpwstr/>
      </vt:variant>
      <vt:variant>
        <vt:lpwstr>_Toc165039890</vt:lpwstr>
      </vt:variant>
      <vt:variant>
        <vt:i4>1048639</vt:i4>
      </vt:variant>
      <vt:variant>
        <vt:i4>26</vt:i4>
      </vt:variant>
      <vt:variant>
        <vt:i4>0</vt:i4>
      </vt:variant>
      <vt:variant>
        <vt:i4>5</vt:i4>
      </vt:variant>
      <vt:variant>
        <vt:lpwstr/>
      </vt:variant>
      <vt:variant>
        <vt:lpwstr>_Toc165039889</vt:lpwstr>
      </vt:variant>
      <vt:variant>
        <vt:i4>1048639</vt:i4>
      </vt:variant>
      <vt:variant>
        <vt:i4>20</vt:i4>
      </vt:variant>
      <vt:variant>
        <vt:i4>0</vt:i4>
      </vt:variant>
      <vt:variant>
        <vt:i4>5</vt:i4>
      </vt:variant>
      <vt:variant>
        <vt:lpwstr/>
      </vt:variant>
      <vt:variant>
        <vt:lpwstr>_Toc165039888</vt:lpwstr>
      </vt:variant>
      <vt:variant>
        <vt:i4>1048639</vt:i4>
      </vt:variant>
      <vt:variant>
        <vt:i4>14</vt:i4>
      </vt:variant>
      <vt:variant>
        <vt:i4>0</vt:i4>
      </vt:variant>
      <vt:variant>
        <vt:i4>5</vt:i4>
      </vt:variant>
      <vt:variant>
        <vt:lpwstr/>
      </vt:variant>
      <vt:variant>
        <vt:lpwstr>_Toc165039887</vt:lpwstr>
      </vt:variant>
      <vt:variant>
        <vt:i4>1048639</vt:i4>
      </vt:variant>
      <vt:variant>
        <vt:i4>8</vt:i4>
      </vt:variant>
      <vt:variant>
        <vt:i4>0</vt:i4>
      </vt:variant>
      <vt:variant>
        <vt:i4>5</vt:i4>
      </vt:variant>
      <vt:variant>
        <vt:lpwstr/>
      </vt:variant>
      <vt:variant>
        <vt:lpwstr>_Toc165039886</vt:lpwstr>
      </vt:variant>
      <vt:variant>
        <vt:i4>1048639</vt:i4>
      </vt:variant>
      <vt:variant>
        <vt:i4>2</vt:i4>
      </vt:variant>
      <vt:variant>
        <vt:i4>0</vt:i4>
      </vt:variant>
      <vt:variant>
        <vt:i4>5</vt:i4>
      </vt:variant>
      <vt:variant>
        <vt:lpwstr/>
      </vt:variant>
      <vt:variant>
        <vt:lpwstr>_Toc165039885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Kathleen Close</dc:creator>
  <cp:keywords/>
  <dc:description/>
  <cp:lastModifiedBy>Kathleen Close</cp:lastModifiedBy>
  <cp:revision>2</cp:revision>
  <cp:lastPrinted>2024-05-31T00:05:00Z</cp:lastPrinted>
  <dcterms:created xsi:type="dcterms:W3CDTF">2024-09-10T03:14:00Z</dcterms:created>
  <dcterms:modified xsi:type="dcterms:W3CDTF">2024-09-10T03:14:00Z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