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E34CF" w14:textId="50990200" w:rsidR="00910EEC" w:rsidRPr="00910EEC" w:rsidRDefault="00910EEC">
      <w:pPr>
        <w:rPr>
          <w:b/>
          <w:bCs/>
          <w:sz w:val="28"/>
          <w:szCs w:val="28"/>
        </w:rPr>
      </w:pPr>
      <w:r w:rsidRPr="00910EEC">
        <w:rPr>
          <w:b/>
          <w:bCs/>
          <w:sz w:val="28"/>
          <w:szCs w:val="28"/>
        </w:rPr>
        <w:t>The Oxford Dictionary of the Jewish Religion</w:t>
      </w:r>
    </w:p>
    <w:p w14:paraId="55AB2A6E" w14:textId="201E561D" w:rsidR="00910EEC" w:rsidRPr="00910EEC" w:rsidRDefault="00910EEC">
      <w:pPr>
        <w:rPr>
          <w:b/>
          <w:bCs/>
          <w:sz w:val="28"/>
          <w:szCs w:val="28"/>
        </w:rPr>
      </w:pPr>
      <w:proofErr w:type="spellStart"/>
      <w:r w:rsidRPr="00910EEC">
        <w:rPr>
          <w:b/>
          <w:bCs/>
          <w:sz w:val="28"/>
          <w:szCs w:val="28"/>
        </w:rPr>
        <w:t>Werblowsky</w:t>
      </w:r>
      <w:proofErr w:type="spellEnd"/>
      <w:r w:rsidRPr="00910EEC">
        <w:rPr>
          <w:b/>
          <w:bCs/>
          <w:sz w:val="28"/>
          <w:szCs w:val="28"/>
        </w:rPr>
        <w:t xml:space="preserve"> and </w:t>
      </w:r>
      <w:proofErr w:type="spellStart"/>
      <w:r w:rsidRPr="00910EEC">
        <w:rPr>
          <w:b/>
          <w:bCs/>
          <w:sz w:val="28"/>
          <w:szCs w:val="28"/>
        </w:rPr>
        <w:t>Wigoder</w:t>
      </w:r>
      <w:proofErr w:type="spellEnd"/>
      <w:r w:rsidRPr="00910EEC">
        <w:rPr>
          <w:b/>
          <w:bCs/>
          <w:sz w:val="28"/>
          <w:szCs w:val="28"/>
        </w:rPr>
        <w:t xml:space="preserve"> (Eds) </w:t>
      </w:r>
    </w:p>
    <w:p w14:paraId="21EDE78B" w14:textId="77777777" w:rsidR="00910EEC" w:rsidRPr="00910EEC" w:rsidRDefault="00910EEC">
      <w:pPr>
        <w:rPr>
          <w:sz w:val="28"/>
          <w:szCs w:val="28"/>
        </w:rPr>
      </w:pPr>
    </w:p>
    <w:p w14:paraId="0CE9CA29" w14:textId="77CA0D9C" w:rsidR="00910EEC" w:rsidRPr="00910EEC" w:rsidRDefault="00910EEC">
      <w:pPr>
        <w:rPr>
          <w:sz w:val="28"/>
          <w:szCs w:val="28"/>
        </w:rPr>
      </w:pPr>
      <w:r w:rsidRPr="00910EEC">
        <w:rPr>
          <w:sz w:val="28"/>
          <w:szCs w:val="28"/>
        </w:rPr>
        <w:t>Kingship</w:t>
      </w:r>
    </w:p>
    <w:p w14:paraId="325BAD2C" w14:textId="77777777" w:rsidR="00910EEC" w:rsidRPr="00910EEC" w:rsidRDefault="00910EEC">
      <w:pPr>
        <w:rPr>
          <w:sz w:val="28"/>
          <w:szCs w:val="28"/>
        </w:rPr>
      </w:pPr>
    </w:p>
    <w:p w14:paraId="20DB8523" w14:textId="77777777" w:rsidR="00910EEC" w:rsidRDefault="00910EEC"/>
    <w:p w14:paraId="601B4450" w14:textId="2E13F0BC" w:rsidR="00910EEC" w:rsidRDefault="00910EEC">
      <w:r>
        <w:fldChar w:fldCharType="begin"/>
      </w:r>
      <w:r>
        <w:instrText xml:space="preserve"> INCLUDEPICTURE "https://apis.mail.yahoo.com/ws/v3/mailboxes/@.id==VjN-ef_2Q8tRBnqMzGV3ycf3K9s8q5TEAYgbrdcMWRkRQPLRfGs0X5lUT3WMxZK42ud0UWhjIv2uHVC2R0Wv8Q9VgQ/messages/@.id==ABeUX1EU_aThiLIGh4Wja-1dyCo/content/parts/@.id==3/thumbnail?appid=YMailNorrin&amp;downloadWhenThumbnailFails=true&amp;pid=3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77A72B3B" wp14:editId="70BCE700">
                <wp:extent cx="304800" cy="304800"/>
                <wp:effectExtent l="0" t="0" r="0" b="0"/>
                <wp:docPr id="643001054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6E8E39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Pr="00910EEC">
        <w:rPr>
          <w:noProof/>
        </w:rPr>
        <w:t xml:space="preserve"> </w:t>
      </w:r>
      <w:r w:rsidRPr="00910EEC">
        <w:drawing>
          <wp:inline distT="0" distB="0" distL="0" distR="0" wp14:anchorId="68156609" wp14:editId="3F2D665F">
            <wp:extent cx="6176211" cy="2956136"/>
            <wp:effectExtent l="0" t="0" r="0" b="3175"/>
            <wp:docPr id="1990140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40354" name=""/>
                    <pic:cNvPicPr/>
                  </pic:nvPicPr>
                  <pic:blipFill rotWithShape="1">
                    <a:blip r:embed="rId4"/>
                    <a:srcRect l="7330" t="11814" r="4702" b="5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067" cy="2982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C6F72" w14:textId="77777777" w:rsidR="00910EEC" w:rsidRDefault="00910EEC"/>
    <w:p w14:paraId="0F441FB8" w14:textId="77777777" w:rsidR="00910EEC" w:rsidRDefault="00910EEC"/>
    <w:p w14:paraId="5ED39A0D" w14:textId="0503BF31" w:rsidR="00910EEC" w:rsidRDefault="00910EEC">
      <w:r w:rsidRPr="00910EEC">
        <w:lastRenderedPageBreak/>
        <w:drawing>
          <wp:inline distT="0" distB="0" distL="0" distR="0" wp14:anchorId="7BCA7A7D" wp14:editId="57493EA9">
            <wp:extent cx="6464968" cy="7151050"/>
            <wp:effectExtent l="0" t="0" r="0" b="0"/>
            <wp:docPr id="1289177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77777" name=""/>
                    <pic:cNvPicPr/>
                  </pic:nvPicPr>
                  <pic:blipFill rotWithShape="1">
                    <a:blip r:embed="rId5"/>
                    <a:srcRect t="-1" r="9390" b="24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402" cy="715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C066D" w14:textId="77777777" w:rsidR="00910EEC" w:rsidRDefault="00910EEC"/>
    <w:p w14:paraId="2382CD01" w14:textId="77777777" w:rsidR="00910EEC" w:rsidRDefault="00910EEC"/>
    <w:p w14:paraId="406CAD7F" w14:textId="77777777" w:rsidR="00910EEC" w:rsidRDefault="00910EEC"/>
    <w:p w14:paraId="16594D90" w14:textId="77777777" w:rsidR="00910EEC" w:rsidRDefault="00910EEC"/>
    <w:p w14:paraId="7B8986C2" w14:textId="77777777" w:rsidR="00910EEC" w:rsidRDefault="00910EEC"/>
    <w:p w14:paraId="11D65F96" w14:textId="77777777" w:rsidR="00910EEC" w:rsidRDefault="00910EEC"/>
    <w:p w14:paraId="595F6621" w14:textId="77777777" w:rsidR="00910EEC" w:rsidRDefault="00910EEC"/>
    <w:p w14:paraId="74D25553" w14:textId="77777777" w:rsidR="006B7878" w:rsidRDefault="006B7878"/>
    <w:p w14:paraId="2400E2B6" w14:textId="77777777" w:rsidR="006B7878" w:rsidRDefault="006B7878"/>
    <w:p w14:paraId="735B06AB" w14:textId="77777777" w:rsidR="006B7878" w:rsidRDefault="006B7878"/>
    <w:p w14:paraId="7403751B" w14:textId="77777777" w:rsidR="006B7878" w:rsidRDefault="006B7878"/>
    <w:p w14:paraId="6594AFA1" w14:textId="77777777" w:rsidR="006B7878" w:rsidRDefault="006B7878"/>
    <w:p w14:paraId="0CF93CAA" w14:textId="77777777" w:rsidR="006B7878" w:rsidRDefault="006B7878"/>
    <w:p w14:paraId="4D2A9B73" w14:textId="77777777" w:rsidR="00910EEC" w:rsidRDefault="00910EEC"/>
    <w:p w14:paraId="437EDBF5" w14:textId="5113B2F4" w:rsidR="00910EEC" w:rsidRDefault="00910EEC">
      <w:r>
        <w:lastRenderedPageBreak/>
        <w:t>Kingdom of Heaven (not God)</w:t>
      </w:r>
    </w:p>
    <w:p w14:paraId="6580B47D" w14:textId="4D780942" w:rsidR="00910EEC" w:rsidRDefault="00A35F00">
      <w:r>
        <w:t xml:space="preserve">(metonymy – means substitution) </w:t>
      </w:r>
    </w:p>
    <w:p w14:paraId="623DC093" w14:textId="77777777" w:rsidR="00A35F00" w:rsidRDefault="00A35F00"/>
    <w:p w14:paraId="77BA7204" w14:textId="346BC042" w:rsidR="00910EEC" w:rsidRDefault="00910EEC">
      <w:r>
        <w:fldChar w:fldCharType="begin"/>
      </w:r>
      <w:r>
        <w:instrText xml:space="preserve"> INCLUDEPICTURE "https://apis.mail.yahoo.com/ws/v3/mailboxes/@.id==VjN-ef_2Q8tRBnqMzGV3ycf3K9s8q5TEAYgbrdcMWRkRQPLRfGs0X5lUT3WMxZK42ud0UWhjIv2uHVC2R0Wv8Q9VgQ/messages/@.id==APH2MQGSgOSoEaPqPgKrVZgc9PY/content/parts/@.id==3/thumbnail?appid=YMailNorrin&amp;downloadWhenThumbnailFails=true&amp;pid=3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6F2D7B4" wp14:editId="7E7574BC">
                <wp:extent cx="304800" cy="304800"/>
                <wp:effectExtent l="0" t="0" r="0" b="0"/>
                <wp:docPr id="1312935006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E0A2D1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Pr="00910EEC">
        <w:rPr>
          <w:noProof/>
        </w:rPr>
        <w:t xml:space="preserve"> </w:t>
      </w:r>
      <w:r w:rsidRPr="00910EEC">
        <w:drawing>
          <wp:inline distT="0" distB="0" distL="0" distR="0" wp14:anchorId="5552586C" wp14:editId="17662ABE">
            <wp:extent cx="6007769" cy="2792003"/>
            <wp:effectExtent l="0" t="0" r="0" b="2540"/>
            <wp:docPr id="382564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64090" name=""/>
                    <pic:cNvPicPr/>
                  </pic:nvPicPr>
                  <pic:blipFill rotWithShape="1">
                    <a:blip r:embed="rId6"/>
                    <a:srcRect t="21988" b="43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527" cy="280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3FB11" w14:textId="3FDC815E" w:rsidR="00910EEC" w:rsidRDefault="00910EEC">
      <w:r>
        <w:lastRenderedPageBreak/>
        <w:fldChar w:fldCharType="begin"/>
      </w:r>
      <w:r>
        <w:instrText xml:space="preserve"> INCLUDEPICTURE "https://apis.mail.yahoo.com/ws/v3/mailboxes/@.id==VjN-ef_2Q8tRBnqMzGV3ycf3K9s8q5TEAYgbrdcMWRkRQPLRfGs0X5lUT3WMxZK42ud0UWhjIv2uHVC2R0Wv8Q9VgQ/messages/@.id==APH2MQGSgOSoEaPqPgKrVZgc9PY/content/parts/@.id==2/thumbnail?appid=YMailNorrin&amp;downloadWhenThumbnailFails=true&amp;pid=2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01C4935D" wp14:editId="6392D585">
                <wp:extent cx="304800" cy="304800"/>
                <wp:effectExtent l="0" t="0" r="0" b="0"/>
                <wp:docPr id="175341140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5F4687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Pr="00910EEC">
        <w:rPr>
          <w:noProof/>
        </w:rPr>
        <w:t xml:space="preserve"> </w:t>
      </w:r>
      <w:r w:rsidRPr="00910EEC">
        <w:drawing>
          <wp:inline distT="0" distB="0" distL="0" distR="0" wp14:anchorId="6C8FB87B" wp14:editId="5F85F23A">
            <wp:extent cx="6112042" cy="9747380"/>
            <wp:effectExtent l="0" t="0" r="0" b="0"/>
            <wp:docPr id="609329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29073" name=""/>
                    <pic:cNvPicPr/>
                  </pic:nvPicPr>
                  <pic:blipFill rotWithShape="1">
                    <a:blip r:embed="rId7"/>
                    <a:srcRect l="9202" r="1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05" cy="9786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0EEC" w:rsidSect="006B78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EC"/>
    <w:rsid w:val="00114699"/>
    <w:rsid w:val="001D435A"/>
    <w:rsid w:val="003F01CD"/>
    <w:rsid w:val="005E5D15"/>
    <w:rsid w:val="006B7878"/>
    <w:rsid w:val="00910EEC"/>
    <w:rsid w:val="00A35F00"/>
    <w:rsid w:val="00F5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B404E"/>
  <w15:chartTrackingRefBased/>
  <w15:docId w15:val="{0CC11925-10D2-094F-A795-D3D6F995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E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E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E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E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E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E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E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E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CEB8C560E6542BF35FF585A6481A0" ma:contentTypeVersion="19" ma:contentTypeDescription="Create a new document." ma:contentTypeScope="" ma:versionID="158b15158c74db4dded6bf3840d91962">
  <xsd:schema xmlns:xsd="http://www.w3.org/2001/XMLSchema" xmlns:xs="http://www.w3.org/2001/XMLSchema" xmlns:p="http://schemas.microsoft.com/office/2006/metadata/properties" xmlns:ns2="3b8d6a05-d7f0-4ebb-bcfb-d94ee5f44148" xmlns:ns3="7e796f44-b170-4a35-a1ab-9198968d4f1e" targetNamespace="http://schemas.microsoft.com/office/2006/metadata/properties" ma:root="true" ma:fieldsID="aabc294b12f20f2f8fb93633706b897f" ns2:_="" ns3:_="">
    <xsd:import namespace="3b8d6a05-d7f0-4ebb-bcfb-d94ee5f44148"/>
    <xsd:import namespace="7e796f44-b170-4a35-a1ab-9198968d4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d6a05-d7f0-4ebb-bcfb-d94ee5f44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1c524a-41e7-4087-b5c8-ec8395125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6f44-b170-4a35-a1ab-9198968d4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e4c73-3a88-4b16-9f68-c540e8fe2229}" ma:internalName="TaxCatchAll" ma:showField="CatchAllData" ma:web="7e796f44-b170-4a35-a1ab-9198968d4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d6a05-d7f0-4ebb-bcfb-d94ee5f44148">
      <Terms xmlns="http://schemas.microsoft.com/office/infopath/2007/PartnerControls"/>
    </lcf76f155ced4ddcb4097134ff3c332f>
    <TaxCatchAll xmlns="7e796f44-b170-4a35-a1ab-9198968d4f1e" xsi:nil="true"/>
  </documentManagement>
</p:properties>
</file>

<file path=customXml/itemProps1.xml><?xml version="1.0" encoding="utf-8"?>
<ds:datastoreItem xmlns:ds="http://schemas.openxmlformats.org/officeDocument/2006/customXml" ds:itemID="{8C3AE5AC-A915-4969-A760-1E911A9925D0}"/>
</file>

<file path=customXml/itemProps2.xml><?xml version="1.0" encoding="utf-8"?>
<ds:datastoreItem xmlns:ds="http://schemas.openxmlformats.org/officeDocument/2006/customXml" ds:itemID="{BF051BB9-8ED2-40E0-9A2D-C76566254112}"/>
</file>

<file path=customXml/itemProps3.xml><?xml version="1.0" encoding="utf-8"?>
<ds:datastoreItem xmlns:ds="http://schemas.openxmlformats.org/officeDocument/2006/customXml" ds:itemID="{737255A6-39F2-448E-8DE8-7EADE7E8CE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Carswell</dc:creator>
  <cp:keywords/>
  <dc:description/>
  <cp:lastModifiedBy>Margaret Carswell</cp:lastModifiedBy>
  <cp:revision>4</cp:revision>
  <dcterms:created xsi:type="dcterms:W3CDTF">2025-11-05T01:43:00Z</dcterms:created>
  <dcterms:modified xsi:type="dcterms:W3CDTF">2025-11-05T01:55:00Z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0x010100343CEB8C560E6542BF35FF585A6481A0</vt:lpwstr>
  </property>
</Properties>
</file>